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docx" ContentType="application/vnd.openxmlformats-officedocument.wordprocessingml.document"/>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F265CB" w14:textId="317DADA7" w:rsidR="00E45435" w:rsidRPr="00E45435" w:rsidRDefault="00E429BD" w:rsidP="00145108">
      <w:pPr>
        <w:pStyle w:val="af8"/>
        <w:jc w:val="center"/>
        <w:rPr>
          <w:rFonts w:ascii="Times New Roman" w:hAnsi="Times New Roman" w:cs="Times New Roman"/>
          <w:b/>
          <w:sz w:val="24"/>
          <w:szCs w:val="24"/>
        </w:rPr>
      </w:pPr>
      <w:bookmarkStart w:id="0" w:name="_Toc296683393"/>
      <w:bookmarkStart w:id="1" w:name="_GoBack"/>
      <w:r w:rsidRPr="00E429BD">
        <w:rPr>
          <w:rFonts w:ascii="Times New Roman" w:hAnsi="Times New Roman" w:cs="Times New Roman"/>
          <w:b/>
          <w:noProof/>
          <w:sz w:val="24"/>
          <w:szCs w:val="24"/>
        </w:rPr>
        <w:drawing>
          <wp:anchor distT="0" distB="0" distL="114300" distR="114300" simplePos="0" relativeHeight="251660288" behindDoc="0" locked="0" layoutInCell="1" allowOverlap="1" wp14:anchorId="7C53D196" wp14:editId="3B07F3E6">
            <wp:simplePos x="0" y="0"/>
            <wp:positionH relativeFrom="column">
              <wp:posOffset>-1080135</wp:posOffset>
            </wp:positionH>
            <wp:positionV relativeFrom="paragraph">
              <wp:posOffset>-1101726</wp:posOffset>
            </wp:positionV>
            <wp:extent cx="8027871" cy="11058525"/>
            <wp:effectExtent l="0" t="0" r="0" b="0"/>
            <wp:wrapNone/>
            <wp:docPr id="2" name="Рисунок 2" descr="D:\программа 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программа 2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034780" cy="11068043"/>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1"/>
      <w:r w:rsidR="00CF1BB2">
        <w:rPr>
          <w:rFonts w:ascii="Times New Roman" w:hAnsi="Times New Roman" w:cs="Times New Roman"/>
          <w:b/>
          <w:sz w:val="24"/>
          <w:szCs w:val="24"/>
        </w:rPr>
        <w:t xml:space="preserve"> </w:t>
      </w:r>
      <w:r w:rsidR="00E45435" w:rsidRPr="00E45435">
        <w:rPr>
          <w:rFonts w:ascii="Times New Roman" w:hAnsi="Times New Roman" w:cs="Times New Roman"/>
          <w:b/>
          <w:sz w:val="24"/>
          <w:szCs w:val="24"/>
        </w:rPr>
        <w:t>Муниципальное  бюджетное  учреждение</w:t>
      </w:r>
    </w:p>
    <w:p w14:paraId="3837FF94" w14:textId="7380DBD0" w:rsidR="00E45435" w:rsidRPr="00E45435" w:rsidRDefault="00E45435" w:rsidP="00145108">
      <w:pPr>
        <w:pStyle w:val="af8"/>
        <w:jc w:val="center"/>
        <w:rPr>
          <w:rFonts w:ascii="Times New Roman" w:hAnsi="Times New Roman" w:cs="Times New Roman"/>
          <w:b/>
          <w:sz w:val="24"/>
          <w:szCs w:val="24"/>
        </w:rPr>
      </w:pPr>
      <w:r w:rsidRPr="00E45435">
        <w:rPr>
          <w:rFonts w:ascii="Times New Roman" w:hAnsi="Times New Roman" w:cs="Times New Roman"/>
          <w:b/>
          <w:sz w:val="24"/>
          <w:szCs w:val="24"/>
        </w:rPr>
        <w:t>дополнительного образования</w:t>
      </w:r>
    </w:p>
    <w:p w14:paraId="57549AA5" w14:textId="77777777" w:rsidR="00E45435" w:rsidRPr="00E45435" w:rsidRDefault="00E45435" w:rsidP="00145108">
      <w:pPr>
        <w:pStyle w:val="af8"/>
        <w:jc w:val="center"/>
        <w:rPr>
          <w:rFonts w:ascii="Times New Roman" w:hAnsi="Times New Roman" w:cs="Times New Roman"/>
          <w:b/>
          <w:sz w:val="24"/>
          <w:szCs w:val="24"/>
        </w:rPr>
      </w:pPr>
      <w:r w:rsidRPr="00E45435">
        <w:rPr>
          <w:rFonts w:ascii="Times New Roman" w:hAnsi="Times New Roman" w:cs="Times New Roman"/>
          <w:b/>
          <w:sz w:val="24"/>
          <w:szCs w:val="24"/>
        </w:rPr>
        <w:t>«Центр дополнительного образования</w:t>
      </w:r>
    </w:p>
    <w:p w14:paraId="63BD8986" w14:textId="77777777" w:rsidR="00E45435" w:rsidRPr="00E45435" w:rsidRDefault="00E45435" w:rsidP="00145108">
      <w:pPr>
        <w:pStyle w:val="af8"/>
        <w:jc w:val="center"/>
        <w:rPr>
          <w:rFonts w:ascii="Times New Roman" w:hAnsi="Times New Roman" w:cs="Times New Roman"/>
          <w:b/>
          <w:sz w:val="24"/>
          <w:szCs w:val="24"/>
        </w:rPr>
      </w:pPr>
      <w:r w:rsidRPr="00E45435">
        <w:rPr>
          <w:rFonts w:ascii="Times New Roman" w:hAnsi="Times New Roman" w:cs="Times New Roman"/>
          <w:b/>
          <w:sz w:val="24"/>
          <w:szCs w:val="24"/>
        </w:rPr>
        <w:t>Тетюшского муниципального района Республики Татарстан»</w:t>
      </w:r>
    </w:p>
    <w:p w14:paraId="7951D4DC" w14:textId="77777777" w:rsidR="00E45435" w:rsidRPr="00E45435" w:rsidRDefault="00E45435" w:rsidP="00E45435">
      <w:pPr>
        <w:pStyle w:val="af8"/>
        <w:jc w:val="center"/>
        <w:rPr>
          <w:rFonts w:ascii="Times New Roman" w:hAnsi="Times New Roman" w:cs="Times New Roman"/>
          <w:b/>
          <w:sz w:val="24"/>
          <w:szCs w:val="24"/>
        </w:rPr>
      </w:pPr>
    </w:p>
    <w:p w14:paraId="535FED70" w14:textId="77777777" w:rsidR="00E45435" w:rsidRPr="00E45435" w:rsidRDefault="00E45435" w:rsidP="00E45435">
      <w:pPr>
        <w:pStyle w:val="af8"/>
        <w:jc w:val="center"/>
        <w:rPr>
          <w:rFonts w:ascii="Times New Roman" w:hAnsi="Times New Roman" w:cs="Times New Roman"/>
          <w:b/>
          <w:sz w:val="24"/>
          <w:szCs w:val="24"/>
        </w:rPr>
      </w:pPr>
    </w:p>
    <w:tbl>
      <w:tblPr>
        <w:tblpPr w:leftFromText="180" w:rightFromText="180" w:bottomFromText="200" w:vertAnchor="text" w:horzAnchor="margin" w:tblpX="-743" w:tblpY="207"/>
        <w:tblW w:w="10035" w:type="dxa"/>
        <w:tblLayout w:type="fixed"/>
        <w:tblLook w:val="04A0" w:firstRow="1" w:lastRow="0" w:firstColumn="1" w:lastColumn="0" w:noHBand="0" w:noVBand="1"/>
      </w:tblPr>
      <w:tblGrid>
        <w:gridCol w:w="5072"/>
        <w:gridCol w:w="4963"/>
      </w:tblGrid>
      <w:tr w:rsidR="00E45435" w:rsidRPr="00E45435" w14:paraId="05FE6777" w14:textId="77777777" w:rsidTr="00B41E1D">
        <w:tc>
          <w:tcPr>
            <w:tcW w:w="5070" w:type="dxa"/>
            <w:hideMark/>
          </w:tcPr>
          <w:p w14:paraId="2224C2B9" w14:textId="77777777" w:rsidR="00E45435" w:rsidRPr="00E45435" w:rsidRDefault="00E45435" w:rsidP="00B41E1D">
            <w:pPr>
              <w:pStyle w:val="af8"/>
              <w:spacing w:line="276" w:lineRule="auto"/>
              <w:rPr>
                <w:rFonts w:ascii="Times New Roman" w:hAnsi="Times New Roman" w:cs="Times New Roman"/>
                <w:bCs/>
                <w:sz w:val="24"/>
                <w:szCs w:val="24"/>
              </w:rPr>
            </w:pPr>
            <w:r w:rsidRPr="00E45435">
              <w:rPr>
                <w:rFonts w:ascii="Times New Roman" w:hAnsi="Times New Roman" w:cs="Times New Roman"/>
                <w:bCs/>
                <w:sz w:val="24"/>
                <w:szCs w:val="24"/>
              </w:rPr>
              <w:t xml:space="preserve">          ПРИНЯТО</w:t>
            </w:r>
          </w:p>
          <w:p w14:paraId="774EEF4C" w14:textId="77777777" w:rsidR="00E45435" w:rsidRPr="00E45435" w:rsidRDefault="00E45435" w:rsidP="00B41E1D">
            <w:pPr>
              <w:pStyle w:val="af8"/>
              <w:spacing w:line="276" w:lineRule="auto"/>
              <w:rPr>
                <w:rFonts w:ascii="Times New Roman" w:eastAsia="Calibri" w:hAnsi="Times New Roman" w:cs="Times New Roman"/>
                <w:bCs/>
                <w:sz w:val="24"/>
                <w:szCs w:val="24"/>
              </w:rPr>
            </w:pPr>
            <w:r w:rsidRPr="00E45435">
              <w:rPr>
                <w:rFonts w:ascii="Times New Roman" w:hAnsi="Times New Roman" w:cs="Times New Roman"/>
                <w:bCs/>
                <w:sz w:val="24"/>
                <w:szCs w:val="24"/>
              </w:rPr>
              <w:t xml:space="preserve">          на педагогическом совете </w:t>
            </w:r>
          </w:p>
          <w:p w14:paraId="2A3F2A60" w14:textId="77777777" w:rsidR="00E45435" w:rsidRPr="00E45435" w:rsidRDefault="00E45435" w:rsidP="00877141">
            <w:pPr>
              <w:pStyle w:val="af8"/>
              <w:spacing w:line="276" w:lineRule="auto"/>
              <w:rPr>
                <w:rFonts w:ascii="Times New Roman" w:hAnsi="Times New Roman" w:cs="Times New Roman"/>
                <w:bCs/>
                <w:sz w:val="24"/>
                <w:szCs w:val="24"/>
              </w:rPr>
            </w:pPr>
            <w:r w:rsidRPr="00E45435">
              <w:rPr>
                <w:rFonts w:ascii="Times New Roman" w:hAnsi="Times New Roman" w:cs="Times New Roman"/>
                <w:bCs/>
                <w:sz w:val="24"/>
                <w:szCs w:val="24"/>
              </w:rPr>
              <w:t xml:space="preserve">          Пр</w:t>
            </w:r>
            <w:r w:rsidR="007E1A10">
              <w:rPr>
                <w:rFonts w:ascii="Times New Roman" w:hAnsi="Times New Roman" w:cs="Times New Roman"/>
                <w:bCs/>
                <w:sz w:val="24"/>
                <w:szCs w:val="24"/>
              </w:rPr>
              <w:t>отокол №__ от «____» ________20</w:t>
            </w:r>
            <w:r w:rsidR="0074697C">
              <w:rPr>
                <w:rFonts w:ascii="Times New Roman" w:hAnsi="Times New Roman" w:cs="Times New Roman"/>
                <w:bCs/>
                <w:sz w:val="24"/>
                <w:szCs w:val="24"/>
              </w:rPr>
              <w:t>2</w:t>
            </w:r>
            <w:r w:rsidR="00877141">
              <w:rPr>
                <w:rFonts w:ascii="Times New Roman" w:hAnsi="Times New Roman" w:cs="Times New Roman"/>
                <w:bCs/>
                <w:sz w:val="24"/>
                <w:szCs w:val="24"/>
              </w:rPr>
              <w:t>2</w:t>
            </w:r>
          </w:p>
        </w:tc>
        <w:tc>
          <w:tcPr>
            <w:tcW w:w="4961" w:type="dxa"/>
            <w:hideMark/>
          </w:tcPr>
          <w:p w14:paraId="544970C7" w14:textId="77777777" w:rsidR="00E45435" w:rsidRPr="00E45435" w:rsidRDefault="00E45435" w:rsidP="00B41E1D">
            <w:pPr>
              <w:pStyle w:val="af8"/>
              <w:spacing w:line="276" w:lineRule="auto"/>
              <w:jc w:val="right"/>
              <w:rPr>
                <w:rFonts w:ascii="Times New Roman" w:eastAsia="Calibri" w:hAnsi="Times New Roman" w:cs="Times New Roman"/>
                <w:sz w:val="24"/>
                <w:szCs w:val="24"/>
              </w:rPr>
            </w:pPr>
            <w:r w:rsidRPr="00E45435">
              <w:rPr>
                <w:rFonts w:ascii="Times New Roman" w:hAnsi="Times New Roman" w:cs="Times New Roman"/>
                <w:sz w:val="24"/>
                <w:szCs w:val="24"/>
              </w:rPr>
              <w:t>УТВЕРЖДАЮ</w:t>
            </w:r>
          </w:p>
          <w:p w14:paraId="20785C36" w14:textId="77777777" w:rsidR="00E45435" w:rsidRPr="00E45435" w:rsidRDefault="00E45435" w:rsidP="00B41E1D">
            <w:pPr>
              <w:pStyle w:val="af8"/>
              <w:spacing w:line="276" w:lineRule="auto"/>
              <w:jc w:val="right"/>
              <w:rPr>
                <w:rFonts w:ascii="Times New Roman" w:hAnsi="Times New Roman" w:cs="Times New Roman"/>
                <w:sz w:val="24"/>
                <w:szCs w:val="24"/>
              </w:rPr>
            </w:pPr>
            <w:r w:rsidRPr="00E45435">
              <w:rPr>
                <w:rFonts w:ascii="Times New Roman" w:hAnsi="Times New Roman" w:cs="Times New Roman"/>
                <w:sz w:val="24"/>
                <w:szCs w:val="24"/>
              </w:rPr>
              <w:t>Директор ________В.И.Понедельникова</w:t>
            </w:r>
          </w:p>
          <w:p w14:paraId="447635E5" w14:textId="77777777" w:rsidR="00E45435" w:rsidRPr="00E45435" w:rsidRDefault="00E45435" w:rsidP="00877141">
            <w:pPr>
              <w:pStyle w:val="af8"/>
              <w:spacing w:line="276" w:lineRule="auto"/>
              <w:jc w:val="center"/>
              <w:rPr>
                <w:rFonts w:ascii="Times New Roman" w:hAnsi="Times New Roman" w:cs="Times New Roman"/>
                <w:bCs/>
                <w:sz w:val="24"/>
                <w:szCs w:val="24"/>
              </w:rPr>
            </w:pPr>
            <w:r w:rsidRPr="00E45435">
              <w:rPr>
                <w:rFonts w:ascii="Times New Roman" w:hAnsi="Times New Roman" w:cs="Times New Roman"/>
                <w:sz w:val="24"/>
                <w:szCs w:val="24"/>
              </w:rPr>
              <w:t xml:space="preserve">       Приказ №___</w:t>
            </w:r>
            <w:r w:rsidR="007E1A10">
              <w:rPr>
                <w:rFonts w:ascii="Times New Roman" w:hAnsi="Times New Roman" w:cs="Times New Roman"/>
                <w:bCs/>
                <w:sz w:val="24"/>
                <w:szCs w:val="24"/>
              </w:rPr>
              <w:t xml:space="preserve"> от «____» ________20</w:t>
            </w:r>
            <w:r w:rsidR="00877141">
              <w:rPr>
                <w:rFonts w:ascii="Times New Roman" w:hAnsi="Times New Roman" w:cs="Times New Roman"/>
                <w:bCs/>
                <w:sz w:val="24"/>
                <w:szCs w:val="24"/>
              </w:rPr>
              <w:t>22</w:t>
            </w:r>
          </w:p>
        </w:tc>
      </w:tr>
    </w:tbl>
    <w:p w14:paraId="0BD3E878" w14:textId="77777777" w:rsidR="00E45435" w:rsidRPr="00E45435" w:rsidRDefault="00E45435" w:rsidP="00E45435">
      <w:pPr>
        <w:rPr>
          <w:rFonts w:ascii="Times New Roman" w:hAnsi="Times New Roman" w:cs="Times New Roman"/>
          <w:sz w:val="24"/>
          <w:szCs w:val="24"/>
        </w:rPr>
      </w:pPr>
    </w:p>
    <w:p w14:paraId="5B8A0BD3" w14:textId="77777777" w:rsidR="00E45435" w:rsidRPr="00E45435" w:rsidRDefault="00E45435" w:rsidP="00E45435">
      <w:pPr>
        <w:pStyle w:val="af8"/>
        <w:rPr>
          <w:rFonts w:ascii="Times New Roman" w:hAnsi="Times New Roman" w:cs="Times New Roman"/>
          <w:sz w:val="24"/>
          <w:szCs w:val="24"/>
        </w:rPr>
      </w:pPr>
      <w:r w:rsidRPr="00E45435">
        <w:rPr>
          <w:rFonts w:ascii="Times New Roman" w:hAnsi="Times New Roman" w:cs="Times New Roman"/>
          <w:sz w:val="24"/>
          <w:szCs w:val="24"/>
        </w:rPr>
        <w:tab/>
      </w:r>
      <w:r w:rsidRPr="00E45435">
        <w:rPr>
          <w:rFonts w:ascii="Times New Roman" w:hAnsi="Times New Roman" w:cs="Times New Roman"/>
          <w:sz w:val="24"/>
          <w:szCs w:val="24"/>
        </w:rPr>
        <w:tab/>
      </w:r>
      <w:r w:rsidRPr="00E45435">
        <w:rPr>
          <w:rFonts w:ascii="Times New Roman" w:hAnsi="Times New Roman" w:cs="Times New Roman"/>
          <w:sz w:val="24"/>
          <w:szCs w:val="24"/>
        </w:rPr>
        <w:tab/>
      </w:r>
      <w:r w:rsidRPr="00E45435">
        <w:rPr>
          <w:rFonts w:ascii="Times New Roman" w:hAnsi="Times New Roman" w:cs="Times New Roman"/>
          <w:sz w:val="24"/>
          <w:szCs w:val="24"/>
        </w:rPr>
        <w:tab/>
      </w:r>
    </w:p>
    <w:p w14:paraId="59F47B63" w14:textId="77777777" w:rsidR="00E45435" w:rsidRPr="00E45435" w:rsidRDefault="00E45435" w:rsidP="00E45435">
      <w:pPr>
        <w:pStyle w:val="af8"/>
        <w:rPr>
          <w:rFonts w:ascii="Times New Roman" w:hAnsi="Times New Roman" w:cs="Times New Roman"/>
          <w:sz w:val="24"/>
          <w:szCs w:val="24"/>
        </w:rPr>
      </w:pPr>
    </w:p>
    <w:p w14:paraId="132E67B9" w14:textId="77777777" w:rsidR="00E45435" w:rsidRPr="00E45435" w:rsidRDefault="00E45435" w:rsidP="00E45435">
      <w:pPr>
        <w:pStyle w:val="af8"/>
        <w:rPr>
          <w:rFonts w:ascii="Times New Roman" w:hAnsi="Times New Roman" w:cs="Times New Roman"/>
          <w:sz w:val="24"/>
          <w:szCs w:val="24"/>
        </w:rPr>
      </w:pPr>
      <w:r w:rsidRPr="00E45435">
        <w:rPr>
          <w:rFonts w:ascii="Times New Roman" w:hAnsi="Times New Roman" w:cs="Times New Roman"/>
          <w:sz w:val="24"/>
          <w:szCs w:val="24"/>
        </w:rPr>
        <w:tab/>
      </w:r>
      <w:r w:rsidRPr="00E45435">
        <w:rPr>
          <w:rFonts w:ascii="Times New Roman" w:hAnsi="Times New Roman" w:cs="Times New Roman"/>
          <w:sz w:val="24"/>
          <w:szCs w:val="24"/>
        </w:rPr>
        <w:tab/>
      </w:r>
      <w:r w:rsidRPr="00E45435">
        <w:rPr>
          <w:rFonts w:ascii="Times New Roman" w:hAnsi="Times New Roman" w:cs="Times New Roman"/>
          <w:sz w:val="24"/>
          <w:szCs w:val="24"/>
        </w:rPr>
        <w:tab/>
      </w:r>
      <w:r w:rsidRPr="00E45435">
        <w:rPr>
          <w:rFonts w:ascii="Times New Roman" w:hAnsi="Times New Roman" w:cs="Times New Roman"/>
          <w:sz w:val="24"/>
          <w:szCs w:val="24"/>
        </w:rPr>
        <w:tab/>
      </w:r>
      <w:r w:rsidRPr="00E45435">
        <w:rPr>
          <w:rFonts w:ascii="Times New Roman" w:hAnsi="Times New Roman" w:cs="Times New Roman"/>
          <w:sz w:val="24"/>
          <w:szCs w:val="24"/>
        </w:rPr>
        <w:tab/>
      </w:r>
      <w:r w:rsidRPr="00E45435">
        <w:rPr>
          <w:rFonts w:ascii="Times New Roman" w:hAnsi="Times New Roman" w:cs="Times New Roman"/>
          <w:sz w:val="24"/>
          <w:szCs w:val="24"/>
        </w:rPr>
        <w:tab/>
      </w:r>
      <w:r w:rsidRPr="00E45435">
        <w:rPr>
          <w:rFonts w:ascii="Times New Roman" w:hAnsi="Times New Roman" w:cs="Times New Roman"/>
          <w:sz w:val="24"/>
          <w:szCs w:val="24"/>
        </w:rPr>
        <w:tab/>
      </w:r>
      <w:r w:rsidRPr="00E45435">
        <w:rPr>
          <w:rFonts w:ascii="Times New Roman" w:hAnsi="Times New Roman" w:cs="Times New Roman"/>
          <w:sz w:val="24"/>
          <w:szCs w:val="24"/>
        </w:rPr>
        <w:tab/>
      </w:r>
    </w:p>
    <w:p w14:paraId="764DE71D" w14:textId="77777777" w:rsidR="00E45435" w:rsidRPr="00E45435" w:rsidRDefault="00E45435" w:rsidP="00E45435">
      <w:pPr>
        <w:jc w:val="center"/>
        <w:rPr>
          <w:rFonts w:ascii="Times New Roman" w:hAnsi="Times New Roman" w:cs="Times New Roman"/>
          <w:b/>
          <w:sz w:val="24"/>
          <w:szCs w:val="24"/>
        </w:rPr>
      </w:pPr>
    </w:p>
    <w:p w14:paraId="25A84B9B" w14:textId="77777777" w:rsidR="00E45435" w:rsidRPr="00E45435" w:rsidRDefault="00E45435" w:rsidP="00827044">
      <w:pPr>
        <w:pStyle w:val="aff0"/>
        <w:ind w:firstLine="0"/>
        <w:rPr>
          <w:b/>
          <w:szCs w:val="24"/>
        </w:rPr>
      </w:pPr>
    </w:p>
    <w:p w14:paraId="44694DC1" w14:textId="77777777" w:rsidR="00E45435" w:rsidRPr="00E45435" w:rsidRDefault="00E45435" w:rsidP="00E45435">
      <w:pPr>
        <w:jc w:val="center"/>
        <w:rPr>
          <w:rFonts w:ascii="Times New Roman" w:hAnsi="Times New Roman" w:cs="Times New Roman"/>
          <w:b/>
          <w:sz w:val="24"/>
          <w:szCs w:val="24"/>
        </w:rPr>
      </w:pPr>
    </w:p>
    <w:p w14:paraId="16D8B3CA" w14:textId="77777777" w:rsidR="00E45435" w:rsidRPr="00E45435" w:rsidRDefault="00E45435" w:rsidP="00E45435">
      <w:pPr>
        <w:jc w:val="center"/>
        <w:rPr>
          <w:rFonts w:ascii="Times New Roman" w:hAnsi="Times New Roman" w:cs="Times New Roman"/>
          <w:b/>
          <w:sz w:val="24"/>
          <w:szCs w:val="24"/>
        </w:rPr>
      </w:pPr>
    </w:p>
    <w:p w14:paraId="12761B96" w14:textId="77777777" w:rsidR="00E45435" w:rsidRPr="00E45435" w:rsidRDefault="00E45435" w:rsidP="00E45435">
      <w:pPr>
        <w:jc w:val="center"/>
        <w:rPr>
          <w:rFonts w:ascii="Times New Roman" w:hAnsi="Times New Roman" w:cs="Times New Roman"/>
          <w:b/>
          <w:sz w:val="24"/>
          <w:szCs w:val="24"/>
        </w:rPr>
      </w:pPr>
    </w:p>
    <w:p w14:paraId="580CFCBE" w14:textId="77777777" w:rsidR="00E45435" w:rsidRPr="00E45435" w:rsidRDefault="00E45435" w:rsidP="00E45435">
      <w:pPr>
        <w:jc w:val="center"/>
        <w:rPr>
          <w:rFonts w:ascii="Times New Roman" w:hAnsi="Times New Roman" w:cs="Times New Roman"/>
          <w:b/>
          <w:sz w:val="24"/>
          <w:szCs w:val="24"/>
        </w:rPr>
      </w:pPr>
      <w:r w:rsidRPr="00E45435">
        <w:rPr>
          <w:rFonts w:ascii="Times New Roman" w:hAnsi="Times New Roman" w:cs="Times New Roman"/>
          <w:b/>
          <w:sz w:val="24"/>
          <w:szCs w:val="24"/>
        </w:rPr>
        <w:t>ДОПОЛНИТЕЛЬНАЯ ОБРАЗОВАТЕЛЬНАЯ ПРОГРАММА</w:t>
      </w:r>
    </w:p>
    <w:p w14:paraId="0548E828" w14:textId="77777777" w:rsidR="00E45435" w:rsidRPr="00E45435" w:rsidRDefault="00E45435" w:rsidP="00E45435">
      <w:pPr>
        <w:jc w:val="center"/>
        <w:rPr>
          <w:rFonts w:ascii="Times New Roman" w:hAnsi="Times New Roman" w:cs="Times New Roman"/>
          <w:b/>
          <w:sz w:val="24"/>
          <w:szCs w:val="24"/>
        </w:rPr>
      </w:pPr>
      <w:r w:rsidRPr="00E45435">
        <w:rPr>
          <w:rFonts w:ascii="Times New Roman" w:hAnsi="Times New Roman" w:cs="Times New Roman"/>
          <w:b/>
          <w:sz w:val="24"/>
          <w:szCs w:val="24"/>
        </w:rPr>
        <w:t>НА 20</w:t>
      </w:r>
      <w:r w:rsidR="0074697C">
        <w:rPr>
          <w:rFonts w:ascii="Times New Roman" w:hAnsi="Times New Roman" w:cs="Times New Roman"/>
          <w:b/>
          <w:sz w:val="24"/>
          <w:szCs w:val="24"/>
        </w:rPr>
        <w:t>2</w:t>
      </w:r>
      <w:r w:rsidR="00877141">
        <w:rPr>
          <w:rFonts w:ascii="Times New Roman" w:hAnsi="Times New Roman" w:cs="Times New Roman"/>
          <w:b/>
          <w:sz w:val="24"/>
          <w:szCs w:val="24"/>
        </w:rPr>
        <w:t>2</w:t>
      </w:r>
      <w:r w:rsidRPr="00E45435">
        <w:rPr>
          <w:rFonts w:ascii="Times New Roman" w:hAnsi="Times New Roman" w:cs="Times New Roman"/>
          <w:b/>
          <w:sz w:val="24"/>
          <w:szCs w:val="24"/>
        </w:rPr>
        <w:t>-20</w:t>
      </w:r>
      <w:r w:rsidR="00A626B3">
        <w:rPr>
          <w:rFonts w:ascii="Times New Roman" w:hAnsi="Times New Roman" w:cs="Times New Roman"/>
          <w:b/>
          <w:sz w:val="24"/>
          <w:szCs w:val="24"/>
        </w:rPr>
        <w:t>2</w:t>
      </w:r>
      <w:r w:rsidR="00877141">
        <w:rPr>
          <w:rFonts w:ascii="Times New Roman" w:hAnsi="Times New Roman" w:cs="Times New Roman"/>
          <w:b/>
          <w:sz w:val="24"/>
          <w:szCs w:val="24"/>
        </w:rPr>
        <w:t>3</w:t>
      </w:r>
      <w:r w:rsidR="00A23046">
        <w:rPr>
          <w:rFonts w:ascii="Times New Roman" w:hAnsi="Times New Roman" w:cs="Times New Roman"/>
          <w:b/>
          <w:sz w:val="24"/>
          <w:szCs w:val="24"/>
        </w:rPr>
        <w:t xml:space="preserve"> </w:t>
      </w:r>
      <w:r w:rsidR="008E6C9F">
        <w:rPr>
          <w:rFonts w:ascii="Times New Roman" w:hAnsi="Times New Roman" w:cs="Times New Roman"/>
          <w:b/>
          <w:sz w:val="24"/>
          <w:szCs w:val="24"/>
        </w:rPr>
        <w:t xml:space="preserve"> </w:t>
      </w:r>
      <w:r w:rsidRPr="00E45435">
        <w:rPr>
          <w:rFonts w:ascii="Times New Roman" w:hAnsi="Times New Roman" w:cs="Times New Roman"/>
          <w:b/>
          <w:sz w:val="24"/>
          <w:szCs w:val="24"/>
        </w:rPr>
        <w:t>УЧЕБНЫЙ ГОД</w:t>
      </w:r>
    </w:p>
    <w:p w14:paraId="58FF05EB" w14:textId="77777777" w:rsidR="00E45435" w:rsidRPr="00E45435" w:rsidRDefault="00E45435" w:rsidP="00E45435">
      <w:pPr>
        <w:jc w:val="center"/>
        <w:rPr>
          <w:rFonts w:ascii="Times New Roman" w:hAnsi="Times New Roman" w:cs="Times New Roman"/>
          <w:b/>
          <w:sz w:val="24"/>
          <w:szCs w:val="24"/>
        </w:rPr>
      </w:pPr>
    </w:p>
    <w:p w14:paraId="4A92FBD6" w14:textId="77777777" w:rsidR="00E45435" w:rsidRPr="00E45435" w:rsidRDefault="00E45435" w:rsidP="00E45435">
      <w:pPr>
        <w:jc w:val="center"/>
        <w:rPr>
          <w:rFonts w:ascii="Times New Roman" w:hAnsi="Times New Roman" w:cs="Times New Roman"/>
          <w:b/>
          <w:sz w:val="24"/>
          <w:szCs w:val="24"/>
        </w:rPr>
      </w:pPr>
    </w:p>
    <w:p w14:paraId="03D41710" w14:textId="77777777" w:rsidR="00E45435" w:rsidRPr="00E45435" w:rsidRDefault="00E45435" w:rsidP="00E45435">
      <w:pPr>
        <w:jc w:val="center"/>
        <w:rPr>
          <w:rFonts w:ascii="Times New Roman" w:hAnsi="Times New Roman" w:cs="Times New Roman"/>
          <w:b/>
          <w:sz w:val="24"/>
          <w:szCs w:val="24"/>
        </w:rPr>
      </w:pPr>
    </w:p>
    <w:p w14:paraId="7A857DE0" w14:textId="77777777" w:rsidR="00E45435" w:rsidRPr="00E45435" w:rsidRDefault="00E45435" w:rsidP="00E45435">
      <w:pPr>
        <w:jc w:val="center"/>
        <w:rPr>
          <w:rFonts w:ascii="Times New Roman" w:hAnsi="Times New Roman" w:cs="Times New Roman"/>
          <w:b/>
          <w:sz w:val="24"/>
          <w:szCs w:val="24"/>
        </w:rPr>
      </w:pPr>
    </w:p>
    <w:p w14:paraId="6E3AFC00" w14:textId="77777777" w:rsidR="00E45435" w:rsidRPr="00E45435" w:rsidRDefault="00E45435" w:rsidP="00E45435">
      <w:pPr>
        <w:jc w:val="center"/>
        <w:rPr>
          <w:rFonts w:ascii="Times New Roman" w:hAnsi="Times New Roman" w:cs="Times New Roman"/>
          <w:b/>
          <w:sz w:val="24"/>
          <w:szCs w:val="24"/>
        </w:rPr>
      </w:pPr>
    </w:p>
    <w:p w14:paraId="67E26F21" w14:textId="77777777" w:rsidR="00E45435" w:rsidRPr="00E45435" w:rsidRDefault="00E45435" w:rsidP="00E45435">
      <w:pPr>
        <w:jc w:val="center"/>
        <w:rPr>
          <w:rFonts w:ascii="Times New Roman" w:hAnsi="Times New Roman" w:cs="Times New Roman"/>
          <w:b/>
          <w:sz w:val="24"/>
          <w:szCs w:val="24"/>
        </w:rPr>
      </w:pPr>
    </w:p>
    <w:p w14:paraId="74CE2AD0" w14:textId="77777777" w:rsidR="00E45435" w:rsidRDefault="00E45435" w:rsidP="00E45435">
      <w:pPr>
        <w:rPr>
          <w:rFonts w:ascii="Times New Roman" w:hAnsi="Times New Roman" w:cs="Times New Roman"/>
          <w:b/>
          <w:sz w:val="24"/>
          <w:szCs w:val="24"/>
        </w:rPr>
      </w:pPr>
    </w:p>
    <w:p w14:paraId="244D67FF" w14:textId="77777777" w:rsidR="00827044" w:rsidRDefault="00827044" w:rsidP="00E45435">
      <w:pPr>
        <w:rPr>
          <w:rFonts w:ascii="Times New Roman" w:hAnsi="Times New Roman" w:cs="Times New Roman"/>
          <w:b/>
          <w:sz w:val="24"/>
          <w:szCs w:val="24"/>
        </w:rPr>
      </w:pPr>
    </w:p>
    <w:p w14:paraId="489B73FC" w14:textId="77777777" w:rsidR="00827044" w:rsidRDefault="00827044" w:rsidP="00E45435">
      <w:pPr>
        <w:rPr>
          <w:rFonts w:ascii="Times New Roman" w:hAnsi="Times New Roman" w:cs="Times New Roman"/>
          <w:b/>
          <w:sz w:val="24"/>
          <w:szCs w:val="24"/>
        </w:rPr>
      </w:pPr>
    </w:p>
    <w:p w14:paraId="0EBD55EE" w14:textId="77777777" w:rsidR="00827044" w:rsidRDefault="00827044" w:rsidP="00E45435">
      <w:pPr>
        <w:rPr>
          <w:rFonts w:ascii="Times New Roman" w:hAnsi="Times New Roman" w:cs="Times New Roman"/>
          <w:b/>
          <w:sz w:val="24"/>
          <w:szCs w:val="24"/>
        </w:rPr>
      </w:pPr>
    </w:p>
    <w:p w14:paraId="1096349A" w14:textId="77777777" w:rsidR="00E45435" w:rsidRPr="00E45435" w:rsidRDefault="00E45435" w:rsidP="00E45435">
      <w:pPr>
        <w:rPr>
          <w:rFonts w:ascii="Times New Roman" w:hAnsi="Times New Roman" w:cs="Times New Roman"/>
          <w:b/>
          <w:sz w:val="24"/>
          <w:szCs w:val="24"/>
        </w:rPr>
      </w:pPr>
    </w:p>
    <w:p w14:paraId="6D6CA0B4" w14:textId="77777777" w:rsidR="00E45435" w:rsidRPr="00E45435" w:rsidRDefault="00E45435" w:rsidP="00E45435">
      <w:pPr>
        <w:jc w:val="center"/>
        <w:rPr>
          <w:rFonts w:ascii="Times New Roman" w:hAnsi="Times New Roman" w:cs="Times New Roman"/>
          <w:b/>
          <w:sz w:val="24"/>
          <w:szCs w:val="24"/>
        </w:rPr>
      </w:pPr>
      <w:r w:rsidRPr="00E45435">
        <w:rPr>
          <w:rFonts w:ascii="Times New Roman" w:hAnsi="Times New Roman" w:cs="Times New Roman"/>
          <w:b/>
          <w:sz w:val="24"/>
          <w:szCs w:val="24"/>
        </w:rPr>
        <w:t>г.Тетюши</w:t>
      </w:r>
    </w:p>
    <w:p w14:paraId="7B5E1266" w14:textId="77777777" w:rsidR="00E45435" w:rsidRPr="00F81612" w:rsidRDefault="00E45435" w:rsidP="00E45435">
      <w:pPr>
        <w:pStyle w:val="aff0"/>
        <w:jc w:val="center"/>
        <w:rPr>
          <w:b/>
          <w:szCs w:val="24"/>
        </w:rPr>
      </w:pPr>
      <w:r w:rsidRPr="00F81612">
        <w:rPr>
          <w:b/>
          <w:szCs w:val="24"/>
        </w:rPr>
        <w:lastRenderedPageBreak/>
        <w:t>Паспорт образовательной программы ЦДО</w:t>
      </w:r>
    </w:p>
    <w:p w14:paraId="62F4BA61" w14:textId="77777777" w:rsidR="00E45435" w:rsidRPr="00F81612" w:rsidRDefault="00E45435" w:rsidP="00E45435">
      <w:pPr>
        <w:pStyle w:val="aff0"/>
        <w:jc w:val="center"/>
        <w:rPr>
          <w:b/>
          <w:szCs w:val="24"/>
        </w:rPr>
      </w:pPr>
    </w:p>
    <w:tbl>
      <w:tblPr>
        <w:tblW w:w="5233"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7"/>
        <w:gridCol w:w="2269"/>
        <w:gridCol w:w="7477"/>
      </w:tblGrid>
      <w:tr w:rsidR="00E45435" w:rsidRPr="00F81612" w14:paraId="4006138A" w14:textId="77777777" w:rsidTr="00B41E1D">
        <w:trPr>
          <w:trHeight w:val="512"/>
        </w:trPr>
        <w:tc>
          <w:tcPr>
            <w:tcW w:w="275" w:type="pct"/>
            <w:tcBorders>
              <w:top w:val="single" w:sz="4" w:space="0" w:color="auto"/>
              <w:left w:val="single" w:sz="4" w:space="0" w:color="auto"/>
              <w:bottom w:val="single" w:sz="4" w:space="0" w:color="auto"/>
              <w:right w:val="single" w:sz="4" w:space="0" w:color="auto"/>
            </w:tcBorders>
            <w:hideMark/>
          </w:tcPr>
          <w:p w14:paraId="619F07A8" w14:textId="77777777" w:rsidR="00E45435" w:rsidRPr="00F81612" w:rsidRDefault="00E45435" w:rsidP="00B41E1D">
            <w:pPr>
              <w:ind w:left="57" w:right="-108"/>
              <w:rPr>
                <w:rFonts w:ascii="Times New Roman" w:hAnsi="Times New Roman" w:cs="Times New Roman"/>
                <w:b/>
                <w:sz w:val="24"/>
                <w:szCs w:val="24"/>
              </w:rPr>
            </w:pPr>
            <w:r w:rsidRPr="00F81612">
              <w:rPr>
                <w:rFonts w:ascii="Times New Roman" w:hAnsi="Times New Roman" w:cs="Times New Roman"/>
                <w:b/>
                <w:sz w:val="24"/>
                <w:szCs w:val="24"/>
              </w:rPr>
              <w:t>1.</w:t>
            </w:r>
          </w:p>
        </w:tc>
        <w:tc>
          <w:tcPr>
            <w:tcW w:w="1100" w:type="pct"/>
            <w:tcBorders>
              <w:top w:val="single" w:sz="4" w:space="0" w:color="auto"/>
              <w:left w:val="single" w:sz="4" w:space="0" w:color="auto"/>
              <w:bottom w:val="single" w:sz="4" w:space="0" w:color="auto"/>
              <w:right w:val="single" w:sz="4" w:space="0" w:color="auto"/>
            </w:tcBorders>
            <w:hideMark/>
          </w:tcPr>
          <w:p w14:paraId="2CF5B1DE" w14:textId="77777777" w:rsidR="00E45435" w:rsidRPr="00F81612" w:rsidRDefault="00E45435" w:rsidP="00B41E1D">
            <w:pPr>
              <w:ind w:left="57" w:right="57"/>
              <w:jc w:val="both"/>
              <w:rPr>
                <w:rFonts w:ascii="Times New Roman" w:hAnsi="Times New Roman" w:cs="Times New Roman"/>
                <w:b/>
                <w:sz w:val="24"/>
                <w:szCs w:val="24"/>
              </w:rPr>
            </w:pPr>
            <w:r w:rsidRPr="00F81612">
              <w:rPr>
                <w:rFonts w:ascii="Times New Roman" w:hAnsi="Times New Roman" w:cs="Times New Roman"/>
                <w:b/>
                <w:sz w:val="24"/>
                <w:szCs w:val="24"/>
              </w:rPr>
              <w:t xml:space="preserve">Наименование </w:t>
            </w:r>
          </w:p>
          <w:p w14:paraId="68B55276" w14:textId="77777777" w:rsidR="00E45435" w:rsidRPr="00F81612" w:rsidRDefault="00E45435" w:rsidP="00B41E1D">
            <w:pPr>
              <w:ind w:left="57" w:right="57"/>
              <w:jc w:val="both"/>
              <w:rPr>
                <w:rFonts w:ascii="Times New Roman" w:hAnsi="Times New Roman" w:cs="Times New Roman"/>
                <w:b/>
                <w:sz w:val="24"/>
                <w:szCs w:val="24"/>
              </w:rPr>
            </w:pPr>
            <w:r w:rsidRPr="00F81612">
              <w:rPr>
                <w:rFonts w:ascii="Times New Roman" w:hAnsi="Times New Roman" w:cs="Times New Roman"/>
                <w:b/>
                <w:sz w:val="24"/>
                <w:szCs w:val="24"/>
              </w:rPr>
              <w:t>документа</w:t>
            </w:r>
          </w:p>
        </w:tc>
        <w:tc>
          <w:tcPr>
            <w:tcW w:w="3625" w:type="pct"/>
            <w:tcBorders>
              <w:top w:val="single" w:sz="4" w:space="0" w:color="auto"/>
              <w:left w:val="single" w:sz="4" w:space="0" w:color="auto"/>
              <w:bottom w:val="single" w:sz="4" w:space="0" w:color="auto"/>
              <w:right w:val="single" w:sz="4" w:space="0" w:color="auto"/>
            </w:tcBorders>
            <w:hideMark/>
          </w:tcPr>
          <w:p w14:paraId="0F295748" w14:textId="77777777" w:rsidR="00E45435" w:rsidRPr="00F81612" w:rsidRDefault="00E45435" w:rsidP="00877141">
            <w:pPr>
              <w:pStyle w:val="aff0"/>
              <w:spacing w:line="276" w:lineRule="auto"/>
              <w:ind w:firstLine="0"/>
              <w:rPr>
                <w:szCs w:val="24"/>
                <w:lang w:eastAsia="en-US"/>
              </w:rPr>
            </w:pPr>
            <w:r w:rsidRPr="00F81612">
              <w:rPr>
                <w:szCs w:val="24"/>
                <w:lang w:eastAsia="en-US"/>
              </w:rPr>
              <w:t>Образовательная программа  Муниципального бюджетного  учреждения дополнительного образования  «Центр дополнительного образования Тетюшского муниципального района Республики Татарстан» (далее - МБУ ДО «ЦДО»)  на   20</w:t>
            </w:r>
            <w:r w:rsidR="0074697C">
              <w:rPr>
                <w:szCs w:val="24"/>
                <w:lang w:eastAsia="en-US"/>
              </w:rPr>
              <w:t>2</w:t>
            </w:r>
            <w:r w:rsidR="00877141">
              <w:rPr>
                <w:szCs w:val="24"/>
                <w:lang w:eastAsia="en-US"/>
              </w:rPr>
              <w:t>2</w:t>
            </w:r>
            <w:r w:rsidRPr="00F81612">
              <w:rPr>
                <w:szCs w:val="24"/>
                <w:lang w:eastAsia="en-US"/>
              </w:rPr>
              <w:t>-20</w:t>
            </w:r>
            <w:r w:rsidR="00A626B3" w:rsidRPr="00F81612">
              <w:rPr>
                <w:szCs w:val="24"/>
                <w:lang w:eastAsia="en-US"/>
              </w:rPr>
              <w:t>2</w:t>
            </w:r>
            <w:r w:rsidR="00877141">
              <w:rPr>
                <w:szCs w:val="24"/>
                <w:lang w:eastAsia="en-US"/>
              </w:rPr>
              <w:t>3</w:t>
            </w:r>
            <w:r w:rsidRPr="00F81612">
              <w:rPr>
                <w:szCs w:val="24"/>
                <w:lang w:eastAsia="en-US"/>
              </w:rPr>
              <w:t xml:space="preserve">учебный  год </w:t>
            </w:r>
          </w:p>
        </w:tc>
      </w:tr>
      <w:tr w:rsidR="00E45435" w:rsidRPr="00F81612" w14:paraId="2BBE63DE" w14:textId="77777777" w:rsidTr="00B41E1D">
        <w:trPr>
          <w:trHeight w:val="972"/>
        </w:trPr>
        <w:tc>
          <w:tcPr>
            <w:tcW w:w="275" w:type="pct"/>
            <w:tcBorders>
              <w:top w:val="single" w:sz="4" w:space="0" w:color="auto"/>
              <w:left w:val="single" w:sz="4" w:space="0" w:color="auto"/>
              <w:bottom w:val="single" w:sz="4" w:space="0" w:color="auto"/>
              <w:right w:val="single" w:sz="4" w:space="0" w:color="auto"/>
            </w:tcBorders>
            <w:hideMark/>
          </w:tcPr>
          <w:p w14:paraId="44285951" w14:textId="77777777" w:rsidR="00E45435" w:rsidRPr="00F81612" w:rsidRDefault="00E45435" w:rsidP="00B41E1D">
            <w:pPr>
              <w:ind w:left="57" w:right="-108"/>
              <w:rPr>
                <w:rFonts w:ascii="Times New Roman" w:hAnsi="Times New Roman" w:cs="Times New Roman"/>
                <w:b/>
                <w:sz w:val="24"/>
                <w:szCs w:val="24"/>
              </w:rPr>
            </w:pPr>
            <w:r w:rsidRPr="00F81612">
              <w:rPr>
                <w:rFonts w:ascii="Times New Roman" w:hAnsi="Times New Roman" w:cs="Times New Roman"/>
                <w:b/>
                <w:sz w:val="24"/>
                <w:szCs w:val="24"/>
              </w:rPr>
              <w:t>2.</w:t>
            </w:r>
          </w:p>
        </w:tc>
        <w:tc>
          <w:tcPr>
            <w:tcW w:w="1100" w:type="pct"/>
            <w:tcBorders>
              <w:top w:val="single" w:sz="4" w:space="0" w:color="auto"/>
              <w:left w:val="single" w:sz="4" w:space="0" w:color="auto"/>
              <w:bottom w:val="single" w:sz="4" w:space="0" w:color="auto"/>
              <w:right w:val="single" w:sz="4" w:space="0" w:color="auto"/>
            </w:tcBorders>
            <w:hideMark/>
          </w:tcPr>
          <w:p w14:paraId="5AF75D81" w14:textId="77777777" w:rsidR="00E45435" w:rsidRPr="00F81612" w:rsidRDefault="00E45435" w:rsidP="00B41E1D">
            <w:pPr>
              <w:ind w:left="57" w:right="57"/>
              <w:jc w:val="both"/>
              <w:rPr>
                <w:rFonts w:ascii="Times New Roman" w:hAnsi="Times New Roman" w:cs="Times New Roman"/>
                <w:b/>
                <w:sz w:val="24"/>
                <w:szCs w:val="24"/>
              </w:rPr>
            </w:pPr>
            <w:r w:rsidRPr="00F81612">
              <w:rPr>
                <w:rFonts w:ascii="Times New Roman" w:hAnsi="Times New Roman" w:cs="Times New Roman"/>
                <w:b/>
                <w:sz w:val="24"/>
                <w:szCs w:val="24"/>
              </w:rPr>
              <w:t xml:space="preserve">Статус Программы </w:t>
            </w:r>
          </w:p>
        </w:tc>
        <w:tc>
          <w:tcPr>
            <w:tcW w:w="3625" w:type="pct"/>
            <w:tcBorders>
              <w:top w:val="single" w:sz="4" w:space="0" w:color="auto"/>
              <w:left w:val="single" w:sz="4" w:space="0" w:color="auto"/>
              <w:bottom w:val="single" w:sz="4" w:space="0" w:color="auto"/>
              <w:right w:val="single" w:sz="4" w:space="0" w:color="auto"/>
            </w:tcBorders>
            <w:hideMark/>
          </w:tcPr>
          <w:p w14:paraId="5ECAF8F9" w14:textId="77777777" w:rsidR="00E45435" w:rsidRPr="00F81612" w:rsidRDefault="00E45435" w:rsidP="00B41E1D">
            <w:pPr>
              <w:ind w:left="57" w:right="57"/>
              <w:jc w:val="both"/>
              <w:rPr>
                <w:rFonts w:ascii="Times New Roman" w:hAnsi="Times New Roman" w:cs="Times New Roman"/>
                <w:sz w:val="24"/>
                <w:szCs w:val="24"/>
              </w:rPr>
            </w:pPr>
            <w:r w:rsidRPr="00F81612">
              <w:rPr>
                <w:rFonts w:ascii="Times New Roman" w:hAnsi="Times New Roman" w:cs="Times New Roman"/>
                <w:bCs/>
                <w:sz w:val="24"/>
                <w:szCs w:val="24"/>
              </w:rPr>
              <w:t>Основной регламентирующий  документ,</w:t>
            </w:r>
            <w:r w:rsidRPr="00F81612">
              <w:rPr>
                <w:rFonts w:ascii="Times New Roman" w:hAnsi="Times New Roman" w:cs="Times New Roman"/>
                <w:sz w:val="24"/>
                <w:szCs w:val="24"/>
              </w:rPr>
              <w:t xml:space="preserve"> построенный на основе образовательных программ дополнительного образования детей различной направленности, типов и видов, реализуемых  в ЦДО.  </w:t>
            </w:r>
          </w:p>
        </w:tc>
      </w:tr>
      <w:tr w:rsidR="00E45435" w:rsidRPr="00F81612" w14:paraId="23CC3B74" w14:textId="77777777" w:rsidTr="00B41E1D">
        <w:trPr>
          <w:trHeight w:val="989"/>
        </w:trPr>
        <w:tc>
          <w:tcPr>
            <w:tcW w:w="275" w:type="pct"/>
            <w:tcBorders>
              <w:top w:val="single" w:sz="4" w:space="0" w:color="auto"/>
              <w:left w:val="single" w:sz="4" w:space="0" w:color="auto"/>
              <w:bottom w:val="single" w:sz="4" w:space="0" w:color="auto"/>
              <w:right w:val="single" w:sz="4" w:space="0" w:color="auto"/>
            </w:tcBorders>
            <w:hideMark/>
          </w:tcPr>
          <w:p w14:paraId="4209F558" w14:textId="77777777" w:rsidR="00E45435" w:rsidRPr="00F81612" w:rsidRDefault="00E45435" w:rsidP="00B41E1D">
            <w:pPr>
              <w:ind w:left="57" w:right="-108"/>
              <w:rPr>
                <w:rFonts w:ascii="Times New Roman" w:hAnsi="Times New Roman" w:cs="Times New Roman"/>
                <w:b/>
                <w:sz w:val="24"/>
                <w:szCs w:val="24"/>
              </w:rPr>
            </w:pPr>
            <w:r w:rsidRPr="00F81612">
              <w:rPr>
                <w:rFonts w:ascii="Times New Roman" w:hAnsi="Times New Roman" w:cs="Times New Roman"/>
                <w:b/>
                <w:sz w:val="24"/>
                <w:szCs w:val="24"/>
              </w:rPr>
              <w:t>3.</w:t>
            </w:r>
          </w:p>
        </w:tc>
        <w:tc>
          <w:tcPr>
            <w:tcW w:w="1100" w:type="pct"/>
            <w:tcBorders>
              <w:top w:val="single" w:sz="4" w:space="0" w:color="auto"/>
              <w:left w:val="single" w:sz="4" w:space="0" w:color="auto"/>
              <w:bottom w:val="single" w:sz="4" w:space="0" w:color="auto"/>
              <w:right w:val="single" w:sz="4" w:space="0" w:color="auto"/>
            </w:tcBorders>
            <w:hideMark/>
          </w:tcPr>
          <w:p w14:paraId="13160591" w14:textId="77777777" w:rsidR="00E45435" w:rsidRPr="00F81612" w:rsidRDefault="00E45435" w:rsidP="00B41E1D">
            <w:pPr>
              <w:ind w:left="57" w:right="57"/>
              <w:jc w:val="both"/>
              <w:rPr>
                <w:rFonts w:ascii="Times New Roman" w:hAnsi="Times New Roman" w:cs="Times New Roman"/>
                <w:b/>
                <w:sz w:val="24"/>
                <w:szCs w:val="24"/>
              </w:rPr>
            </w:pPr>
            <w:r w:rsidRPr="00F81612">
              <w:rPr>
                <w:rFonts w:ascii="Times New Roman" w:hAnsi="Times New Roman" w:cs="Times New Roman"/>
                <w:b/>
                <w:sz w:val="24"/>
                <w:szCs w:val="24"/>
              </w:rPr>
              <w:t>Цель  образовательной программы</w:t>
            </w:r>
          </w:p>
        </w:tc>
        <w:tc>
          <w:tcPr>
            <w:tcW w:w="3625" w:type="pct"/>
            <w:tcBorders>
              <w:top w:val="single" w:sz="4" w:space="0" w:color="auto"/>
              <w:left w:val="single" w:sz="4" w:space="0" w:color="auto"/>
              <w:bottom w:val="single" w:sz="4" w:space="0" w:color="auto"/>
              <w:right w:val="single" w:sz="4" w:space="0" w:color="auto"/>
            </w:tcBorders>
            <w:hideMark/>
          </w:tcPr>
          <w:p w14:paraId="4EE041EC" w14:textId="77777777" w:rsidR="00E45435" w:rsidRPr="00F81612" w:rsidRDefault="00E45435" w:rsidP="00B41E1D">
            <w:pPr>
              <w:pStyle w:val="af8"/>
              <w:rPr>
                <w:rFonts w:ascii="Times New Roman" w:hAnsi="Times New Roman" w:cs="Times New Roman"/>
                <w:sz w:val="24"/>
                <w:szCs w:val="24"/>
              </w:rPr>
            </w:pPr>
            <w:r w:rsidRPr="00F81612">
              <w:rPr>
                <w:rFonts w:ascii="Times New Roman" w:hAnsi="Times New Roman" w:cs="Times New Roman"/>
                <w:sz w:val="24"/>
                <w:szCs w:val="24"/>
              </w:rPr>
              <w:t>Реализация дополнительных образовательных программ и услуг в</w:t>
            </w:r>
          </w:p>
          <w:p w14:paraId="0C4DE80F" w14:textId="77777777" w:rsidR="00E45435" w:rsidRPr="00F81612" w:rsidRDefault="00E45435" w:rsidP="00B41E1D">
            <w:pPr>
              <w:pStyle w:val="af8"/>
              <w:rPr>
                <w:rFonts w:ascii="Times New Roman" w:hAnsi="Times New Roman" w:cs="Times New Roman"/>
                <w:sz w:val="24"/>
                <w:szCs w:val="24"/>
              </w:rPr>
            </w:pPr>
            <w:r w:rsidRPr="00F81612">
              <w:rPr>
                <w:rFonts w:ascii="Times New Roman" w:hAnsi="Times New Roman" w:cs="Times New Roman"/>
                <w:sz w:val="24"/>
                <w:szCs w:val="24"/>
              </w:rPr>
              <w:t xml:space="preserve">интересах личности, общества, государства. Создание необходимых условий для личностного развития, укрепления здоровья, профессионального самоопределения и творческого труда детей в возрасте от </w:t>
            </w:r>
            <w:r w:rsidR="0074697C">
              <w:rPr>
                <w:rFonts w:ascii="Times New Roman" w:hAnsi="Times New Roman" w:cs="Times New Roman"/>
                <w:sz w:val="24"/>
                <w:szCs w:val="24"/>
              </w:rPr>
              <w:t>5</w:t>
            </w:r>
            <w:r w:rsidRPr="00F81612">
              <w:rPr>
                <w:rFonts w:ascii="Times New Roman" w:hAnsi="Times New Roman" w:cs="Times New Roman"/>
                <w:sz w:val="24"/>
                <w:szCs w:val="24"/>
              </w:rPr>
              <w:t xml:space="preserve"> до 18 лет.</w:t>
            </w:r>
          </w:p>
        </w:tc>
      </w:tr>
      <w:tr w:rsidR="00E45435" w:rsidRPr="00F81612" w14:paraId="48CDE04F" w14:textId="77777777" w:rsidTr="00B41E1D">
        <w:trPr>
          <w:trHeight w:val="889"/>
        </w:trPr>
        <w:tc>
          <w:tcPr>
            <w:tcW w:w="275" w:type="pct"/>
            <w:tcBorders>
              <w:top w:val="single" w:sz="4" w:space="0" w:color="auto"/>
              <w:left w:val="single" w:sz="4" w:space="0" w:color="auto"/>
              <w:bottom w:val="single" w:sz="4" w:space="0" w:color="auto"/>
              <w:right w:val="single" w:sz="4" w:space="0" w:color="auto"/>
            </w:tcBorders>
            <w:hideMark/>
          </w:tcPr>
          <w:p w14:paraId="6D1186DD" w14:textId="77777777" w:rsidR="00E45435" w:rsidRPr="00F81612" w:rsidRDefault="00E45435" w:rsidP="00B41E1D">
            <w:pPr>
              <w:ind w:left="57" w:right="-108"/>
              <w:rPr>
                <w:rFonts w:ascii="Times New Roman" w:hAnsi="Times New Roman" w:cs="Times New Roman"/>
                <w:b/>
                <w:sz w:val="24"/>
                <w:szCs w:val="24"/>
              </w:rPr>
            </w:pPr>
            <w:r w:rsidRPr="00F81612">
              <w:rPr>
                <w:rFonts w:ascii="Times New Roman" w:hAnsi="Times New Roman" w:cs="Times New Roman"/>
                <w:b/>
                <w:sz w:val="24"/>
                <w:szCs w:val="24"/>
              </w:rPr>
              <w:t>4.</w:t>
            </w:r>
          </w:p>
        </w:tc>
        <w:tc>
          <w:tcPr>
            <w:tcW w:w="1100" w:type="pct"/>
            <w:tcBorders>
              <w:top w:val="single" w:sz="4" w:space="0" w:color="auto"/>
              <w:left w:val="single" w:sz="4" w:space="0" w:color="auto"/>
              <w:bottom w:val="single" w:sz="4" w:space="0" w:color="auto"/>
              <w:right w:val="single" w:sz="4" w:space="0" w:color="auto"/>
            </w:tcBorders>
          </w:tcPr>
          <w:p w14:paraId="546FAF31" w14:textId="77777777" w:rsidR="00E45435" w:rsidRPr="00F81612" w:rsidRDefault="00E45435" w:rsidP="00B41E1D">
            <w:pPr>
              <w:ind w:left="57" w:right="57"/>
              <w:jc w:val="both"/>
              <w:rPr>
                <w:rFonts w:ascii="Times New Roman" w:hAnsi="Times New Roman" w:cs="Times New Roman"/>
                <w:b/>
                <w:sz w:val="24"/>
                <w:szCs w:val="24"/>
              </w:rPr>
            </w:pPr>
            <w:r w:rsidRPr="00F81612">
              <w:rPr>
                <w:rFonts w:ascii="Times New Roman" w:hAnsi="Times New Roman" w:cs="Times New Roman"/>
                <w:b/>
                <w:sz w:val="24"/>
                <w:szCs w:val="24"/>
              </w:rPr>
              <w:t>Задачи образовательной программы</w:t>
            </w:r>
          </w:p>
          <w:p w14:paraId="5BA0BBA6" w14:textId="77777777" w:rsidR="00E45435" w:rsidRPr="00F81612" w:rsidRDefault="00E45435" w:rsidP="00B41E1D">
            <w:pPr>
              <w:ind w:left="57" w:right="57"/>
              <w:jc w:val="both"/>
              <w:rPr>
                <w:rFonts w:ascii="Times New Roman" w:hAnsi="Times New Roman" w:cs="Times New Roman"/>
                <w:b/>
                <w:sz w:val="24"/>
                <w:szCs w:val="24"/>
              </w:rPr>
            </w:pPr>
          </w:p>
        </w:tc>
        <w:tc>
          <w:tcPr>
            <w:tcW w:w="3625" w:type="pct"/>
            <w:tcBorders>
              <w:top w:val="single" w:sz="4" w:space="0" w:color="auto"/>
              <w:left w:val="single" w:sz="4" w:space="0" w:color="auto"/>
              <w:bottom w:val="single" w:sz="4" w:space="0" w:color="auto"/>
              <w:right w:val="single" w:sz="4" w:space="0" w:color="auto"/>
            </w:tcBorders>
            <w:hideMark/>
          </w:tcPr>
          <w:p w14:paraId="404BA8C5" w14:textId="77777777" w:rsidR="00E45435" w:rsidRPr="00F81612" w:rsidRDefault="00E45435" w:rsidP="00B41E1D">
            <w:pPr>
              <w:pStyle w:val="aff0"/>
              <w:rPr>
                <w:szCs w:val="24"/>
              </w:rPr>
            </w:pPr>
            <w:r w:rsidRPr="00F81612">
              <w:rPr>
                <w:szCs w:val="24"/>
              </w:rPr>
              <w:t xml:space="preserve">1.  Обеспечение современного качества и доступности дополнительных образовательных услуг по направленностям деятельности   </w:t>
            </w:r>
            <w:r w:rsidRPr="00F81612">
              <w:rPr>
                <w:szCs w:val="24"/>
                <w:lang w:eastAsia="en-US"/>
              </w:rPr>
              <w:t>МБУ ДО «ЦДО»</w:t>
            </w:r>
            <w:r w:rsidRPr="00F81612">
              <w:rPr>
                <w:szCs w:val="24"/>
              </w:rPr>
              <w:t>.</w:t>
            </w:r>
          </w:p>
          <w:p w14:paraId="319662C3" w14:textId="77777777" w:rsidR="00E45435" w:rsidRPr="00F81612" w:rsidRDefault="00E45435" w:rsidP="00B41E1D">
            <w:pPr>
              <w:pStyle w:val="aff0"/>
              <w:rPr>
                <w:szCs w:val="24"/>
              </w:rPr>
            </w:pPr>
            <w:r w:rsidRPr="00F81612">
              <w:rPr>
                <w:szCs w:val="24"/>
              </w:rPr>
              <w:t>2.  Совершенствование содержания, организационных форм, методов и технологий дополнительного образования детей.</w:t>
            </w:r>
          </w:p>
          <w:p w14:paraId="71579A78" w14:textId="77777777" w:rsidR="00E45435" w:rsidRPr="00F81612" w:rsidRDefault="00E45435" w:rsidP="00B41E1D">
            <w:pPr>
              <w:pStyle w:val="aff0"/>
              <w:rPr>
                <w:szCs w:val="24"/>
              </w:rPr>
            </w:pPr>
            <w:r w:rsidRPr="00F81612">
              <w:rPr>
                <w:szCs w:val="24"/>
              </w:rPr>
              <w:t xml:space="preserve">3. Развитие дополнительного образования детей как открытой  общественной системы. </w:t>
            </w:r>
          </w:p>
        </w:tc>
      </w:tr>
      <w:tr w:rsidR="00E45435" w:rsidRPr="00F81612" w14:paraId="0A04B714" w14:textId="77777777" w:rsidTr="00B41E1D">
        <w:trPr>
          <w:trHeight w:val="888"/>
        </w:trPr>
        <w:tc>
          <w:tcPr>
            <w:tcW w:w="275" w:type="pct"/>
            <w:tcBorders>
              <w:top w:val="single" w:sz="4" w:space="0" w:color="auto"/>
              <w:left w:val="single" w:sz="4" w:space="0" w:color="auto"/>
              <w:bottom w:val="single" w:sz="4" w:space="0" w:color="auto"/>
              <w:right w:val="single" w:sz="4" w:space="0" w:color="auto"/>
            </w:tcBorders>
            <w:hideMark/>
          </w:tcPr>
          <w:p w14:paraId="1D231423" w14:textId="77777777" w:rsidR="00E45435" w:rsidRPr="00F81612" w:rsidRDefault="00E45435" w:rsidP="00B41E1D">
            <w:pPr>
              <w:ind w:left="57" w:right="-108"/>
              <w:rPr>
                <w:rFonts w:ascii="Times New Roman" w:hAnsi="Times New Roman" w:cs="Times New Roman"/>
                <w:b/>
                <w:sz w:val="24"/>
                <w:szCs w:val="24"/>
              </w:rPr>
            </w:pPr>
            <w:r w:rsidRPr="00F81612">
              <w:rPr>
                <w:rFonts w:ascii="Times New Roman" w:hAnsi="Times New Roman" w:cs="Times New Roman"/>
                <w:b/>
                <w:sz w:val="24"/>
                <w:szCs w:val="24"/>
              </w:rPr>
              <w:t>5.</w:t>
            </w:r>
          </w:p>
        </w:tc>
        <w:tc>
          <w:tcPr>
            <w:tcW w:w="1100" w:type="pct"/>
            <w:tcBorders>
              <w:top w:val="single" w:sz="4" w:space="0" w:color="auto"/>
              <w:left w:val="single" w:sz="4" w:space="0" w:color="auto"/>
              <w:bottom w:val="single" w:sz="4" w:space="0" w:color="auto"/>
              <w:right w:val="single" w:sz="4" w:space="0" w:color="auto"/>
            </w:tcBorders>
            <w:hideMark/>
          </w:tcPr>
          <w:p w14:paraId="65C84998" w14:textId="77777777" w:rsidR="00E45435" w:rsidRPr="00F81612" w:rsidRDefault="00E45435" w:rsidP="00B41E1D">
            <w:pPr>
              <w:ind w:left="57" w:right="57"/>
              <w:jc w:val="both"/>
              <w:rPr>
                <w:rFonts w:ascii="Times New Roman" w:hAnsi="Times New Roman" w:cs="Times New Roman"/>
                <w:b/>
                <w:sz w:val="24"/>
                <w:szCs w:val="24"/>
              </w:rPr>
            </w:pPr>
            <w:r w:rsidRPr="00F81612">
              <w:rPr>
                <w:rFonts w:ascii="Times New Roman" w:hAnsi="Times New Roman" w:cs="Times New Roman"/>
                <w:b/>
                <w:sz w:val="24"/>
                <w:szCs w:val="24"/>
              </w:rPr>
              <w:t>Сроки реализации образовательной программы</w:t>
            </w:r>
          </w:p>
        </w:tc>
        <w:tc>
          <w:tcPr>
            <w:tcW w:w="3625" w:type="pct"/>
            <w:tcBorders>
              <w:top w:val="single" w:sz="4" w:space="0" w:color="auto"/>
              <w:left w:val="single" w:sz="4" w:space="0" w:color="auto"/>
              <w:bottom w:val="single" w:sz="4" w:space="0" w:color="auto"/>
              <w:right w:val="single" w:sz="4" w:space="0" w:color="auto"/>
            </w:tcBorders>
          </w:tcPr>
          <w:p w14:paraId="4FBC45FA" w14:textId="77777777" w:rsidR="00E45435" w:rsidRPr="00F81612" w:rsidRDefault="00E45435" w:rsidP="00B41E1D">
            <w:pPr>
              <w:spacing w:before="100" w:beforeAutospacing="1" w:after="100" w:afterAutospacing="1"/>
              <w:jc w:val="both"/>
              <w:rPr>
                <w:rFonts w:ascii="Times New Roman" w:hAnsi="Times New Roman" w:cs="Times New Roman"/>
                <w:sz w:val="24"/>
                <w:szCs w:val="24"/>
              </w:rPr>
            </w:pPr>
          </w:p>
          <w:p w14:paraId="04D56808" w14:textId="77777777" w:rsidR="00E45435" w:rsidRPr="00F81612" w:rsidRDefault="00E45435" w:rsidP="00877141">
            <w:pPr>
              <w:spacing w:before="100" w:beforeAutospacing="1" w:after="100" w:afterAutospacing="1"/>
              <w:jc w:val="both"/>
              <w:rPr>
                <w:rFonts w:ascii="Times New Roman" w:hAnsi="Times New Roman" w:cs="Times New Roman"/>
                <w:sz w:val="24"/>
                <w:szCs w:val="24"/>
              </w:rPr>
            </w:pPr>
            <w:r w:rsidRPr="00F81612">
              <w:rPr>
                <w:rFonts w:ascii="Times New Roman" w:hAnsi="Times New Roman" w:cs="Times New Roman"/>
                <w:sz w:val="24"/>
                <w:szCs w:val="24"/>
              </w:rPr>
              <w:t>20</w:t>
            </w:r>
            <w:r w:rsidR="0074697C">
              <w:rPr>
                <w:rFonts w:ascii="Times New Roman" w:hAnsi="Times New Roman" w:cs="Times New Roman"/>
                <w:sz w:val="24"/>
                <w:szCs w:val="24"/>
              </w:rPr>
              <w:t>2</w:t>
            </w:r>
            <w:r w:rsidR="00877141">
              <w:rPr>
                <w:rFonts w:ascii="Times New Roman" w:hAnsi="Times New Roman" w:cs="Times New Roman"/>
                <w:sz w:val="24"/>
                <w:szCs w:val="24"/>
              </w:rPr>
              <w:t>2</w:t>
            </w:r>
            <w:r w:rsidRPr="00F81612">
              <w:rPr>
                <w:rFonts w:ascii="Times New Roman" w:hAnsi="Times New Roman" w:cs="Times New Roman"/>
                <w:sz w:val="24"/>
                <w:szCs w:val="24"/>
              </w:rPr>
              <w:t>-20</w:t>
            </w:r>
            <w:r w:rsidR="00B41E1D" w:rsidRPr="00F81612">
              <w:rPr>
                <w:rFonts w:ascii="Times New Roman" w:hAnsi="Times New Roman" w:cs="Times New Roman"/>
                <w:sz w:val="24"/>
                <w:szCs w:val="24"/>
              </w:rPr>
              <w:t>2</w:t>
            </w:r>
            <w:r w:rsidR="00877141">
              <w:rPr>
                <w:rFonts w:ascii="Times New Roman" w:hAnsi="Times New Roman" w:cs="Times New Roman"/>
                <w:sz w:val="24"/>
                <w:szCs w:val="24"/>
              </w:rPr>
              <w:t>3</w:t>
            </w:r>
            <w:r w:rsidRPr="00F81612">
              <w:rPr>
                <w:rFonts w:ascii="Times New Roman" w:hAnsi="Times New Roman" w:cs="Times New Roman"/>
                <w:sz w:val="24"/>
                <w:szCs w:val="24"/>
              </w:rPr>
              <w:t xml:space="preserve"> учебный год </w:t>
            </w:r>
          </w:p>
        </w:tc>
      </w:tr>
      <w:tr w:rsidR="00E45435" w:rsidRPr="00F81612" w14:paraId="38FA18C6" w14:textId="77777777" w:rsidTr="00B41E1D">
        <w:trPr>
          <w:trHeight w:val="1254"/>
        </w:trPr>
        <w:tc>
          <w:tcPr>
            <w:tcW w:w="275" w:type="pct"/>
            <w:tcBorders>
              <w:top w:val="single" w:sz="4" w:space="0" w:color="auto"/>
              <w:left w:val="single" w:sz="4" w:space="0" w:color="auto"/>
              <w:bottom w:val="single" w:sz="4" w:space="0" w:color="auto"/>
              <w:right w:val="single" w:sz="4" w:space="0" w:color="auto"/>
            </w:tcBorders>
            <w:hideMark/>
          </w:tcPr>
          <w:p w14:paraId="71F02845" w14:textId="77777777" w:rsidR="00E45435" w:rsidRPr="00F81612" w:rsidRDefault="00E45435" w:rsidP="00B41E1D">
            <w:pPr>
              <w:ind w:left="57" w:right="-108"/>
              <w:rPr>
                <w:rFonts w:ascii="Times New Roman" w:hAnsi="Times New Roman" w:cs="Times New Roman"/>
                <w:b/>
                <w:sz w:val="24"/>
                <w:szCs w:val="24"/>
              </w:rPr>
            </w:pPr>
            <w:r w:rsidRPr="00F81612">
              <w:rPr>
                <w:rFonts w:ascii="Times New Roman" w:hAnsi="Times New Roman" w:cs="Times New Roman"/>
                <w:b/>
                <w:sz w:val="24"/>
                <w:szCs w:val="24"/>
              </w:rPr>
              <w:t>6.</w:t>
            </w:r>
          </w:p>
        </w:tc>
        <w:tc>
          <w:tcPr>
            <w:tcW w:w="1100" w:type="pct"/>
            <w:tcBorders>
              <w:top w:val="single" w:sz="4" w:space="0" w:color="auto"/>
              <w:left w:val="single" w:sz="4" w:space="0" w:color="auto"/>
              <w:bottom w:val="single" w:sz="4" w:space="0" w:color="auto"/>
              <w:right w:val="single" w:sz="4" w:space="0" w:color="auto"/>
            </w:tcBorders>
            <w:hideMark/>
          </w:tcPr>
          <w:p w14:paraId="2545CD23" w14:textId="77777777" w:rsidR="00E45435" w:rsidRPr="00F81612" w:rsidRDefault="00E45435" w:rsidP="00B41E1D">
            <w:pPr>
              <w:ind w:left="57" w:right="57"/>
              <w:jc w:val="both"/>
              <w:rPr>
                <w:rFonts w:ascii="Times New Roman" w:hAnsi="Times New Roman" w:cs="Times New Roman"/>
                <w:b/>
                <w:sz w:val="24"/>
                <w:szCs w:val="24"/>
              </w:rPr>
            </w:pPr>
            <w:r w:rsidRPr="00F81612">
              <w:rPr>
                <w:rFonts w:ascii="Times New Roman" w:hAnsi="Times New Roman" w:cs="Times New Roman"/>
                <w:b/>
                <w:sz w:val="24"/>
                <w:szCs w:val="24"/>
              </w:rPr>
              <w:t>Источник финансирования образовательной программы</w:t>
            </w:r>
          </w:p>
        </w:tc>
        <w:tc>
          <w:tcPr>
            <w:tcW w:w="3625" w:type="pct"/>
            <w:tcBorders>
              <w:top w:val="single" w:sz="4" w:space="0" w:color="auto"/>
              <w:left w:val="single" w:sz="4" w:space="0" w:color="auto"/>
              <w:bottom w:val="single" w:sz="4" w:space="0" w:color="auto"/>
              <w:right w:val="single" w:sz="4" w:space="0" w:color="auto"/>
            </w:tcBorders>
          </w:tcPr>
          <w:p w14:paraId="01DB8B1D" w14:textId="77777777" w:rsidR="00E45435" w:rsidRPr="00F81612" w:rsidRDefault="00E45435" w:rsidP="00B41E1D">
            <w:pPr>
              <w:ind w:left="57" w:right="57"/>
              <w:rPr>
                <w:rFonts w:ascii="Times New Roman" w:hAnsi="Times New Roman" w:cs="Times New Roman"/>
                <w:sz w:val="24"/>
                <w:szCs w:val="24"/>
              </w:rPr>
            </w:pPr>
          </w:p>
          <w:p w14:paraId="5E749161" w14:textId="77777777" w:rsidR="00E45435" w:rsidRPr="00F81612" w:rsidRDefault="00E45435" w:rsidP="0074697C">
            <w:pPr>
              <w:ind w:left="57" w:right="57"/>
              <w:rPr>
                <w:rFonts w:ascii="Times New Roman" w:hAnsi="Times New Roman" w:cs="Times New Roman"/>
                <w:sz w:val="24"/>
                <w:szCs w:val="24"/>
              </w:rPr>
            </w:pPr>
            <w:r w:rsidRPr="00F81612">
              <w:rPr>
                <w:rFonts w:ascii="Times New Roman" w:hAnsi="Times New Roman" w:cs="Times New Roman"/>
                <w:sz w:val="24"/>
                <w:szCs w:val="24"/>
              </w:rPr>
              <w:t xml:space="preserve"> Бюджетное финансирование.</w:t>
            </w:r>
          </w:p>
        </w:tc>
      </w:tr>
      <w:tr w:rsidR="00E45435" w:rsidRPr="00F81612" w14:paraId="503ABC4C" w14:textId="77777777" w:rsidTr="00B41E1D">
        <w:trPr>
          <w:trHeight w:val="716"/>
        </w:trPr>
        <w:tc>
          <w:tcPr>
            <w:tcW w:w="275" w:type="pct"/>
            <w:tcBorders>
              <w:top w:val="single" w:sz="4" w:space="0" w:color="auto"/>
              <w:left w:val="single" w:sz="4" w:space="0" w:color="auto"/>
              <w:bottom w:val="single" w:sz="4" w:space="0" w:color="auto"/>
              <w:right w:val="single" w:sz="4" w:space="0" w:color="auto"/>
            </w:tcBorders>
            <w:hideMark/>
          </w:tcPr>
          <w:p w14:paraId="6D9528F0" w14:textId="77777777" w:rsidR="00E45435" w:rsidRPr="00F81612" w:rsidRDefault="00E45435" w:rsidP="00B41E1D">
            <w:pPr>
              <w:ind w:left="57" w:right="-108"/>
              <w:rPr>
                <w:rFonts w:ascii="Times New Roman" w:hAnsi="Times New Roman" w:cs="Times New Roman"/>
                <w:b/>
                <w:sz w:val="24"/>
                <w:szCs w:val="24"/>
              </w:rPr>
            </w:pPr>
            <w:r w:rsidRPr="00F81612">
              <w:rPr>
                <w:rFonts w:ascii="Times New Roman" w:hAnsi="Times New Roman" w:cs="Times New Roman"/>
                <w:b/>
                <w:sz w:val="24"/>
                <w:szCs w:val="24"/>
              </w:rPr>
              <w:t>7.</w:t>
            </w:r>
          </w:p>
        </w:tc>
        <w:tc>
          <w:tcPr>
            <w:tcW w:w="1100" w:type="pct"/>
            <w:tcBorders>
              <w:top w:val="single" w:sz="4" w:space="0" w:color="auto"/>
              <w:left w:val="single" w:sz="4" w:space="0" w:color="auto"/>
              <w:bottom w:val="single" w:sz="4" w:space="0" w:color="auto"/>
              <w:right w:val="single" w:sz="4" w:space="0" w:color="auto"/>
            </w:tcBorders>
            <w:hideMark/>
          </w:tcPr>
          <w:p w14:paraId="0E506432" w14:textId="77777777" w:rsidR="00E45435" w:rsidRPr="00F81612" w:rsidRDefault="00E45435" w:rsidP="00B41E1D">
            <w:pPr>
              <w:ind w:left="57" w:right="57"/>
              <w:jc w:val="both"/>
              <w:rPr>
                <w:rFonts w:ascii="Times New Roman" w:hAnsi="Times New Roman" w:cs="Times New Roman"/>
                <w:b/>
                <w:sz w:val="24"/>
                <w:szCs w:val="24"/>
              </w:rPr>
            </w:pPr>
            <w:r w:rsidRPr="00F81612">
              <w:rPr>
                <w:rFonts w:ascii="Times New Roman" w:hAnsi="Times New Roman" w:cs="Times New Roman"/>
                <w:b/>
                <w:sz w:val="24"/>
                <w:szCs w:val="24"/>
              </w:rPr>
              <w:t>Разделы образовательной программы</w:t>
            </w:r>
          </w:p>
        </w:tc>
        <w:tc>
          <w:tcPr>
            <w:tcW w:w="3625" w:type="pct"/>
            <w:tcBorders>
              <w:top w:val="single" w:sz="4" w:space="0" w:color="auto"/>
              <w:left w:val="single" w:sz="4" w:space="0" w:color="auto"/>
              <w:bottom w:val="single" w:sz="4" w:space="0" w:color="auto"/>
              <w:right w:val="single" w:sz="4" w:space="0" w:color="auto"/>
            </w:tcBorders>
          </w:tcPr>
          <w:p w14:paraId="3D207FF2" w14:textId="77777777" w:rsidR="00E45435" w:rsidRPr="00F81612" w:rsidRDefault="00E45435" w:rsidP="00B41E1D">
            <w:pPr>
              <w:tabs>
                <w:tab w:val="left" w:pos="4536"/>
              </w:tabs>
              <w:ind w:left="60" w:right="-1"/>
              <w:rPr>
                <w:rFonts w:ascii="Times New Roman" w:hAnsi="Times New Roman" w:cs="Times New Roman"/>
                <w:b/>
                <w:sz w:val="24"/>
                <w:szCs w:val="24"/>
              </w:rPr>
            </w:pPr>
            <w:r w:rsidRPr="00F81612">
              <w:rPr>
                <w:rFonts w:ascii="Times New Roman" w:hAnsi="Times New Roman" w:cs="Times New Roman"/>
                <w:b/>
                <w:sz w:val="24"/>
                <w:szCs w:val="24"/>
              </w:rPr>
              <w:t>Введение</w:t>
            </w:r>
          </w:p>
          <w:p w14:paraId="22D94015" w14:textId="77777777" w:rsidR="00E45435" w:rsidRPr="00F81612" w:rsidRDefault="00E45435" w:rsidP="00B41E1D">
            <w:pPr>
              <w:tabs>
                <w:tab w:val="left" w:pos="4536"/>
              </w:tabs>
              <w:ind w:left="60" w:right="-1"/>
              <w:jc w:val="both"/>
              <w:rPr>
                <w:rFonts w:ascii="Times New Roman" w:hAnsi="Times New Roman" w:cs="Times New Roman"/>
                <w:b/>
                <w:sz w:val="24"/>
                <w:szCs w:val="24"/>
              </w:rPr>
            </w:pPr>
            <w:r w:rsidRPr="00F81612">
              <w:rPr>
                <w:rFonts w:ascii="Times New Roman" w:hAnsi="Times New Roman" w:cs="Times New Roman"/>
                <w:b/>
                <w:sz w:val="24"/>
                <w:szCs w:val="24"/>
              </w:rPr>
              <w:t>1.Организационно – педагогические условия реализации программы</w:t>
            </w:r>
          </w:p>
          <w:p w14:paraId="037C1EF4" w14:textId="77777777" w:rsidR="00E45435" w:rsidRPr="00F81612" w:rsidRDefault="00E45435" w:rsidP="00B41E1D">
            <w:pPr>
              <w:pStyle w:val="aff0"/>
              <w:rPr>
                <w:szCs w:val="24"/>
              </w:rPr>
            </w:pPr>
            <w:r w:rsidRPr="00F81612">
              <w:rPr>
                <w:szCs w:val="24"/>
              </w:rPr>
              <w:t>1.1. Режим работы.</w:t>
            </w:r>
          </w:p>
          <w:p w14:paraId="4BBC2865" w14:textId="77777777" w:rsidR="00E45435" w:rsidRPr="00F81612" w:rsidRDefault="00E45435" w:rsidP="00B41E1D">
            <w:pPr>
              <w:pStyle w:val="aff0"/>
              <w:rPr>
                <w:szCs w:val="24"/>
              </w:rPr>
            </w:pPr>
            <w:r w:rsidRPr="00F81612">
              <w:rPr>
                <w:szCs w:val="24"/>
              </w:rPr>
              <w:t>1.2. Характеристика контингента обучающихся.</w:t>
            </w:r>
          </w:p>
          <w:p w14:paraId="0C66758C" w14:textId="77777777" w:rsidR="00E45435" w:rsidRPr="00F81612" w:rsidRDefault="00E45435" w:rsidP="00B41E1D">
            <w:pPr>
              <w:pStyle w:val="aff0"/>
              <w:rPr>
                <w:szCs w:val="24"/>
              </w:rPr>
            </w:pPr>
            <w:r w:rsidRPr="00F81612">
              <w:rPr>
                <w:szCs w:val="24"/>
              </w:rPr>
              <w:t>1.3. Структура образовательной среды.</w:t>
            </w:r>
          </w:p>
          <w:p w14:paraId="51B840F1" w14:textId="77777777" w:rsidR="00E45435" w:rsidRPr="00F81612" w:rsidRDefault="00E45435" w:rsidP="00B41E1D">
            <w:pPr>
              <w:pStyle w:val="aff0"/>
              <w:rPr>
                <w:szCs w:val="24"/>
              </w:rPr>
            </w:pPr>
            <w:r w:rsidRPr="00F81612">
              <w:rPr>
                <w:szCs w:val="24"/>
              </w:rPr>
              <w:t>1.4. Внутренние и внешние связи учреждения.</w:t>
            </w:r>
          </w:p>
          <w:p w14:paraId="24A04986" w14:textId="77777777" w:rsidR="00E45435" w:rsidRPr="00F81612" w:rsidRDefault="00E45435" w:rsidP="00B41E1D">
            <w:pPr>
              <w:pStyle w:val="aff0"/>
              <w:rPr>
                <w:szCs w:val="24"/>
              </w:rPr>
            </w:pPr>
            <w:r w:rsidRPr="00F81612">
              <w:rPr>
                <w:szCs w:val="24"/>
              </w:rPr>
              <w:t>1.5. Ресурсы учреждения</w:t>
            </w:r>
          </w:p>
          <w:p w14:paraId="343169B4" w14:textId="77777777" w:rsidR="00E45435" w:rsidRPr="00F81612" w:rsidRDefault="00E45435" w:rsidP="00B41E1D">
            <w:pPr>
              <w:pStyle w:val="aff0"/>
              <w:rPr>
                <w:szCs w:val="24"/>
              </w:rPr>
            </w:pPr>
            <w:r w:rsidRPr="00F81612">
              <w:rPr>
                <w:szCs w:val="24"/>
              </w:rPr>
              <w:t>1.5.1.Кадровое обеспечение.</w:t>
            </w:r>
          </w:p>
          <w:p w14:paraId="66B0F7EE" w14:textId="77777777" w:rsidR="00E45435" w:rsidRPr="00F81612" w:rsidRDefault="00E45435" w:rsidP="00B41E1D">
            <w:pPr>
              <w:pStyle w:val="aff0"/>
              <w:rPr>
                <w:szCs w:val="24"/>
              </w:rPr>
            </w:pPr>
            <w:r w:rsidRPr="00F81612">
              <w:rPr>
                <w:szCs w:val="24"/>
              </w:rPr>
              <w:t>1.5.2. Материально – техническая база.</w:t>
            </w:r>
          </w:p>
          <w:p w14:paraId="2E2441A0" w14:textId="77777777" w:rsidR="00E45435" w:rsidRPr="00F81612" w:rsidRDefault="00E45435" w:rsidP="00B41E1D">
            <w:pPr>
              <w:pStyle w:val="aff0"/>
              <w:rPr>
                <w:b/>
                <w:bCs/>
                <w:szCs w:val="24"/>
              </w:rPr>
            </w:pPr>
            <w:r w:rsidRPr="00F81612">
              <w:rPr>
                <w:b/>
                <w:szCs w:val="24"/>
                <w:lang w:val="en-US"/>
              </w:rPr>
              <w:t>II</w:t>
            </w:r>
            <w:r w:rsidRPr="00F81612">
              <w:rPr>
                <w:b/>
                <w:bCs/>
                <w:szCs w:val="24"/>
              </w:rPr>
              <w:t>. Объем и содержание образования.</w:t>
            </w:r>
          </w:p>
          <w:p w14:paraId="3FF65AA3" w14:textId="77777777" w:rsidR="00E45435" w:rsidRPr="00F81612" w:rsidRDefault="00E45435" w:rsidP="00B41E1D">
            <w:pPr>
              <w:pStyle w:val="aff0"/>
              <w:rPr>
                <w:bCs/>
                <w:szCs w:val="24"/>
              </w:rPr>
            </w:pPr>
            <w:r w:rsidRPr="00F81612">
              <w:rPr>
                <w:bCs/>
                <w:szCs w:val="24"/>
              </w:rPr>
              <w:t>2.1. Содержание образовательных программ.</w:t>
            </w:r>
          </w:p>
          <w:p w14:paraId="68FFEBF0" w14:textId="77777777" w:rsidR="00E45435" w:rsidRPr="00F81612" w:rsidRDefault="00E45435" w:rsidP="00B41E1D">
            <w:pPr>
              <w:pStyle w:val="aff0"/>
              <w:rPr>
                <w:bCs/>
                <w:szCs w:val="24"/>
              </w:rPr>
            </w:pPr>
            <w:r w:rsidRPr="00F81612">
              <w:rPr>
                <w:bCs/>
                <w:szCs w:val="24"/>
              </w:rPr>
              <w:t>2.1.1. Программы художественной направленности.</w:t>
            </w:r>
          </w:p>
          <w:p w14:paraId="3D0B5664" w14:textId="77777777" w:rsidR="00E45435" w:rsidRPr="00F81612" w:rsidRDefault="00E45435" w:rsidP="00B41E1D">
            <w:pPr>
              <w:pStyle w:val="aff0"/>
              <w:rPr>
                <w:bCs/>
                <w:szCs w:val="24"/>
              </w:rPr>
            </w:pPr>
            <w:r w:rsidRPr="00F81612">
              <w:rPr>
                <w:bCs/>
                <w:szCs w:val="24"/>
              </w:rPr>
              <w:t>2.1.2. Программы технической направленности.</w:t>
            </w:r>
          </w:p>
          <w:p w14:paraId="76FE0BFF" w14:textId="77777777" w:rsidR="00E45435" w:rsidRPr="00F81612" w:rsidRDefault="00E45435" w:rsidP="00B41E1D">
            <w:pPr>
              <w:pStyle w:val="aff0"/>
              <w:rPr>
                <w:bCs/>
                <w:szCs w:val="24"/>
              </w:rPr>
            </w:pPr>
            <w:r w:rsidRPr="00F81612">
              <w:rPr>
                <w:bCs/>
                <w:szCs w:val="24"/>
              </w:rPr>
              <w:t>2.1.3. Программы туристско -  краеведческой направленности.</w:t>
            </w:r>
          </w:p>
          <w:p w14:paraId="0B1F3565" w14:textId="77777777" w:rsidR="00E45435" w:rsidRPr="00F81612" w:rsidRDefault="00E45435" w:rsidP="00B41E1D">
            <w:pPr>
              <w:pStyle w:val="aff0"/>
              <w:rPr>
                <w:szCs w:val="24"/>
              </w:rPr>
            </w:pPr>
            <w:r w:rsidRPr="00F81612">
              <w:rPr>
                <w:szCs w:val="24"/>
              </w:rPr>
              <w:lastRenderedPageBreak/>
              <w:t>2.1.4. Программы естественнонаучной направленности.</w:t>
            </w:r>
          </w:p>
          <w:p w14:paraId="47500BA1" w14:textId="77777777" w:rsidR="00E45435" w:rsidRPr="00F81612" w:rsidRDefault="00E45435" w:rsidP="00B41E1D">
            <w:pPr>
              <w:pStyle w:val="aff0"/>
              <w:rPr>
                <w:szCs w:val="24"/>
              </w:rPr>
            </w:pPr>
            <w:r w:rsidRPr="00F81612">
              <w:rPr>
                <w:szCs w:val="24"/>
              </w:rPr>
              <w:t>2.1.5.Программы социально -  педагогической направленности.</w:t>
            </w:r>
          </w:p>
          <w:p w14:paraId="64DAF235" w14:textId="77777777" w:rsidR="00E45435" w:rsidRPr="00F81612" w:rsidRDefault="00E45435" w:rsidP="00B41E1D">
            <w:pPr>
              <w:pStyle w:val="aff0"/>
              <w:rPr>
                <w:szCs w:val="24"/>
              </w:rPr>
            </w:pPr>
            <w:r w:rsidRPr="00F81612">
              <w:rPr>
                <w:szCs w:val="24"/>
              </w:rPr>
              <w:t>2.1.6. Программы физкультурно -  спортивной направленности.</w:t>
            </w:r>
          </w:p>
          <w:p w14:paraId="3E8AC979" w14:textId="77777777" w:rsidR="00E45435" w:rsidRPr="00F81612" w:rsidRDefault="00E45435" w:rsidP="00B41E1D">
            <w:pPr>
              <w:pStyle w:val="aff0"/>
              <w:rPr>
                <w:szCs w:val="24"/>
              </w:rPr>
            </w:pPr>
            <w:r w:rsidRPr="00F81612">
              <w:rPr>
                <w:szCs w:val="24"/>
              </w:rPr>
              <w:t>2.2. Учебный план.</w:t>
            </w:r>
          </w:p>
          <w:p w14:paraId="6D600836" w14:textId="77777777" w:rsidR="00E45435" w:rsidRPr="00F81612" w:rsidRDefault="00E45435" w:rsidP="00B41E1D">
            <w:pPr>
              <w:pStyle w:val="aff0"/>
              <w:rPr>
                <w:szCs w:val="24"/>
              </w:rPr>
            </w:pPr>
            <w:r w:rsidRPr="00F81612">
              <w:rPr>
                <w:szCs w:val="24"/>
              </w:rPr>
              <w:t>2.3. Календарный учебный график.</w:t>
            </w:r>
          </w:p>
          <w:p w14:paraId="1827F6FB" w14:textId="77777777" w:rsidR="00E45435" w:rsidRPr="00F81612" w:rsidRDefault="00E45435" w:rsidP="00B41E1D">
            <w:pPr>
              <w:pStyle w:val="aff0"/>
              <w:rPr>
                <w:szCs w:val="24"/>
              </w:rPr>
            </w:pPr>
            <w:r w:rsidRPr="00F81612">
              <w:rPr>
                <w:b/>
                <w:iCs/>
                <w:color w:val="000000"/>
                <w:szCs w:val="24"/>
                <w:shd w:val="clear" w:color="auto" w:fill="FFFFFF"/>
                <w:lang w:val="en-US"/>
              </w:rPr>
              <w:t>III</w:t>
            </w:r>
            <w:r w:rsidRPr="00F81612">
              <w:rPr>
                <w:b/>
                <w:iCs/>
                <w:color w:val="000000"/>
                <w:szCs w:val="24"/>
                <w:shd w:val="clear" w:color="auto" w:fill="FFFFFF"/>
              </w:rPr>
              <w:t>. Планируемый результат.</w:t>
            </w:r>
          </w:p>
        </w:tc>
      </w:tr>
      <w:tr w:rsidR="00E45435" w:rsidRPr="00F81612" w14:paraId="42CBBE79" w14:textId="77777777" w:rsidTr="0074697C">
        <w:trPr>
          <w:trHeight w:val="1158"/>
        </w:trPr>
        <w:tc>
          <w:tcPr>
            <w:tcW w:w="275" w:type="pct"/>
            <w:tcBorders>
              <w:top w:val="single" w:sz="4" w:space="0" w:color="auto"/>
              <w:left w:val="single" w:sz="4" w:space="0" w:color="auto"/>
              <w:bottom w:val="single" w:sz="4" w:space="0" w:color="auto"/>
              <w:right w:val="single" w:sz="4" w:space="0" w:color="auto"/>
            </w:tcBorders>
            <w:hideMark/>
          </w:tcPr>
          <w:p w14:paraId="78568387" w14:textId="77777777" w:rsidR="00E45435" w:rsidRPr="00F81612" w:rsidRDefault="00E45435" w:rsidP="00B41E1D">
            <w:pPr>
              <w:ind w:left="57" w:right="-108"/>
              <w:rPr>
                <w:rFonts w:ascii="Times New Roman" w:hAnsi="Times New Roman" w:cs="Times New Roman"/>
                <w:b/>
                <w:sz w:val="24"/>
                <w:szCs w:val="24"/>
              </w:rPr>
            </w:pPr>
            <w:r w:rsidRPr="00F81612">
              <w:rPr>
                <w:rFonts w:ascii="Times New Roman" w:hAnsi="Times New Roman" w:cs="Times New Roman"/>
                <w:b/>
                <w:sz w:val="24"/>
                <w:szCs w:val="24"/>
              </w:rPr>
              <w:lastRenderedPageBreak/>
              <w:t>8.</w:t>
            </w:r>
          </w:p>
        </w:tc>
        <w:tc>
          <w:tcPr>
            <w:tcW w:w="1100" w:type="pct"/>
            <w:tcBorders>
              <w:top w:val="single" w:sz="4" w:space="0" w:color="auto"/>
              <w:left w:val="single" w:sz="4" w:space="0" w:color="auto"/>
              <w:bottom w:val="single" w:sz="4" w:space="0" w:color="auto"/>
              <w:right w:val="single" w:sz="4" w:space="0" w:color="auto"/>
            </w:tcBorders>
            <w:hideMark/>
          </w:tcPr>
          <w:p w14:paraId="2A00BCAB" w14:textId="77777777" w:rsidR="00E45435" w:rsidRPr="00F81612" w:rsidRDefault="00E45435" w:rsidP="00B41E1D">
            <w:pPr>
              <w:ind w:left="57" w:right="57"/>
              <w:jc w:val="both"/>
              <w:rPr>
                <w:rFonts w:ascii="Times New Roman" w:hAnsi="Times New Roman" w:cs="Times New Roman"/>
                <w:b/>
                <w:sz w:val="24"/>
                <w:szCs w:val="24"/>
              </w:rPr>
            </w:pPr>
            <w:r w:rsidRPr="00F81612">
              <w:rPr>
                <w:rFonts w:ascii="Times New Roman" w:hAnsi="Times New Roman" w:cs="Times New Roman"/>
                <w:b/>
                <w:sz w:val="24"/>
                <w:szCs w:val="24"/>
              </w:rPr>
              <w:t>Дата утверждения образовательной программы</w:t>
            </w:r>
          </w:p>
        </w:tc>
        <w:tc>
          <w:tcPr>
            <w:tcW w:w="3625" w:type="pct"/>
            <w:tcBorders>
              <w:top w:val="single" w:sz="4" w:space="0" w:color="auto"/>
              <w:left w:val="single" w:sz="4" w:space="0" w:color="auto"/>
              <w:bottom w:val="single" w:sz="4" w:space="0" w:color="auto"/>
              <w:right w:val="single" w:sz="4" w:space="0" w:color="auto"/>
            </w:tcBorders>
          </w:tcPr>
          <w:p w14:paraId="7952B1E0" w14:textId="77777777" w:rsidR="00E45435" w:rsidRPr="00F81612" w:rsidRDefault="00E45435" w:rsidP="00B41E1D">
            <w:pPr>
              <w:spacing w:before="100" w:beforeAutospacing="1" w:after="100" w:afterAutospacing="1"/>
              <w:rPr>
                <w:rFonts w:ascii="Times New Roman" w:hAnsi="Times New Roman" w:cs="Times New Roman"/>
                <w:sz w:val="24"/>
                <w:szCs w:val="24"/>
              </w:rPr>
            </w:pPr>
          </w:p>
          <w:p w14:paraId="747EE2B2" w14:textId="77777777" w:rsidR="00E45435" w:rsidRPr="00F81612" w:rsidRDefault="008E6C9F" w:rsidP="00877141">
            <w:pPr>
              <w:spacing w:before="100" w:beforeAutospacing="1" w:after="100" w:afterAutospacing="1"/>
              <w:rPr>
                <w:rFonts w:ascii="Times New Roman" w:hAnsi="Times New Roman" w:cs="Times New Roman"/>
                <w:sz w:val="24"/>
                <w:szCs w:val="24"/>
              </w:rPr>
            </w:pPr>
            <w:r w:rsidRPr="00F81612">
              <w:rPr>
                <w:rFonts w:ascii="Times New Roman" w:hAnsi="Times New Roman" w:cs="Times New Roman"/>
                <w:sz w:val="24"/>
                <w:szCs w:val="24"/>
              </w:rPr>
              <w:t>1</w:t>
            </w:r>
            <w:r w:rsidR="00E45435" w:rsidRPr="00F81612">
              <w:rPr>
                <w:rFonts w:ascii="Times New Roman" w:hAnsi="Times New Roman" w:cs="Times New Roman"/>
                <w:sz w:val="24"/>
                <w:szCs w:val="24"/>
              </w:rPr>
              <w:t xml:space="preserve"> сентября 20</w:t>
            </w:r>
            <w:r w:rsidR="0074697C">
              <w:rPr>
                <w:rFonts w:ascii="Times New Roman" w:hAnsi="Times New Roman" w:cs="Times New Roman"/>
                <w:sz w:val="24"/>
                <w:szCs w:val="24"/>
              </w:rPr>
              <w:t>2</w:t>
            </w:r>
            <w:r w:rsidR="00877141">
              <w:rPr>
                <w:rFonts w:ascii="Times New Roman" w:hAnsi="Times New Roman" w:cs="Times New Roman"/>
                <w:sz w:val="24"/>
                <w:szCs w:val="24"/>
              </w:rPr>
              <w:t>2</w:t>
            </w:r>
            <w:r w:rsidR="00E45435" w:rsidRPr="00F81612">
              <w:rPr>
                <w:rFonts w:ascii="Times New Roman" w:hAnsi="Times New Roman" w:cs="Times New Roman"/>
                <w:sz w:val="24"/>
                <w:szCs w:val="24"/>
              </w:rPr>
              <w:t xml:space="preserve"> года</w:t>
            </w:r>
          </w:p>
        </w:tc>
      </w:tr>
      <w:tr w:rsidR="00E45435" w:rsidRPr="00F81612" w14:paraId="079749B0" w14:textId="77777777" w:rsidTr="00B41E1D">
        <w:trPr>
          <w:trHeight w:val="974"/>
        </w:trPr>
        <w:tc>
          <w:tcPr>
            <w:tcW w:w="275" w:type="pct"/>
            <w:tcBorders>
              <w:top w:val="single" w:sz="4" w:space="0" w:color="auto"/>
              <w:left w:val="single" w:sz="4" w:space="0" w:color="auto"/>
              <w:bottom w:val="single" w:sz="4" w:space="0" w:color="auto"/>
              <w:right w:val="single" w:sz="4" w:space="0" w:color="auto"/>
            </w:tcBorders>
          </w:tcPr>
          <w:p w14:paraId="1D5712E2" w14:textId="77777777" w:rsidR="00E45435" w:rsidRPr="00F81612" w:rsidRDefault="00E45435" w:rsidP="00B41E1D">
            <w:pPr>
              <w:ind w:left="57" w:right="-108"/>
              <w:rPr>
                <w:rFonts w:ascii="Times New Roman" w:hAnsi="Times New Roman" w:cs="Times New Roman"/>
                <w:b/>
                <w:sz w:val="24"/>
                <w:szCs w:val="24"/>
              </w:rPr>
            </w:pPr>
          </w:p>
          <w:p w14:paraId="307C234C" w14:textId="77777777" w:rsidR="00E45435" w:rsidRPr="00F81612" w:rsidRDefault="00E45435" w:rsidP="00B41E1D">
            <w:pPr>
              <w:ind w:left="57" w:right="-108"/>
              <w:rPr>
                <w:rFonts w:ascii="Times New Roman" w:hAnsi="Times New Roman" w:cs="Times New Roman"/>
                <w:b/>
                <w:sz w:val="24"/>
                <w:szCs w:val="24"/>
              </w:rPr>
            </w:pPr>
            <w:r w:rsidRPr="00F81612">
              <w:rPr>
                <w:rFonts w:ascii="Times New Roman" w:hAnsi="Times New Roman" w:cs="Times New Roman"/>
                <w:b/>
                <w:sz w:val="24"/>
                <w:szCs w:val="24"/>
              </w:rPr>
              <w:t>9.</w:t>
            </w:r>
          </w:p>
        </w:tc>
        <w:tc>
          <w:tcPr>
            <w:tcW w:w="1100" w:type="pct"/>
            <w:tcBorders>
              <w:top w:val="single" w:sz="4" w:space="0" w:color="auto"/>
              <w:left w:val="single" w:sz="4" w:space="0" w:color="auto"/>
              <w:bottom w:val="single" w:sz="4" w:space="0" w:color="auto"/>
              <w:right w:val="single" w:sz="4" w:space="0" w:color="auto"/>
            </w:tcBorders>
            <w:hideMark/>
          </w:tcPr>
          <w:p w14:paraId="2562E11E" w14:textId="77777777" w:rsidR="00E45435" w:rsidRPr="0074697C" w:rsidRDefault="00E45435" w:rsidP="0074697C">
            <w:pPr>
              <w:pStyle w:val="af8"/>
              <w:rPr>
                <w:rFonts w:ascii="Times New Roman" w:hAnsi="Times New Roman" w:cs="Times New Roman"/>
                <w:sz w:val="24"/>
                <w:szCs w:val="24"/>
              </w:rPr>
            </w:pPr>
            <w:r w:rsidRPr="0074697C">
              <w:rPr>
                <w:rFonts w:ascii="Times New Roman" w:hAnsi="Times New Roman" w:cs="Times New Roman"/>
                <w:sz w:val="24"/>
                <w:szCs w:val="24"/>
              </w:rPr>
              <w:t xml:space="preserve">Авторы-составители </w:t>
            </w:r>
          </w:p>
          <w:p w14:paraId="5D6312D0" w14:textId="77777777" w:rsidR="00E45435" w:rsidRPr="00F81612" w:rsidRDefault="00E45435" w:rsidP="0074697C">
            <w:pPr>
              <w:pStyle w:val="af8"/>
            </w:pPr>
            <w:r w:rsidRPr="0074697C">
              <w:rPr>
                <w:rFonts w:ascii="Times New Roman" w:hAnsi="Times New Roman" w:cs="Times New Roman"/>
                <w:sz w:val="24"/>
                <w:szCs w:val="24"/>
              </w:rPr>
              <w:t>образовательной программы</w:t>
            </w:r>
            <w:r w:rsidRPr="00F81612">
              <w:t xml:space="preserve"> </w:t>
            </w:r>
          </w:p>
        </w:tc>
        <w:tc>
          <w:tcPr>
            <w:tcW w:w="3625" w:type="pct"/>
            <w:tcBorders>
              <w:top w:val="single" w:sz="4" w:space="0" w:color="auto"/>
              <w:left w:val="single" w:sz="4" w:space="0" w:color="auto"/>
              <w:bottom w:val="single" w:sz="4" w:space="0" w:color="auto"/>
              <w:right w:val="single" w:sz="4" w:space="0" w:color="auto"/>
            </w:tcBorders>
            <w:hideMark/>
          </w:tcPr>
          <w:p w14:paraId="3CD5AA60" w14:textId="77777777" w:rsidR="00E45435" w:rsidRPr="00F81612" w:rsidRDefault="00E45435" w:rsidP="0074697C">
            <w:pPr>
              <w:pStyle w:val="aff0"/>
              <w:ind w:firstLine="0"/>
              <w:rPr>
                <w:szCs w:val="24"/>
              </w:rPr>
            </w:pPr>
            <w:r w:rsidRPr="00F81612">
              <w:rPr>
                <w:szCs w:val="24"/>
              </w:rPr>
              <w:t>Директор В.И. Понедельникова</w:t>
            </w:r>
          </w:p>
          <w:p w14:paraId="6BF60588" w14:textId="77777777" w:rsidR="001E5416" w:rsidRDefault="00E45435" w:rsidP="0074697C">
            <w:pPr>
              <w:pStyle w:val="aff0"/>
              <w:ind w:firstLine="0"/>
              <w:rPr>
                <w:szCs w:val="24"/>
              </w:rPr>
            </w:pPr>
            <w:r w:rsidRPr="00F81612">
              <w:rPr>
                <w:szCs w:val="24"/>
              </w:rPr>
              <w:t xml:space="preserve">Заместитель  директора  по учебно – воспитательной работе </w:t>
            </w:r>
          </w:p>
          <w:p w14:paraId="583F1862" w14:textId="77777777" w:rsidR="00E45435" w:rsidRPr="00F81612" w:rsidRDefault="00B41E1D" w:rsidP="0074697C">
            <w:pPr>
              <w:pStyle w:val="aff0"/>
              <w:ind w:firstLine="0"/>
              <w:rPr>
                <w:szCs w:val="24"/>
              </w:rPr>
            </w:pPr>
            <w:r w:rsidRPr="00F81612">
              <w:rPr>
                <w:szCs w:val="24"/>
              </w:rPr>
              <w:t>А.Р.</w:t>
            </w:r>
            <w:r w:rsidR="0074697C">
              <w:rPr>
                <w:szCs w:val="24"/>
              </w:rPr>
              <w:t xml:space="preserve"> </w:t>
            </w:r>
            <w:r w:rsidRPr="00F81612">
              <w:rPr>
                <w:szCs w:val="24"/>
              </w:rPr>
              <w:t>Насретдинова</w:t>
            </w:r>
          </w:p>
        </w:tc>
      </w:tr>
      <w:bookmarkEnd w:id="0"/>
    </w:tbl>
    <w:p w14:paraId="51F28F7F" w14:textId="77777777" w:rsidR="00E45435" w:rsidRPr="00F81612" w:rsidRDefault="00E45435" w:rsidP="00E45435">
      <w:pPr>
        <w:shd w:val="clear" w:color="auto" w:fill="FFFFFF"/>
        <w:outlineLvl w:val="0"/>
        <w:rPr>
          <w:rFonts w:ascii="Times New Roman" w:hAnsi="Times New Roman" w:cs="Times New Roman"/>
          <w:b/>
          <w:sz w:val="24"/>
          <w:szCs w:val="24"/>
        </w:rPr>
      </w:pPr>
    </w:p>
    <w:p w14:paraId="6177DB91" w14:textId="77777777" w:rsidR="00E45435" w:rsidRPr="00F81612" w:rsidRDefault="00E45435" w:rsidP="00E45435">
      <w:pPr>
        <w:shd w:val="clear" w:color="auto" w:fill="FFFFFF"/>
        <w:jc w:val="center"/>
        <w:outlineLvl w:val="0"/>
        <w:rPr>
          <w:rFonts w:ascii="Times New Roman" w:hAnsi="Times New Roman" w:cs="Times New Roman"/>
          <w:b/>
          <w:sz w:val="24"/>
          <w:szCs w:val="24"/>
        </w:rPr>
      </w:pPr>
      <w:r w:rsidRPr="00F81612">
        <w:rPr>
          <w:rFonts w:ascii="Times New Roman" w:hAnsi="Times New Roman" w:cs="Times New Roman"/>
          <w:b/>
          <w:sz w:val="24"/>
          <w:szCs w:val="24"/>
        </w:rPr>
        <w:t>Введение</w:t>
      </w:r>
    </w:p>
    <w:p w14:paraId="4E2F411C" w14:textId="77777777" w:rsidR="00E45435" w:rsidRPr="00F81612" w:rsidRDefault="00E45435" w:rsidP="00B41E1D">
      <w:pPr>
        <w:pStyle w:val="aff0"/>
        <w:rPr>
          <w:szCs w:val="24"/>
        </w:rPr>
      </w:pPr>
      <w:r w:rsidRPr="00F81612">
        <w:rPr>
          <w:szCs w:val="24"/>
        </w:rPr>
        <w:t xml:space="preserve">Образовательная программа МБУ ДО «ЦДО» является  </w:t>
      </w:r>
      <w:r w:rsidRPr="00F81612">
        <w:rPr>
          <w:bCs/>
          <w:szCs w:val="24"/>
        </w:rPr>
        <w:t>основным регламентирующим  документом,</w:t>
      </w:r>
      <w:r w:rsidRPr="00F81612">
        <w:rPr>
          <w:szCs w:val="24"/>
        </w:rPr>
        <w:t xml:space="preserve"> построенным на основе образовательных программ дополнительного образования детей различной направленности, типов и видов, реализуемых  в учреждении. </w:t>
      </w:r>
    </w:p>
    <w:p w14:paraId="05E1BD8C" w14:textId="77777777" w:rsidR="00E45435" w:rsidRPr="00F81612" w:rsidRDefault="00E45435" w:rsidP="00B41E1D">
      <w:pPr>
        <w:pStyle w:val="aff0"/>
        <w:rPr>
          <w:szCs w:val="24"/>
        </w:rPr>
      </w:pPr>
      <w:r w:rsidRPr="00F81612">
        <w:rPr>
          <w:b/>
          <w:bCs/>
          <w:szCs w:val="24"/>
        </w:rPr>
        <w:t xml:space="preserve">Содержание </w:t>
      </w:r>
      <w:r w:rsidRPr="00F81612">
        <w:rPr>
          <w:szCs w:val="24"/>
        </w:rPr>
        <w:t>образовательной программы отражает образовательные области, образовательные виды и направления, сформированные на основе дополнительных общеразвивающих программ, реализуемых в структурных подразделениях МБУ ДО «ЦДО»</w:t>
      </w:r>
    </w:p>
    <w:p w14:paraId="40314654" w14:textId="77777777" w:rsidR="00E45435" w:rsidRPr="00F81612" w:rsidRDefault="00E45435" w:rsidP="00B41E1D">
      <w:pPr>
        <w:pStyle w:val="aff0"/>
        <w:rPr>
          <w:szCs w:val="24"/>
        </w:rPr>
      </w:pPr>
      <w:r w:rsidRPr="00F81612">
        <w:rPr>
          <w:b/>
          <w:bCs/>
          <w:szCs w:val="24"/>
        </w:rPr>
        <w:t xml:space="preserve">Основными нормативными документами, </w:t>
      </w:r>
      <w:r w:rsidRPr="00F81612">
        <w:rPr>
          <w:szCs w:val="24"/>
        </w:rPr>
        <w:t>использованными в разработке образовательной программы    стали:</w:t>
      </w:r>
    </w:p>
    <w:p w14:paraId="3D63CD45" w14:textId="77777777" w:rsidR="00E45435" w:rsidRPr="00F81612" w:rsidRDefault="00E45435" w:rsidP="00E45435">
      <w:pPr>
        <w:widowControl w:val="0"/>
        <w:numPr>
          <w:ilvl w:val="0"/>
          <w:numId w:val="7"/>
        </w:numPr>
        <w:shd w:val="clear" w:color="auto" w:fill="FFFFFF"/>
        <w:tabs>
          <w:tab w:val="left" w:pos="0"/>
          <w:tab w:val="left" w:pos="350"/>
        </w:tabs>
        <w:suppressAutoHyphens/>
        <w:autoSpaceDE w:val="0"/>
        <w:spacing w:before="10" w:after="0" w:line="240" w:lineRule="auto"/>
        <w:ind w:left="0" w:firstLine="0"/>
        <w:jc w:val="both"/>
        <w:rPr>
          <w:rFonts w:ascii="Times New Roman" w:hAnsi="Times New Roman" w:cs="Times New Roman"/>
          <w:sz w:val="24"/>
          <w:szCs w:val="24"/>
        </w:rPr>
      </w:pPr>
      <w:r w:rsidRPr="00F81612">
        <w:rPr>
          <w:rFonts w:ascii="Times New Roman" w:hAnsi="Times New Roman" w:cs="Times New Roman"/>
          <w:sz w:val="24"/>
          <w:szCs w:val="24"/>
        </w:rPr>
        <w:t>Конституция РФ;</w:t>
      </w:r>
    </w:p>
    <w:p w14:paraId="38C6B838" w14:textId="77777777" w:rsidR="00E45435" w:rsidRPr="00F81612" w:rsidRDefault="00E45435" w:rsidP="00E45435">
      <w:pPr>
        <w:widowControl w:val="0"/>
        <w:numPr>
          <w:ilvl w:val="0"/>
          <w:numId w:val="7"/>
        </w:numPr>
        <w:shd w:val="clear" w:color="auto" w:fill="FFFFFF"/>
        <w:tabs>
          <w:tab w:val="left" w:pos="0"/>
          <w:tab w:val="left" w:pos="350"/>
        </w:tabs>
        <w:suppressAutoHyphens/>
        <w:autoSpaceDE w:val="0"/>
        <w:spacing w:after="0" w:line="240" w:lineRule="auto"/>
        <w:ind w:left="0" w:firstLine="0"/>
        <w:jc w:val="both"/>
        <w:rPr>
          <w:rFonts w:ascii="Times New Roman" w:hAnsi="Times New Roman" w:cs="Times New Roman"/>
          <w:sz w:val="24"/>
          <w:szCs w:val="24"/>
        </w:rPr>
      </w:pPr>
      <w:r w:rsidRPr="00F81612">
        <w:rPr>
          <w:rFonts w:ascii="Times New Roman" w:hAnsi="Times New Roman" w:cs="Times New Roman"/>
          <w:sz w:val="24"/>
          <w:szCs w:val="24"/>
        </w:rPr>
        <w:t>Конвенция  ООН о правах ребенка;</w:t>
      </w:r>
    </w:p>
    <w:p w14:paraId="3A960241" w14:textId="77777777" w:rsidR="00E45435" w:rsidRPr="00F81612" w:rsidRDefault="00E45435" w:rsidP="00E45435">
      <w:pPr>
        <w:widowControl w:val="0"/>
        <w:numPr>
          <w:ilvl w:val="0"/>
          <w:numId w:val="7"/>
        </w:numPr>
        <w:shd w:val="clear" w:color="auto" w:fill="FFFFFF"/>
        <w:tabs>
          <w:tab w:val="num" w:pos="0"/>
          <w:tab w:val="left" w:pos="350"/>
        </w:tabs>
        <w:suppressAutoHyphens/>
        <w:autoSpaceDE w:val="0"/>
        <w:spacing w:after="0" w:line="240" w:lineRule="auto"/>
        <w:ind w:left="0" w:firstLine="0"/>
        <w:jc w:val="both"/>
        <w:rPr>
          <w:rFonts w:ascii="Times New Roman" w:hAnsi="Times New Roman" w:cs="Times New Roman"/>
          <w:sz w:val="24"/>
          <w:szCs w:val="24"/>
        </w:rPr>
      </w:pPr>
      <w:r w:rsidRPr="00F81612">
        <w:rPr>
          <w:rFonts w:ascii="Times New Roman" w:hAnsi="Times New Roman" w:cs="Times New Roman"/>
          <w:sz w:val="24"/>
          <w:szCs w:val="24"/>
        </w:rPr>
        <w:t>Федеральный закон от 29.12.2012 № 273-ФЗ "Об образовании в Российской Федерации" ;</w:t>
      </w:r>
    </w:p>
    <w:p w14:paraId="27E13D26" w14:textId="77777777" w:rsidR="00E45435" w:rsidRPr="00F81612" w:rsidRDefault="00E45435" w:rsidP="00E45435">
      <w:pPr>
        <w:widowControl w:val="0"/>
        <w:numPr>
          <w:ilvl w:val="0"/>
          <w:numId w:val="7"/>
        </w:numPr>
        <w:shd w:val="clear" w:color="auto" w:fill="FFFFFF"/>
        <w:tabs>
          <w:tab w:val="left" w:pos="0"/>
          <w:tab w:val="left" w:pos="350"/>
        </w:tabs>
        <w:suppressAutoHyphens/>
        <w:autoSpaceDE w:val="0"/>
        <w:spacing w:after="0" w:line="240" w:lineRule="auto"/>
        <w:ind w:left="0" w:firstLine="0"/>
        <w:jc w:val="both"/>
        <w:rPr>
          <w:rFonts w:ascii="Times New Roman" w:hAnsi="Times New Roman" w:cs="Times New Roman"/>
          <w:sz w:val="24"/>
          <w:szCs w:val="24"/>
        </w:rPr>
      </w:pPr>
      <w:r w:rsidRPr="00F81612">
        <w:rPr>
          <w:rFonts w:ascii="Times New Roman" w:hAnsi="Times New Roman" w:cs="Times New Roman"/>
          <w:sz w:val="24"/>
          <w:szCs w:val="24"/>
        </w:rPr>
        <w:t xml:space="preserve">Закон «Об основных гарантиях прав ребенка в Российской Федерации»; </w:t>
      </w:r>
    </w:p>
    <w:p w14:paraId="06F3A3DD" w14:textId="77777777" w:rsidR="00E45435" w:rsidRPr="00F81612" w:rsidRDefault="00E45435" w:rsidP="00E45435">
      <w:pPr>
        <w:widowControl w:val="0"/>
        <w:numPr>
          <w:ilvl w:val="0"/>
          <w:numId w:val="7"/>
        </w:numPr>
        <w:shd w:val="clear" w:color="auto" w:fill="FFFFFF"/>
        <w:tabs>
          <w:tab w:val="left" w:pos="0"/>
          <w:tab w:val="left" w:pos="350"/>
        </w:tabs>
        <w:suppressAutoHyphens/>
        <w:autoSpaceDE w:val="0"/>
        <w:spacing w:after="0" w:line="240" w:lineRule="auto"/>
        <w:ind w:left="0" w:firstLine="0"/>
        <w:jc w:val="both"/>
        <w:rPr>
          <w:rFonts w:ascii="Times New Roman" w:hAnsi="Times New Roman" w:cs="Times New Roman"/>
          <w:sz w:val="24"/>
          <w:szCs w:val="24"/>
        </w:rPr>
      </w:pPr>
      <w:r w:rsidRPr="00F81612">
        <w:rPr>
          <w:rFonts w:ascii="Times New Roman" w:hAnsi="Times New Roman" w:cs="Times New Roman"/>
          <w:sz w:val="24"/>
          <w:szCs w:val="24"/>
        </w:rPr>
        <w:t xml:space="preserve">Национальная доктрина образования в Российской Федерации на период до 2025 года;  </w:t>
      </w:r>
    </w:p>
    <w:p w14:paraId="4BE20C95" w14:textId="77777777" w:rsidR="00E45435" w:rsidRPr="00F81612" w:rsidRDefault="00E45435" w:rsidP="00E45435">
      <w:pPr>
        <w:widowControl w:val="0"/>
        <w:numPr>
          <w:ilvl w:val="0"/>
          <w:numId w:val="7"/>
        </w:numPr>
        <w:shd w:val="clear" w:color="auto" w:fill="FFFFFF"/>
        <w:tabs>
          <w:tab w:val="left" w:pos="0"/>
          <w:tab w:val="left" w:pos="350"/>
        </w:tabs>
        <w:suppressAutoHyphens/>
        <w:autoSpaceDE w:val="0"/>
        <w:spacing w:after="0" w:line="240" w:lineRule="auto"/>
        <w:ind w:left="0" w:firstLine="0"/>
        <w:jc w:val="both"/>
        <w:rPr>
          <w:rFonts w:ascii="Times New Roman" w:hAnsi="Times New Roman" w:cs="Times New Roman"/>
          <w:sz w:val="24"/>
          <w:szCs w:val="24"/>
        </w:rPr>
      </w:pPr>
      <w:r w:rsidRPr="00F81612">
        <w:rPr>
          <w:rFonts w:ascii="Times New Roman" w:hAnsi="Times New Roman" w:cs="Times New Roman"/>
          <w:sz w:val="24"/>
          <w:szCs w:val="24"/>
        </w:rPr>
        <w:t>Федеральный</w:t>
      </w:r>
      <w:r w:rsidR="0074697C">
        <w:rPr>
          <w:rFonts w:ascii="Times New Roman" w:hAnsi="Times New Roman" w:cs="Times New Roman"/>
          <w:sz w:val="24"/>
          <w:szCs w:val="24"/>
        </w:rPr>
        <w:t xml:space="preserve"> закон от 24.06.1999 № 120-ФЗ «</w:t>
      </w:r>
      <w:r w:rsidRPr="00F81612">
        <w:rPr>
          <w:rFonts w:ascii="Times New Roman" w:hAnsi="Times New Roman" w:cs="Times New Roman"/>
          <w:sz w:val="24"/>
          <w:szCs w:val="24"/>
        </w:rPr>
        <w:t>Об основах системы профилактики безнадзорности и правонарушений несовершеннолетних»;</w:t>
      </w:r>
    </w:p>
    <w:p w14:paraId="3A098BEB" w14:textId="77777777" w:rsidR="00E45435" w:rsidRPr="00F81612" w:rsidRDefault="00E45435" w:rsidP="00E45435">
      <w:pPr>
        <w:widowControl w:val="0"/>
        <w:numPr>
          <w:ilvl w:val="0"/>
          <w:numId w:val="7"/>
        </w:numPr>
        <w:shd w:val="clear" w:color="auto" w:fill="FFFFFF"/>
        <w:tabs>
          <w:tab w:val="left" w:pos="350"/>
        </w:tabs>
        <w:suppressAutoHyphens/>
        <w:autoSpaceDE w:val="0"/>
        <w:spacing w:after="0" w:line="240" w:lineRule="auto"/>
        <w:ind w:left="0" w:firstLine="0"/>
        <w:jc w:val="both"/>
        <w:rPr>
          <w:rFonts w:ascii="Times New Roman" w:hAnsi="Times New Roman" w:cs="Times New Roman"/>
          <w:sz w:val="24"/>
          <w:szCs w:val="24"/>
        </w:rPr>
      </w:pPr>
      <w:r w:rsidRPr="00F81612">
        <w:rPr>
          <w:rFonts w:ascii="Times New Roman" w:hAnsi="Times New Roman" w:cs="Times New Roman"/>
          <w:bCs/>
          <w:sz w:val="24"/>
          <w:szCs w:val="24"/>
        </w:rPr>
        <w:t>Концепция развития дополнительного образования детей</w:t>
      </w:r>
      <w:r w:rsidRPr="00F81612">
        <w:rPr>
          <w:rFonts w:ascii="Times New Roman" w:hAnsi="Times New Roman" w:cs="Times New Roman"/>
          <w:sz w:val="24"/>
          <w:szCs w:val="24"/>
        </w:rPr>
        <w:t>, распоряжение  Правительства Российской Федерации от 4 сентября 2014 г. № 1726-р;</w:t>
      </w:r>
    </w:p>
    <w:p w14:paraId="1B497D68" w14:textId="77777777" w:rsidR="005E1607" w:rsidRPr="00F81612" w:rsidRDefault="005E1607" w:rsidP="0074697C">
      <w:pPr>
        <w:pStyle w:val="af8"/>
        <w:jc w:val="both"/>
        <w:rPr>
          <w:rFonts w:ascii="Times New Roman" w:hAnsi="Times New Roman" w:cs="Times New Roman"/>
          <w:color w:val="000000"/>
          <w:sz w:val="24"/>
          <w:szCs w:val="24"/>
        </w:rPr>
      </w:pPr>
      <w:r w:rsidRPr="00F81612">
        <w:rPr>
          <w:rFonts w:ascii="Times New Roman" w:hAnsi="Times New Roman" w:cs="Times New Roman"/>
          <w:color w:val="000000"/>
          <w:sz w:val="24"/>
          <w:szCs w:val="24"/>
        </w:rPr>
        <w:t>Приказ Министерства просвещения Российской Федерации от 09.11.2018г. № 196 «Об утверждении Порядка организации и осуществления образовательной деятельности по дополнительным общеобразовательным программам»,</w:t>
      </w:r>
    </w:p>
    <w:p w14:paraId="6D5CB9BF" w14:textId="77777777" w:rsidR="00E45435" w:rsidRPr="00F81612" w:rsidRDefault="00E45435" w:rsidP="00E45435">
      <w:pPr>
        <w:widowControl w:val="0"/>
        <w:numPr>
          <w:ilvl w:val="0"/>
          <w:numId w:val="7"/>
        </w:numPr>
        <w:shd w:val="clear" w:color="auto" w:fill="FFFFFF"/>
        <w:tabs>
          <w:tab w:val="left" w:pos="350"/>
        </w:tabs>
        <w:suppressAutoHyphens/>
        <w:autoSpaceDE w:val="0"/>
        <w:spacing w:after="0" w:line="240" w:lineRule="auto"/>
        <w:ind w:left="0" w:firstLine="0"/>
        <w:jc w:val="both"/>
        <w:rPr>
          <w:rFonts w:ascii="Times New Roman" w:hAnsi="Times New Roman" w:cs="Times New Roman"/>
          <w:sz w:val="24"/>
          <w:szCs w:val="24"/>
        </w:rPr>
      </w:pPr>
      <w:r w:rsidRPr="00F81612">
        <w:rPr>
          <w:rFonts w:ascii="Times New Roman" w:hAnsi="Times New Roman" w:cs="Times New Roman"/>
          <w:sz w:val="24"/>
          <w:szCs w:val="24"/>
        </w:rPr>
        <w:t>Стратегия развития воспитания в Российской Федерации на период до 2025 года, распоряжение Правительства Российской Федерации от 29 мая 2015 г. № 996-р</w:t>
      </w:r>
    </w:p>
    <w:p w14:paraId="194ED2B8" w14:textId="77777777" w:rsidR="00E45435" w:rsidRPr="00F81612" w:rsidRDefault="00E45435" w:rsidP="00E45435">
      <w:pPr>
        <w:widowControl w:val="0"/>
        <w:numPr>
          <w:ilvl w:val="0"/>
          <w:numId w:val="7"/>
        </w:numPr>
        <w:shd w:val="clear" w:color="auto" w:fill="FFFFFF"/>
        <w:tabs>
          <w:tab w:val="left" w:pos="0"/>
          <w:tab w:val="left" w:pos="350"/>
        </w:tabs>
        <w:suppressAutoHyphens/>
        <w:autoSpaceDE w:val="0"/>
        <w:spacing w:before="19" w:after="0" w:line="240" w:lineRule="auto"/>
        <w:ind w:left="0" w:firstLine="0"/>
        <w:jc w:val="both"/>
        <w:rPr>
          <w:rFonts w:ascii="Times New Roman" w:hAnsi="Times New Roman" w:cs="Times New Roman"/>
          <w:sz w:val="24"/>
          <w:szCs w:val="24"/>
        </w:rPr>
      </w:pPr>
      <w:r w:rsidRPr="00F81612">
        <w:rPr>
          <w:rFonts w:ascii="Times New Roman" w:hAnsi="Times New Roman" w:cs="Times New Roman"/>
          <w:sz w:val="24"/>
          <w:szCs w:val="24"/>
        </w:rPr>
        <w:t xml:space="preserve">Устав  МБУ ДО «ЦДО»; </w:t>
      </w:r>
    </w:p>
    <w:p w14:paraId="7FF699E8" w14:textId="77777777" w:rsidR="00E45435" w:rsidRPr="00F81612" w:rsidRDefault="00E45435" w:rsidP="00E45435">
      <w:pPr>
        <w:widowControl w:val="0"/>
        <w:numPr>
          <w:ilvl w:val="0"/>
          <w:numId w:val="7"/>
        </w:numPr>
        <w:shd w:val="clear" w:color="auto" w:fill="FFFFFF"/>
        <w:tabs>
          <w:tab w:val="left" w:pos="0"/>
          <w:tab w:val="left" w:pos="350"/>
        </w:tabs>
        <w:suppressAutoHyphens/>
        <w:autoSpaceDE w:val="0"/>
        <w:spacing w:after="0" w:line="240" w:lineRule="auto"/>
        <w:ind w:left="0" w:firstLine="0"/>
        <w:jc w:val="both"/>
        <w:rPr>
          <w:rFonts w:ascii="Times New Roman" w:hAnsi="Times New Roman" w:cs="Times New Roman"/>
          <w:sz w:val="24"/>
          <w:szCs w:val="24"/>
        </w:rPr>
      </w:pPr>
      <w:r w:rsidRPr="00F81612">
        <w:rPr>
          <w:rFonts w:ascii="Times New Roman" w:hAnsi="Times New Roman" w:cs="Times New Roman"/>
          <w:sz w:val="24"/>
          <w:szCs w:val="24"/>
        </w:rPr>
        <w:t xml:space="preserve">Дополнительные общеобразовательные общеразвивающие программы  МБУ ДО «ЦДО». </w:t>
      </w:r>
    </w:p>
    <w:p w14:paraId="327B5AE9" w14:textId="77777777" w:rsidR="00E45435" w:rsidRPr="00F81612" w:rsidRDefault="00E45435" w:rsidP="00E45435">
      <w:pPr>
        <w:spacing w:before="75" w:after="94"/>
        <w:ind w:firstLine="567"/>
        <w:jc w:val="both"/>
        <w:rPr>
          <w:rFonts w:ascii="Times New Roman" w:hAnsi="Times New Roman" w:cs="Times New Roman"/>
          <w:sz w:val="24"/>
          <w:szCs w:val="24"/>
        </w:rPr>
      </w:pPr>
      <w:r w:rsidRPr="00F81612">
        <w:rPr>
          <w:rFonts w:ascii="Times New Roman" w:hAnsi="Times New Roman" w:cs="Times New Roman"/>
          <w:sz w:val="24"/>
          <w:szCs w:val="24"/>
        </w:rPr>
        <w:t xml:space="preserve">Образовательная программа </w:t>
      </w:r>
      <w:r w:rsidRPr="00F81612">
        <w:rPr>
          <w:rFonts w:ascii="Times New Roman" w:hAnsi="Times New Roman" w:cs="Times New Roman"/>
          <w:color w:val="000000"/>
          <w:sz w:val="24"/>
          <w:szCs w:val="24"/>
        </w:rPr>
        <w:t>учреждения предназначена удовлетворять потребности:</w:t>
      </w:r>
    </w:p>
    <w:p w14:paraId="415B5969" w14:textId="77777777" w:rsidR="00E45435" w:rsidRPr="00F81612" w:rsidRDefault="00E45435" w:rsidP="00E45435">
      <w:pPr>
        <w:spacing w:before="75" w:after="94"/>
        <w:ind w:firstLine="567"/>
        <w:jc w:val="both"/>
        <w:rPr>
          <w:rFonts w:ascii="Times New Roman" w:hAnsi="Times New Roman" w:cs="Times New Roman"/>
          <w:sz w:val="24"/>
          <w:szCs w:val="24"/>
        </w:rPr>
      </w:pPr>
      <w:r w:rsidRPr="00F81612">
        <w:rPr>
          <w:rFonts w:ascii="Times New Roman" w:hAnsi="Times New Roman" w:cs="Times New Roman"/>
          <w:i/>
          <w:sz w:val="24"/>
          <w:szCs w:val="24"/>
        </w:rPr>
        <w:t>обучающихся</w:t>
      </w:r>
      <w:r w:rsidRPr="00F81612">
        <w:rPr>
          <w:rFonts w:ascii="Times New Roman" w:hAnsi="Times New Roman" w:cs="Times New Roman"/>
          <w:sz w:val="24"/>
          <w:szCs w:val="24"/>
        </w:rPr>
        <w:t xml:space="preserve"> в - получение качественного бесплатного дополнительного образования по образовательным программам, реализуемым ЦДО; выборе  объединения, педагога, образовательной программы и формы получения дополнительного образования в соответствии с потребностями, возможностями и способностями; </w:t>
      </w:r>
    </w:p>
    <w:p w14:paraId="6881F6E5" w14:textId="77777777" w:rsidR="00E45435" w:rsidRPr="00F81612" w:rsidRDefault="00E45435" w:rsidP="00E45435">
      <w:pPr>
        <w:pStyle w:val="17"/>
        <w:ind w:left="0"/>
        <w:jc w:val="both"/>
        <w:rPr>
          <w:rFonts w:ascii="Times New Roman" w:hAnsi="Times New Roman"/>
        </w:rPr>
      </w:pPr>
      <w:r w:rsidRPr="00F81612">
        <w:rPr>
          <w:rFonts w:ascii="Times New Roman" w:hAnsi="Times New Roman"/>
          <w:i/>
          <w:iCs/>
          <w:lang w:eastAsia="ru-RU"/>
        </w:rPr>
        <w:lastRenderedPageBreak/>
        <w:t xml:space="preserve"> общества и государства</w:t>
      </w:r>
      <w:r w:rsidRPr="00F81612">
        <w:rPr>
          <w:rFonts w:ascii="Times New Roman" w:hAnsi="Times New Roman"/>
          <w:lang w:eastAsia="ru-RU"/>
        </w:rPr>
        <w:t xml:space="preserve"> – в совершенствование системы дополнительного образования, призванной обеспечить реализацию прав личности на развитие и самореализацию, </w:t>
      </w:r>
      <w:r w:rsidRPr="00F81612">
        <w:rPr>
          <w:rFonts w:ascii="Times New Roman" w:hAnsi="Times New Roman"/>
          <w:color w:val="000000"/>
        </w:rPr>
        <w:t xml:space="preserve">расширение возможностей для удовлетворения разнообразных интересов детей и их семей, </w:t>
      </w:r>
      <w:r w:rsidRPr="00F81612">
        <w:rPr>
          <w:rFonts w:ascii="Times New Roman" w:hAnsi="Times New Roman"/>
        </w:rPr>
        <w:t>развитие мотивационного потенциала личности и её потенциала общества, обеспечение общественной солидарности;</w:t>
      </w:r>
    </w:p>
    <w:p w14:paraId="5CE9A2A8" w14:textId="77777777" w:rsidR="00E45435" w:rsidRPr="00F81612" w:rsidRDefault="00E45435" w:rsidP="00B41E1D">
      <w:pPr>
        <w:pStyle w:val="aff0"/>
        <w:ind w:firstLine="0"/>
        <w:rPr>
          <w:szCs w:val="24"/>
        </w:rPr>
      </w:pPr>
      <w:r w:rsidRPr="00F81612">
        <w:rPr>
          <w:i/>
          <w:iCs/>
          <w:szCs w:val="24"/>
        </w:rPr>
        <w:t>образовательных учреждений</w:t>
      </w:r>
      <w:r w:rsidRPr="00F81612">
        <w:rPr>
          <w:szCs w:val="24"/>
        </w:rPr>
        <w:t xml:space="preserve"> - в организации  дополнительного образования в образовательных организациях, на основе договоров о сотр</w:t>
      </w:r>
      <w:r w:rsidR="0074697C">
        <w:rPr>
          <w:szCs w:val="24"/>
        </w:rPr>
        <w:t>удничестве и сетевом взаимодействии;</w:t>
      </w:r>
    </w:p>
    <w:p w14:paraId="0A11DD5A" w14:textId="77777777" w:rsidR="00E45435" w:rsidRPr="00F81612" w:rsidRDefault="00E45435" w:rsidP="00B41E1D">
      <w:pPr>
        <w:pStyle w:val="aff0"/>
        <w:ind w:firstLine="0"/>
        <w:rPr>
          <w:szCs w:val="24"/>
        </w:rPr>
      </w:pPr>
      <w:r w:rsidRPr="00F81612">
        <w:rPr>
          <w:i/>
          <w:iCs/>
          <w:szCs w:val="24"/>
        </w:rPr>
        <w:t xml:space="preserve">других социальных партнеров </w:t>
      </w:r>
      <w:r w:rsidRPr="00F81612">
        <w:rPr>
          <w:szCs w:val="24"/>
        </w:rPr>
        <w:t>-  в  реализации совместных проектов.</w:t>
      </w:r>
    </w:p>
    <w:p w14:paraId="6A6582C2" w14:textId="77777777" w:rsidR="00E45435" w:rsidRPr="00F81612" w:rsidRDefault="00E45435" w:rsidP="00B41E1D">
      <w:pPr>
        <w:pStyle w:val="aff0"/>
        <w:rPr>
          <w:color w:val="000000"/>
          <w:szCs w:val="24"/>
        </w:rPr>
      </w:pPr>
      <w:r w:rsidRPr="00F81612">
        <w:rPr>
          <w:b/>
          <w:bCs/>
          <w:szCs w:val="24"/>
        </w:rPr>
        <w:t>Информационная справка</w:t>
      </w:r>
      <w:r w:rsidRPr="00F81612">
        <w:rPr>
          <w:color w:val="000000"/>
          <w:szCs w:val="24"/>
        </w:rPr>
        <w:t xml:space="preserve">: </w:t>
      </w:r>
      <w:r w:rsidRPr="00F81612">
        <w:rPr>
          <w:szCs w:val="24"/>
        </w:rPr>
        <w:t>МБУ ДО «ЦДО»  начинает историю своего существования  с 1936 года, когда в г. Тетюши был открыт Пионерский клуб. Затем было много преобразований и переименований: «Дом пионеров и школьников» (1947г.), «Центр детского творчества»(1993 г.), «Центр дополнительного образования детей»(1997г.)</w:t>
      </w:r>
    </w:p>
    <w:p w14:paraId="53564E1A" w14:textId="77777777" w:rsidR="00E45435" w:rsidRPr="00F81612" w:rsidRDefault="00E45435" w:rsidP="00B41E1D">
      <w:pPr>
        <w:pStyle w:val="aff0"/>
        <w:rPr>
          <w:szCs w:val="24"/>
        </w:rPr>
      </w:pPr>
      <w:r w:rsidRPr="00F81612">
        <w:rPr>
          <w:szCs w:val="24"/>
        </w:rPr>
        <w:t xml:space="preserve">Сегодня Центр - это  многопрофильное образовательное учреждение дополнительного образования детей, обеспечивающий занятость во внеурочное время детей и подростков  не только в городе Тетюши, но и на базах общеобразовательных учреждений Тетюшского   района. </w:t>
      </w:r>
    </w:p>
    <w:p w14:paraId="30FF1E6D" w14:textId="77777777" w:rsidR="00E45435" w:rsidRPr="00F81612" w:rsidRDefault="00E45435" w:rsidP="00B41E1D">
      <w:pPr>
        <w:pStyle w:val="aff0"/>
        <w:rPr>
          <w:szCs w:val="24"/>
        </w:rPr>
      </w:pPr>
      <w:r w:rsidRPr="00F81612">
        <w:rPr>
          <w:szCs w:val="24"/>
        </w:rPr>
        <w:t>МБУ ДО «ЦДО»</w:t>
      </w:r>
      <w:r w:rsidRPr="00F81612">
        <w:rPr>
          <w:rFonts w:eastAsia="TTE28C0670t00"/>
          <w:szCs w:val="24"/>
        </w:rPr>
        <w:t xml:space="preserve"> выполняет методические и координационные функции. </w:t>
      </w:r>
      <w:r w:rsidRPr="00F81612">
        <w:rPr>
          <w:szCs w:val="24"/>
        </w:rPr>
        <w:t xml:space="preserve">В настоящее время Центр органически сочетает различные формы образовательной деятельности детей с методической работой, массовой работой, разнообразными видами организации содержательного досуга с обучающимися и их родителями. </w:t>
      </w:r>
    </w:p>
    <w:p w14:paraId="463F136A" w14:textId="77777777" w:rsidR="00E45435" w:rsidRPr="00F81612" w:rsidRDefault="00E45435" w:rsidP="00B41E1D">
      <w:pPr>
        <w:pStyle w:val="aff0"/>
        <w:rPr>
          <w:szCs w:val="24"/>
        </w:rPr>
      </w:pPr>
      <w:r w:rsidRPr="00F81612">
        <w:rPr>
          <w:szCs w:val="24"/>
        </w:rPr>
        <w:t xml:space="preserve">   Ведется активная работа с детскими общественными организациями и старшеклассниками.</w:t>
      </w:r>
    </w:p>
    <w:p w14:paraId="7CD89ED9" w14:textId="77777777" w:rsidR="00E45435" w:rsidRPr="00F81612" w:rsidRDefault="00E45435" w:rsidP="00B41E1D">
      <w:pPr>
        <w:pStyle w:val="aff0"/>
        <w:rPr>
          <w:szCs w:val="24"/>
        </w:rPr>
      </w:pPr>
      <w:r w:rsidRPr="00F81612">
        <w:rPr>
          <w:szCs w:val="24"/>
        </w:rPr>
        <w:t>Юридический адрес: 422370, Республика Татарстан, г. Тетюши, ул. Малкина, д. 42.</w:t>
      </w:r>
    </w:p>
    <w:p w14:paraId="1D52E6C4" w14:textId="77777777" w:rsidR="00E45435" w:rsidRPr="00F81612" w:rsidRDefault="00E45435" w:rsidP="00B41E1D">
      <w:pPr>
        <w:pStyle w:val="aff0"/>
        <w:rPr>
          <w:szCs w:val="24"/>
        </w:rPr>
      </w:pPr>
      <w:r w:rsidRPr="00F81612">
        <w:rPr>
          <w:szCs w:val="24"/>
        </w:rPr>
        <w:t>Образовательная деятельность осуществляется по следующим адресам:</w:t>
      </w:r>
    </w:p>
    <w:p w14:paraId="106BB177" w14:textId="77777777" w:rsidR="00E45435" w:rsidRPr="00F81612" w:rsidRDefault="00E45435" w:rsidP="00B41E1D">
      <w:pPr>
        <w:pStyle w:val="aff0"/>
        <w:rPr>
          <w:szCs w:val="24"/>
        </w:rPr>
      </w:pPr>
      <w:r w:rsidRPr="00F81612">
        <w:rPr>
          <w:szCs w:val="24"/>
        </w:rPr>
        <w:t>- 422370, Республика Татарстан, г. Тетюши, ул. Малкина, д. 42 (МБУ ДО ЦДО»</w:t>
      </w:r>
    </w:p>
    <w:p w14:paraId="0E83E7EB" w14:textId="77777777" w:rsidR="00E45435" w:rsidRPr="00F81612" w:rsidRDefault="00E45435" w:rsidP="00B41E1D">
      <w:pPr>
        <w:pStyle w:val="aff0"/>
        <w:rPr>
          <w:szCs w:val="24"/>
        </w:rPr>
      </w:pPr>
      <w:r w:rsidRPr="00F81612">
        <w:rPr>
          <w:szCs w:val="24"/>
        </w:rPr>
        <w:t>- 422370, Республика Татарстан, г. Тетюши, ул. Ленина, д. 94 (МБОУ «ТСОШ №1)</w:t>
      </w:r>
    </w:p>
    <w:p w14:paraId="7564D2FF" w14:textId="77777777" w:rsidR="00E45435" w:rsidRPr="00F81612" w:rsidRDefault="00E45435" w:rsidP="00B41E1D">
      <w:pPr>
        <w:pStyle w:val="aff0"/>
        <w:rPr>
          <w:szCs w:val="24"/>
        </w:rPr>
      </w:pPr>
      <w:r w:rsidRPr="00F81612">
        <w:rPr>
          <w:szCs w:val="24"/>
        </w:rPr>
        <w:t>-422386, Россия,</w:t>
      </w:r>
      <w:r w:rsidR="0074697C">
        <w:rPr>
          <w:szCs w:val="24"/>
        </w:rPr>
        <w:t xml:space="preserve"> </w:t>
      </w:r>
      <w:r w:rsidRPr="00F81612">
        <w:rPr>
          <w:szCs w:val="24"/>
        </w:rPr>
        <w:t>Республика Татарстан, Тетюшский район, село Большие Тарханы, ул. М. Горького, дом 36 (МБОУ Большетарханская СОШ)</w:t>
      </w:r>
    </w:p>
    <w:p w14:paraId="37FF7C6B" w14:textId="77777777" w:rsidR="00E45435" w:rsidRPr="00F81612" w:rsidRDefault="00E45435" w:rsidP="00B41E1D">
      <w:pPr>
        <w:pStyle w:val="aff0"/>
        <w:rPr>
          <w:szCs w:val="24"/>
        </w:rPr>
      </w:pPr>
      <w:r w:rsidRPr="00F81612">
        <w:rPr>
          <w:szCs w:val="24"/>
        </w:rPr>
        <w:t>- 422370, Республика Татарстан, г. Тетюши, ул. Свердлова, д. 128 (МБОУ ТСОШ №2)</w:t>
      </w:r>
    </w:p>
    <w:p w14:paraId="5F54F168" w14:textId="77777777" w:rsidR="00E45435" w:rsidRPr="00F81612" w:rsidRDefault="00E45435" w:rsidP="00B41E1D">
      <w:pPr>
        <w:pStyle w:val="aff0"/>
        <w:rPr>
          <w:bCs/>
          <w:szCs w:val="24"/>
        </w:rPr>
      </w:pPr>
      <w:r w:rsidRPr="00F81612">
        <w:rPr>
          <w:bCs/>
          <w:szCs w:val="24"/>
        </w:rPr>
        <w:t>- 422370, Республика Татарстан, г. Тетюши, ул. 200 лет Тетюшам, д. 29 (МБОУ ТТСОШ»</w:t>
      </w:r>
    </w:p>
    <w:p w14:paraId="58BE0922" w14:textId="77777777" w:rsidR="00E45435" w:rsidRPr="00F81612" w:rsidRDefault="00E45435" w:rsidP="00B41E1D">
      <w:pPr>
        <w:pStyle w:val="aff0"/>
        <w:rPr>
          <w:bCs/>
          <w:szCs w:val="24"/>
        </w:rPr>
      </w:pPr>
      <w:r w:rsidRPr="00F81612">
        <w:rPr>
          <w:bCs/>
          <w:szCs w:val="24"/>
        </w:rPr>
        <w:t>- 422373, Республика Татарстан, Тетюшский район, с. Алабердино, ул. Хусаинова, д. 40 (Алабердинская СОШ)</w:t>
      </w:r>
    </w:p>
    <w:p w14:paraId="0D713BD7" w14:textId="77777777" w:rsidR="00E45435" w:rsidRPr="00F81612" w:rsidRDefault="00E45435" w:rsidP="00B41E1D">
      <w:pPr>
        <w:pStyle w:val="aff0"/>
        <w:rPr>
          <w:bCs/>
          <w:szCs w:val="24"/>
        </w:rPr>
      </w:pPr>
      <w:r w:rsidRPr="00F81612">
        <w:rPr>
          <w:bCs/>
          <w:szCs w:val="24"/>
        </w:rPr>
        <w:t>-422374, Республика Татарстан, Тетюшский район, с. Большое Шемякино, ул. Школьная, д. 76 (МБОУ Большешемякинская СОШ)</w:t>
      </w:r>
    </w:p>
    <w:p w14:paraId="4C115C74" w14:textId="77777777" w:rsidR="00E45435" w:rsidRPr="00F81612" w:rsidRDefault="00E45435" w:rsidP="00B41E1D">
      <w:pPr>
        <w:pStyle w:val="aff0"/>
        <w:rPr>
          <w:szCs w:val="24"/>
        </w:rPr>
      </w:pPr>
      <w:r w:rsidRPr="00F81612">
        <w:rPr>
          <w:szCs w:val="24"/>
        </w:rPr>
        <w:t>- 422387, Республика Татарстан, Тетюшский муниципальный район,  с. Кильдюшево, ул. Молодежная, д. 15 (МБОУ Кильдюшевская СОШ)</w:t>
      </w:r>
    </w:p>
    <w:p w14:paraId="5114B491" w14:textId="77777777" w:rsidR="00E45435" w:rsidRPr="00F81612" w:rsidRDefault="00E45435" w:rsidP="00B41E1D">
      <w:pPr>
        <w:pStyle w:val="aff0"/>
        <w:rPr>
          <w:szCs w:val="24"/>
        </w:rPr>
      </w:pPr>
      <w:r w:rsidRPr="00F81612">
        <w:rPr>
          <w:szCs w:val="24"/>
        </w:rPr>
        <w:t>-422384, Республика Татарстан,Тетюшский муниципальный район, с. Бакрчи, ул. Тукая, д.15 (Бакрчинская СОШ)</w:t>
      </w:r>
    </w:p>
    <w:p w14:paraId="22600421" w14:textId="77777777" w:rsidR="00E45435" w:rsidRPr="00F81612" w:rsidRDefault="00E45435" w:rsidP="00B41E1D">
      <w:pPr>
        <w:pStyle w:val="aff0"/>
        <w:rPr>
          <w:szCs w:val="24"/>
        </w:rPr>
      </w:pPr>
      <w:r w:rsidRPr="00F81612">
        <w:rPr>
          <w:szCs w:val="24"/>
        </w:rPr>
        <w:t>- 422370, Республика Татарстан, г. Тетюши, улица Ленина, д.116 (МБДОУ «Березка»)</w:t>
      </w:r>
    </w:p>
    <w:p w14:paraId="588B3D94" w14:textId="77777777" w:rsidR="00E45435" w:rsidRPr="00F81612" w:rsidRDefault="00E45435" w:rsidP="00B41E1D">
      <w:pPr>
        <w:pStyle w:val="aff0"/>
        <w:rPr>
          <w:bCs/>
          <w:szCs w:val="24"/>
        </w:rPr>
      </w:pPr>
      <w:r w:rsidRPr="00F81612">
        <w:rPr>
          <w:bCs/>
          <w:szCs w:val="24"/>
        </w:rPr>
        <w:t>- 422370, Республика Татарстан, г. Тетюши, ул. Свердлова, дом 75 (МБДОУ «Малыш»)</w:t>
      </w:r>
    </w:p>
    <w:p w14:paraId="70C63D91" w14:textId="77777777" w:rsidR="00E45435" w:rsidRPr="00F81612" w:rsidRDefault="00E45435" w:rsidP="00B41E1D">
      <w:pPr>
        <w:pStyle w:val="aff0"/>
        <w:rPr>
          <w:bCs/>
          <w:szCs w:val="24"/>
        </w:rPr>
      </w:pPr>
      <w:r w:rsidRPr="00F81612">
        <w:rPr>
          <w:bCs/>
          <w:szCs w:val="24"/>
        </w:rPr>
        <w:t>-422370, Республика Татарстан, Тетюшский район, г. Тетюши, ул. Школьная,  дом 16 (МБДОУ «Сказка);</w:t>
      </w:r>
    </w:p>
    <w:p w14:paraId="0034C59C" w14:textId="77777777" w:rsidR="00E45435" w:rsidRPr="00F81612" w:rsidRDefault="00E45435" w:rsidP="00B41E1D">
      <w:pPr>
        <w:pStyle w:val="aff0"/>
        <w:rPr>
          <w:bCs/>
          <w:szCs w:val="24"/>
        </w:rPr>
      </w:pPr>
      <w:r w:rsidRPr="00F81612">
        <w:rPr>
          <w:bCs/>
          <w:szCs w:val="24"/>
        </w:rPr>
        <w:t>- 422370,  Республика Татарстан, город Тетюши, ул. Гагарина, д. 50 (МБДОУ «Рябинушка»)</w:t>
      </w:r>
    </w:p>
    <w:p w14:paraId="038DB4BD" w14:textId="77777777" w:rsidR="00E45435" w:rsidRPr="00F81612" w:rsidRDefault="00E45435" w:rsidP="00B41E1D">
      <w:pPr>
        <w:pStyle w:val="aff0"/>
        <w:rPr>
          <w:szCs w:val="24"/>
        </w:rPr>
      </w:pPr>
      <w:r w:rsidRPr="00F81612">
        <w:rPr>
          <w:bCs/>
          <w:szCs w:val="24"/>
        </w:rPr>
        <w:t xml:space="preserve">- </w:t>
      </w:r>
      <w:r w:rsidRPr="00F81612">
        <w:rPr>
          <w:szCs w:val="24"/>
        </w:rPr>
        <w:t>422377, Республика Татарстан, Тетюшский район, село Тоншерма, улица Ленина, дом 54, (МБОУ Тоншерминская СОШ)</w:t>
      </w:r>
    </w:p>
    <w:p w14:paraId="6E5B5993" w14:textId="77777777" w:rsidR="00E45435" w:rsidRDefault="00E45435" w:rsidP="00B41E1D">
      <w:pPr>
        <w:pStyle w:val="aff0"/>
        <w:rPr>
          <w:szCs w:val="24"/>
        </w:rPr>
      </w:pPr>
      <w:r w:rsidRPr="00F81612">
        <w:rPr>
          <w:szCs w:val="24"/>
        </w:rPr>
        <w:t>- 422389, Республика Татарстан, Тетюшский  муниципальный район, с. Пролей - Каша, ул. Октябрьская, д.22, (МБОУ «Урюмская СОШ)</w:t>
      </w:r>
    </w:p>
    <w:p w14:paraId="41885D57" w14:textId="77777777" w:rsidR="004A2380" w:rsidRDefault="004A2380" w:rsidP="004A2380">
      <w:pPr>
        <w:pStyle w:val="aff0"/>
        <w:rPr>
          <w:szCs w:val="24"/>
        </w:rPr>
      </w:pPr>
      <w:r w:rsidRPr="004A2380">
        <w:rPr>
          <w:szCs w:val="24"/>
        </w:rPr>
        <w:lastRenderedPageBreak/>
        <w:t>-422370</w:t>
      </w:r>
      <w:r>
        <w:rPr>
          <w:szCs w:val="24"/>
        </w:rPr>
        <w:t>, Республика Татарстан,</w:t>
      </w:r>
      <w:r w:rsidRPr="004A2380">
        <w:rPr>
          <w:szCs w:val="24"/>
        </w:rPr>
        <w:t xml:space="preserve"> </w:t>
      </w:r>
      <w:r w:rsidRPr="00F81612">
        <w:rPr>
          <w:szCs w:val="24"/>
        </w:rPr>
        <w:t>Тетюшский  муниципальный район,</w:t>
      </w:r>
      <w:r>
        <w:rPr>
          <w:szCs w:val="24"/>
        </w:rPr>
        <w:t xml:space="preserve"> с.Нармонка. ул.Школьная, д.1 (Нармонская СОШ)</w:t>
      </w:r>
    </w:p>
    <w:p w14:paraId="2771ACBF" w14:textId="77777777" w:rsidR="004A2380" w:rsidRDefault="004A2380" w:rsidP="004A2380">
      <w:pPr>
        <w:pStyle w:val="aff0"/>
        <w:rPr>
          <w:szCs w:val="24"/>
        </w:rPr>
      </w:pPr>
      <w:r>
        <w:rPr>
          <w:szCs w:val="24"/>
        </w:rPr>
        <w:t>-</w:t>
      </w:r>
      <w:r w:rsidRPr="004A2380">
        <w:rPr>
          <w:szCs w:val="24"/>
        </w:rPr>
        <w:t>-422370</w:t>
      </w:r>
      <w:r>
        <w:rPr>
          <w:szCs w:val="24"/>
        </w:rPr>
        <w:t>, Республика Татарстан,</w:t>
      </w:r>
      <w:r w:rsidRPr="004A2380">
        <w:rPr>
          <w:szCs w:val="24"/>
        </w:rPr>
        <w:t xml:space="preserve"> </w:t>
      </w:r>
      <w:r w:rsidRPr="00F81612">
        <w:rPr>
          <w:szCs w:val="24"/>
        </w:rPr>
        <w:t>Тетюшский  муниципальный район,</w:t>
      </w:r>
      <w:r>
        <w:rPr>
          <w:szCs w:val="24"/>
        </w:rPr>
        <w:t xml:space="preserve"> г.Тетюши , ул. Полевая 10(МБДОУ  «Колосок»)</w:t>
      </w:r>
    </w:p>
    <w:p w14:paraId="4EFCE291" w14:textId="77777777" w:rsidR="004A2380" w:rsidRPr="004A2380" w:rsidRDefault="004A2380" w:rsidP="004A2380">
      <w:pPr>
        <w:pStyle w:val="aff0"/>
        <w:rPr>
          <w:szCs w:val="24"/>
          <w:u w:val="single"/>
        </w:rPr>
      </w:pPr>
    </w:p>
    <w:p w14:paraId="568CC3F1" w14:textId="77777777" w:rsidR="00E45435" w:rsidRPr="00F81612" w:rsidRDefault="00E45435" w:rsidP="00E45435">
      <w:pPr>
        <w:pStyle w:val="1"/>
        <w:tabs>
          <w:tab w:val="left" w:pos="0"/>
          <w:tab w:val="left" w:pos="1134"/>
        </w:tabs>
        <w:ind w:firstLine="567"/>
        <w:jc w:val="both"/>
        <w:rPr>
          <w:b w:val="0"/>
          <w:sz w:val="24"/>
          <w:szCs w:val="24"/>
        </w:rPr>
      </w:pPr>
      <w:r w:rsidRPr="00F81612">
        <w:rPr>
          <w:b w:val="0"/>
          <w:sz w:val="24"/>
          <w:szCs w:val="24"/>
        </w:rPr>
        <w:t>Лицензия: регистрационный номер №</w:t>
      </w:r>
      <w:r w:rsidR="00670FFF" w:rsidRPr="00F81612">
        <w:rPr>
          <w:b w:val="0"/>
          <w:sz w:val="24"/>
          <w:szCs w:val="24"/>
        </w:rPr>
        <w:t>10241</w:t>
      </w:r>
      <w:r w:rsidRPr="00F81612">
        <w:rPr>
          <w:b w:val="0"/>
          <w:sz w:val="24"/>
          <w:szCs w:val="24"/>
        </w:rPr>
        <w:t xml:space="preserve"> от 1</w:t>
      </w:r>
      <w:r w:rsidR="00670FFF" w:rsidRPr="00F81612">
        <w:rPr>
          <w:b w:val="0"/>
          <w:sz w:val="24"/>
          <w:szCs w:val="24"/>
        </w:rPr>
        <w:t>8марта</w:t>
      </w:r>
      <w:r w:rsidRPr="00F81612">
        <w:rPr>
          <w:b w:val="0"/>
          <w:sz w:val="24"/>
          <w:szCs w:val="24"/>
        </w:rPr>
        <w:t xml:space="preserve"> 201</w:t>
      </w:r>
      <w:r w:rsidR="00670FFF" w:rsidRPr="00F81612">
        <w:rPr>
          <w:b w:val="0"/>
          <w:sz w:val="24"/>
          <w:szCs w:val="24"/>
        </w:rPr>
        <w:t>9</w:t>
      </w:r>
      <w:r w:rsidRPr="00F81612">
        <w:rPr>
          <w:b w:val="0"/>
          <w:sz w:val="24"/>
          <w:szCs w:val="24"/>
        </w:rPr>
        <w:t xml:space="preserve"> года, выданная Министерством образования и науки Республики Татарстан, срок действия – бессрочно</w:t>
      </w:r>
    </w:p>
    <w:p w14:paraId="7145EAA3" w14:textId="77777777" w:rsidR="00E45435" w:rsidRPr="00F81612" w:rsidRDefault="00E45435" w:rsidP="00B41E1D">
      <w:pPr>
        <w:pStyle w:val="aff0"/>
        <w:rPr>
          <w:color w:val="000000"/>
          <w:szCs w:val="24"/>
        </w:rPr>
      </w:pPr>
      <w:r w:rsidRPr="00F81612">
        <w:rPr>
          <w:color w:val="000000"/>
          <w:szCs w:val="24"/>
        </w:rPr>
        <w:t>Учреждение реализует  дополнительные общеобразовательные общеразвивающие  программы  технической, художест</w:t>
      </w:r>
      <w:r w:rsidR="0074697C">
        <w:rPr>
          <w:color w:val="000000"/>
          <w:szCs w:val="24"/>
        </w:rPr>
        <w:t>венной, социально-гуманитарной</w:t>
      </w:r>
      <w:r w:rsidRPr="00F81612">
        <w:rPr>
          <w:color w:val="000000"/>
          <w:szCs w:val="24"/>
        </w:rPr>
        <w:t>, туристско-краеведческой, естественнонаучной, физкультурно - спортивной направленности.</w:t>
      </w:r>
    </w:p>
    <w:p w14:paraId="2247533F" w14:textId="77777777" w:rsidR="00D527CE" w:rsidRPr="00F81612" w:rsidRDefault="00D527CE" w:rsidP="00B41E1D">
      <w:pPr>
        <w:pStyle w:val="aff0"/>
        <w:rPr>
          <w:szCs w:val="24"/>
        </w:rPr>
      </w:pPr>
    </w:p>
    <w:p w14:paraId="25515E3F" w14:textId="77777777" w:rsidR="00E45435" w:rsidRPr="00F81612" w:rsidRDefault="00E45435" w:rsidP="00E45435">
      <w:pPr>
        <w:tabs>
          <w:tab w:val="left" w:pos="4536"/>
        </w:tabs>
        <w:ind w:left="60" w:right="-1" w:firstLine="567"/>
        <w:jc w:val="center"/>
        <w:rPr>
          <w:rFonts w:ascii="Times New Roman" w:hAnsi="Times New Roman" w:cs="Times New Roman"/>
          <w:b/>
          <w:bCs/>
          <w:color w:val="000000"/>
          <w:sz w:val="24"/>
          <w:szCs w:val="24"/>
        </w:rPr>
      </w:pPr>
      <w:r w:rsidRPr="00F81612">
        <w:rPr>
          <w:rFonts w:ascii="Times New Roman" w:hAnsi="Times New Roman" w:cs="Times New Roman"/>
          <w:b/>
          <w:bCs/>
          <w:color w:val="000000"/>
          <w:sz w:val="24"/>
          <w:szCs w:val="24"/>
        </w:rPr>
        <w:t>I.  Организационно – педагогические условия</w:t>
      </w:r>
    </w:p>
    <w:p w14:paraId="3D995FDE" w14:textId="77777777" w:rsidR="00E45435" w:rsidRPr="00274BC2" w:rsidRDefault="00E45435" w:rsidP="00E45435">
      <w:pPr>
        <w:pStyle w:val="af9"/>
        <w:numPr>
          <w:ilvl w:val="1"/>
          <w:numId w:val="27"/>
        </w:numPr>
        <w:tabs>
          <w:tab w:val="left" w:pos="4536"/>
        </w:tabs>
        <w:ind w:right="-1"/>
        <w:rPr>
          <w:b/>
          <w:color w:val="000000"/>
        </w:rPr>
      </w:pPr>
      <w:r w:rsidRPr="00274BC2">
        <w:rPr>
          <w:b/>
          <w:color w:val="000000"/>
        </w:rPr>
        <w:t>Режим работы</w:t>
      </w:r>
    </w:p>
    <w:p w14:paraId="3FFF9E57" w14:textId="77777777" w:rsidR="00E45435" w:rsidRPr="00274BC2" w:rsidRDefault="00E45435" w:rsidP="00B41E1D">
      <w:pPr>
        <w:pStyle w:val="aff0"/>
        <w:rPr>
          <w:szCs w:val="24"/>
        </w:rPr>
      </w:pPr>
      <w:r w:rsidRPr="00274BC2">
        <w:rPr>
          <w:szCs w:val="24"/>
        </w:rPr>
        <w:t>Недельный режим работы учреждения – семидневная  рабочая неделя.</w:t>
      </w:r>
    </w:p>
    <w:p w14:paraId="4C6A4F83" w14:textId="77777777" w:rsidR="00E45435" w:rsidRPr="00274BC2" w:rsidRDefault="00E45435" w:rsidP="00B41E1D">
      <w:pPr>
        <w:pStyle w:val="aff0"/>
        <w:rPr>
          <w:szCs w:val="24"/>
        </w:rPr>
      </w:pPr>
      <w:r w:rsidRPr="00274BC2">
        <w:rPr>
          <w:szCs w:val="24"/>
        </w:rPr>
        <w:t>Для административного, обслуживающего персонала,   установлена пятидневная 40-часовая рабочая неделя с едиными выходными днями – суббота и воскресенье. Рабочее время – с 8.00 до 17.00; перерыв для отдыха и питания – с 12.00 до 13.00.</w:t>
      </w:r>
    </w:p>
    <w:p w14:paraId="2579419D" w14:textId="77777777" w:rsidR="00E45435" w:rsidRPr="00274BC2" w:rsidRDefault="00E45435" w:rsidP="00B41E1D">
      <w:pPr>
        <w:pStyle w:val="aff0"/>
        <w:rPr>
          <w:szCs w:val="24"/>
        </w:rPr>
      </w:pPr>
      <w:r w:rsidRPr="00274BC2">
        <w:rPr>
          <w:szCs w:val="24"/>
        </w:rPr>
        <w:t>Рабочее время педагогов дополнительного образования (далее – ПДО) - это преподавательская (учебная) работа в объединениях в пределах установленной педагогической нагрузки, осуществляемая согласно расписанию занятий. Выполнение другой части педагогической работы ПДО осуществляется в течение рабочего времени, которое не конкретизировано по количеству часов и вытекает из их должностных обязанностей, предусмотренных уставом Учреждения, Правилами внутреннего трудового распорядка, квалификационными характеристиками должностей работников образования, и регулируется графиками и планами работы Учреждения.</w:t>
      </w:r>
    </w:p>
    <w:p w14:paraId="37D6E287" w14:textId="77777777" w:rsidR="00E45435" w:rsidRPr="00274BC2" w:rsidRDefault="00E45435" w:rsidP="00B41E1D">
      <w:pPr>
        <w:pStyle w:val="aff0"/>
        <w:rPr>
          <w:szCs w:val="24"/>
        </w:rPr>
      </w:pPr>
      <w:r w:rsidRPr="00274BC2">
        <w:rPr>
          <w:color w:val="000000"/>
          <w:szCs w:val="24"/>
        </w:rPr>
        <w:t>Учреждение осуществляет бесплатное обучение, исходя из государственной гарантии прав граждан на получение бесплатного образования. Образовательная деятельность осуществляется во время, свободное от занятий детей  в общеобразовательных учреждениях, с учетом  утвержденных    дополнительных общеобразовательных и рабочих  программ.</w:t>
      </w:r>
    </w:p>
    <w:p w14:paraId="49BD1B40" w14:textId="77777777" w:rsidR="00E45435" w:rsidRPr="00274BC2" w:rsidRDefault="00E45435" w:rsidP="00B41E1D">
      <w:pPr>
        <w:pStyle w:val="aff0"/>
        <w:rPr>
          <w:color w:val="000000"/>
          <w:szCs w:val="24"/>
        </w:rPr>
      </w:pPr>
      <w:r w:rsidRPr="00274BC2">
        <w:rPr>
          <w:color w:val="000000"/>
          <w:szCs w:val="24"/>
        </w:rPr>
        <w:t xml:space="preserve"> В учреждении  организуется работа с детьми в течение всего календарного года – 3</w:t>
      </w:r>
      <w:r w:rsidR="00877141">
        <w:rPr>
          <w:color w:val="000000"/>
          <w:szCs w:val="24"/>
        </w:rPr>
        <w:t>5</w:t>
      </w:r>
      <w:r w:rsidRPr="00274BC2">
        <w:rPr>
          <w:color w:val="000000"/>
          <w:szCs w:val="24"/>
        </w:rPr>
        <w:t>недель,  3</w:t>
      </w:r>
      <w:r w:rsidR="00877141">
        <w:rPr>
          <w:color w:val="000000"/>
          <w:szCs w:val="24"/>
        </w:rPr>
        <w:t>7</w:t>
      </w:r>
      <w:r w:rsidR="00C85191" w:rsidRPr="00274BC2">
        <w:rPr>
          <w:color w:val="000000"/>
          <w:szCs w:val="24"/>
        </w:rPr>
        <w:t xml:space="preserve"> </w:t>
      </w:r>
      <w:r w:rsidRPr="00274BC2">
        <w:rPr>
          <w:color w:val="000000"/>
          <w:szCs w:val="24"/>
        </w:rPr>
        <w:t xml:space="preserve">недель. Учебный год для групп 1 года обучения начинается с 15 сентября, для групп </w:t>
      </w:r>
      <w:r w:rsidR="00755D1D" w:rsidRPr="00274BC2">
        <w:rPr>
          <w:color w:val="000000"/>
          <w:szCs w:val="24"/>
        </w:rPr>
        <w:t xml:space="preserve">2 и последующих лет обучения с </w:t>
      </w:r>
      <w:r w:rsidR="008E6C9F" w:rsidRPr="00274BC2">
        <w:rPr>
          <w:color w:val="000000"/>
          <w:szCs w:val="24"/>
        </w:rPr>
        <w:t>1</w:t>
      </w:r>
      <w:r w:rsidR="0073736E" w:rsidRPr="00274BC2">
        <w:rPr>
          <w:color w:val="000000"/>
          <w:szCs w:val="24"/>
        </w:rPr>
        <w:t xml:space="preserve"> </w:t>
      </w:r>
      <w:r w:rsidRPr="00274BC2">
        <w:rPr>
          <w:color w:val="000000"/>
          <w:szCs w:val="24"/>
        </w:rPr>
        <w:t xml:space="preserve"> сентября. В летний период в </w:t>
      </w:r>
      <w:r w:rsidRPr="00274BC2">
        <w:rPr>
          <w:szCs w:val="24"/>
        </w:rPr>
        <w:t>МБУ ДО «ЦДО»</w:t>
      </w:r>
      <w:r w:rsidRPr="00274BC2">
        <w:rPr>
          <w:color w:val="000000"/>
          <w:szCs w:val="24"/>
        </w:rPr>
        <w:t xml:space="preserve"> проводятся мастер – классы педагогов Центра для детей, посещающих пришкольные лагеря города и района.</w:t>
      </w:r>
    </w:p>
    <w:p w14:paraId="76CB47A7" w14:textId="77777777" w:rsidR="00E45435" w:rsidRPr="00274BC2" w:rsidRDefault="0074697C" w:rsidP="00B41E1D">
      <w:pPr>
        <w:pStyle w:val="aff0"/>
        <w:rPr>
          <w:color w:val="000000"/>
          <w:szCs w:val="24"/>
        </w:rPr>
      </w:pPr>
      <w:r w:rsidRPr="00274BC2">
        <w:rPr>
          <w:color w:val="000000"/>
          <w:szCs w:val="24"/>
        </w:rPr>
        <w:t xml:space="preserve"> </w:t>
      </w:r>
      <w:r w:rsidR="00E45435" w:rsidRPr="00274BC2">
        <w:rPr>
          <w:color w:val="000000"/>
          <w:szCs w:val="24"/>
        </w:rPr>
        <w:t>Учебные занятия детей  могут проходить в любой день недели, включая воскресные дни и каникулы.</w:t>
      </w:r>
    </w:p>
    <w:p w14:paraId="6F88D6F6" w14:textId="77777777" w:rsidR="0074697C" w:rsidRPr="00274BC2" w:rsidRDefault="0074697C" w:rsidP="0074697C">
      <w:pPr>
        <w:pStyle w:val="aff0"/>
        <w:ind w:firstLine="0"/>
        <w:rPr>
          <w:color w:val="000000"/>
          <w:szCs w:val="24"/>
        </w:rPr>
      </w:pPr>
      <w:r w:rsidRPr="00274BC2">
        <w:rPr>
          <w:color w:val="000000"/>
          <w:szCs w:val="24"/>
        </w:rPr>
        <w:t xml:space="preserve">      </w:t>
      </w:r>
      <w:r w:rsidR="00E45435" w:rsidRPr="00274BC2">
        <w:rPr>
          <w:color w:val="000000"/>
          <w:szCs w:val="24"/>
        </w:rPr>
        <w:t xml:space="preserve"> Обучение детей производится в форме учебных занятий в одновозрастных или разновозрастных творческих объединениях,  которые организуются  ежегодно  на основании учета интересов  детей,  потребностей семьи, образовательных учреждений. Каждый ребенок имеет право одновременно заниматься в нескольких объединениях,  менять их.</w:t>
      </w:r>
    </w:p>
    <w:p w14:paraId="6FABA0F6" w14:textId="77777777" w:rsidR="00E45435" w:rsidRPr="0074697C" w:rsidRDefault="0074697C" w:rsidP="0074697C">
      <w:pPr>
        <w:pStyle w:val="aff0"/>
        <w:ind w:firstLine="0"/>
        <w:rPr>
          <w:color w:val="000000"/>
          <w:szCs w:val="24"/>
        </w:rPr>
      </w:pPr>
      <w:r w:rsidRPr="00274BC2">
        <w:rPr>
          <w:color w:val="000000"/>
          <w:szCs w:val="24"/>
        </w:rPr>
        <w:t xml:space="preserve">  </w:t>
      </w:r>
      <w:r w:rsidR="00E45435" w:rsidRPr="00274BC2">
        <w:rPr>
          <w:szCs w:val="24"/>
        </w:rPr>
        <w:t xml:space="preserve">    Расписание занятий  составляется с учетом создания наиболее благоприятного режима труда и отдыха обучающихся, пожеланий и возрастных особенностей учащихся, родителей (законных представителей) несовершеннолетних обучающихся.</w:t>
      </w:r>
      <w:r w:rsidR="00E45435" w:rsidRPr="00274BC2">
        <w:rPr>
          <w:color w:val="000000"/>
          <w:szCs w:val="24"/>
        </w:rPr>
        <w:t xml:space="preserve"> Занятия начинаются не ранее 08 часов, оканчиваются не позднее 20 часов.  При проведении  учебных занятий через каждые 30-45 минут организуется 10 – 15  минутный перерыв для отдыха и проветривания помещений.</w:t>
      </w:r>
    </w:p>
    <w:p w14:paraId="264AF87A" w14:textId="77777777" w:rsidR="00E45435" w:rsidRPr="00F81612" w:rsidRDefault="00E45435" w:rsidP="0074697C">
      <w:pPr>
        <w:tabs>
          <w:tab w:val="left" w:pos="4536"/>
        </w:tabs>
        <w:ind w:right="-1" w:firstLine="567"/>
        <w:jc w:val="center"/>
        <w:rPr>
          <w:rFonts w:ascii="Times New Roman" w:hAnsi="Times New Roman" w:cs="Times New Roman"/>
          <w:b/>
          <w:color w:val="000000"/>
          <w:sz w:val="24"/>
          <w:szCs w:val="24"/>
        </w:rPr>
      </w:pPr>
      <w:r w:rsidRPr="00F81612">
        <w:rPr>
          <w:rFonts w:ascii="Times New Roman" w:hAnsi="Times New Roman" w:cs="Times New Roman"/>
          <w:b/>
          <w:color w:val="000000"/>
          <w:sz w:val="24"/>
          <w:szCs w:val="24"/>
        </w:rPr>
        <w:t>1.2. Характеристика контингента обучающихся</w:t>
      </w:r>
    </w:p>
    <w:p w14:paraId="252B2495" w14:textId="77777777" w:rsidR="00E45435" w:rsidRPr="00F81612" w:rsidRDefault="00E45435" w:rsidP="00B41E1D">
      <w:pPr>
        <w:pStyle w:val="aff0"/>
        <w:rPr>
          <w:szCs w:val="24"/>
        </w:rPr>
      </w:pPr>
      <w:r w:rsidRPr="00F81612">
        <w:rPr>
          <w:szCs w:val="24"/>
        </w:rPr>
        <w:t>В учреждении обучаются 1112 обучающихся   в возрасте от</w:t>
      </w:r>
      <w:r w:rsidR="00B41E1D" w:rsidRPr="00F81612">
        <w:rPr>
          <w:szCs w:val="24"/>
        </w:rPr>
        <w:t xml:space="preserve"> 4</w:t>
      </w:r>
      <w:r w:rsidRPr="00F81612">
        <w:rPr>
          <w:szCs w:val="24"/>
        </w:rPr>
        <w:t xml:space="preserve"> до 18 лет.  </w:t>
      </w:r>
    </w:p>
    <w:p w14:paraId="03272DD1" w14:textId="77777777" w:rsidR="00E45435" w:rsidRPr="00F81612" w:rsidRDefault="00E45435" w:rsidP="00B41E1D">
      <w:pPr>
        <w:pStyle w:val="aff0"/>
        <w:rPr>
          <w:szCs w:val="24"/>
        </w:rPr>
      </w:pPr>
      <w:r w:rsidRPr="00F81612">
        <w:rPr>
          <w:szCs w:val="24"/>
        </w:rPr>
        <w:t>Сравнительная информация о численном составе контингента обучающихся</w:t>
      </w:r>
    </w:p>
    <w:p w14:paraId="11155B8F" w14:textId="77777777" w:rsidR="00D527CE" w:rsidRPr="00F81612" w:rsidRDefault="00D527CE" w:rsidP="00B41E1D">
      <w:pPr>
        <w:pStyle w:val="aff0"/>
        <w:rPr>
          <w:szCs w:val="24"/>
        </w:rPr>
      </w:pPr>
    </w:p>
    <w:tbl>
      <w:tblPr>
        <w:tblW w:w="963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87"/>
        <w:gridCol w:w="1417"/>
        <w:gridCol w:w="1417"/>
        <w:gridCol w:w="1417"/>
      </w:tblGrid>
      <w:tr w:rsidR="00877141" w:rsidRPr="0074697C" w14:paraId="425D11F2" w14:textId="77777777" w:rsidTr="00877141">
        <w:tc>
          <w:tcPr>
            <w:tcW w:w="5387" w:type="dxa"/>
          </w:tcPr>
          <w:p w14:paraId="7B662C01" w14:textId="77777777" w:rsidR="00877141" w:rsidRPr="0074697C" w:rsidRDefault="00877141" w:rsidP="0074697C">
            <w:pPr>
              <w:pStyle w:val="af8"/>
              <w:rPr>
                <w:rFonts w:ascii="Times New Roman" w:hAnsi="Times New Roman" w:cs="Times New Roman"/>
                <w:sz w:val="24"/>
                <w:szCs w:val="24"/>
              </w:rPr>
            </w:pPr>
          </w:p>
        </w:tc>
        <w:tc>
          <w:tcPr>
            <w:tcW w:w="1417" w:type="dxa"/>
          </w:tcPr>
          <w:p w14:paraId="19B315E8" w14:textId="77777777" w:rsidR="00877141" w:rsidRPr="00331ABC" w:rsidRDefault="00877141" w:rsidP="0074697C">
            <w:pPr>
              <w:pStyle w:val="af8"/>
              <w:rPr>
                <w:rFonts w:ascii="Times New Roman" w:hAnsi="Times New Roman" w:cs="Times New Roman"/>
                <w:sz w:val="24"/>
                <w:szCs w:val="24"/>
              </w:rPr>
            </w:pPr>
            <w:r w:rsidRPr="00331ABC">
              <w:rPr>
                <w:rFonts w:ascii="Times New Roman" w:hAnsi="Times New Roman" w:cs="Times New Roman"/>
                <w:sz w:val="24"/>
                <w:szCs w:val="24"/>
              </w:rPr>
              <w:t>2020-2021</w:t>
            </w:r>
          </w:p>
        </w:tc>
        <w:tc>
          <w:tcPr>
            <w:tcW w:w="1417" w:type="dxa"/>
          </w:tcPr>
          <w:p w14:paraId="065C1C5B" w14:textId="77777777" w:rsidR="00877141" w:rsidRPr="00331ABC" w:rsidRDefault="00877141" w:rsidP="0074697C">
            <w:pPr>
              <w:pStyle w:val="af8"/>
              <w:rPr>
                <w:rFonts w:ascii="Times New Roman" w:hAnsi="Times New Roman" w:cs="Times New Roman"/>
                <w:sz w:val="24"/>
                <w:szCs w:val="24"/>
              </w:rPr>
            </w:pPr>
            <w:r w:rsidRPr="00331ABC">
              <w:rPr>
                <w:rFonts w:ascii="Times New Roman" w:hAnsi="Times New Roman" w:cs="Times New Roman"/>
                <w:sz w:val="24"/>
                <w:szCs w:val="24"/>
              </w:rPr>
              <w:t>2021-2022</w:t>
            </w:r>
          </w:p>
        </w:tc>
        <w:tc>
          <w:tcPr>
            <w:tcW w:w="1417" w:type="dxa"/>
          </w:tcPr>
          <w:p w14:paraId="16B895F2" w14:textId="77777777" w:rsidR="00877141" w:rsidRPr="00331ABC" w:rsidRDefault="00877141" w:rsidP="0074697C">
            <w:pPr>
              <w:pStyle w:val="af8"/>
              <w:rPr>
                <w:rFonts w:ascii="Times New Roman" w:hAnsi="Times New Roman" w:cs="Times New Roman"/>
                <w:sz w:val="24"/>
                <w:szCs w:val="24"/>
              </w:rPr>
            </w:pPr>
            <w:r w:rsidRPr="00331ABC">
              <w:rPr>
                <w:rFonts w:ascii="Times New Roman" w:hAnsi="Times New Roman" w:cs="Times New Roman"/>
                <w:sz w:val="24"/>
                <w:szCs w:val="24"/>
              </w:rPr>
              <w:t>2022-2023</w:t>
            </w:r>
          </w:p>
        </w:tc>
      </w:tr>
      <w:tr w:rsidR="00877141" w:rsidRPr="0074697C" w14:paraId="51127FA1" w14:textId="77777777" w:rsidTr="00877141">
        <w:tc>
          <w:tcPr>
            <w:tcW w:w="5387" w:type="dxa"/>
          </w:tcPr>
          <w:p w14:paraId="07865120" w14:textId="77777777" w:rsidR="00877141" w:rsidRPr="0074697C" w:rsidRDefault="00877141" w:rsidP="0074697C">
            <w:pPr>
              <w:pStyle w:val="af8"/>
              <w:rPr>
                <w:rFonts w:ascii="Times New Roman" w:hAnsi="Times New Roman" w:cs="Times New Roman"/>
                <w:sz w:val="24"/>
                <w:szCs w:val="24"/>
              </w:rPr>
            </w:pPr>
            <w:r w:rsidRPr="0074697C">
              <w:rPr>
                <w:rFonts w:ascii="Times New Roman" w:hAnsi="Times New Roman" w:cs="Times New Roman"/>
                <w:sz w:val="24"/>
                <w:szCs w:val="24"/>
              </w:rPr>
              <w:t>Количество занимающихся в объединениях (чел.)</w:t>
            </w:r>
          </w:p>
        </w:tc>
        <w:tc>
          <w:tcPr>
            <w:tcW w:w="1417" w:type="dxa"/>
          </w:tcPr>
          <w:p w14:paraId="46E2F4CB" w14:textId="77777777" w:rsidR="00877141" w:rsidRPr="00331ABC" w:rsidRDefault="00877141" w:rsidP="00331ABC">
            <w:pPr>
              <w:pStyle w:val="af8"/>
              <w:jc w:val="center"/>
              <w:rPr>
                <w:rFonts w:ascii="Times New Roman" w:hAnsi="Times New Roman" w:cs="Times New Roman"/>
                <w:sz w:val="24"/>
                <w:szCs w:val="24"/>
              </w:rPr>
            </w:pPr>
            <w:r w:rsidRPr="00331ABC">
              <w:rPr>
                <w:rFonts w:ascii="Times New Roman" w:hAnsi="Times New Roman" w:cs="Times New Roman"/>
                <w:sz w:val="24"/>
                <w:szCs w:val="24"/>
              </w:rPr>
              <w:t>942</w:t>
            </w:r>
          </w:p>
        </w:tc>
        <w:tc>
          <w:tcPr>
            <w:tcW w:w="1417" w:type="dxa"/>
          </w:tcPr>
          <w:p w14:paraId="0BD5E41E" w14:textId="6A87BC3C" w:rsidR="00877141" w:rsidRPr="001A3A94" w:rsidRDefault="001A3A94" w:rsidP="001A3A94">
            <w:pPr>
              <w:pStyle w:val="af8"/>
              <w:jc w:val="center"/>
              <w:rPr>
                <w:rFonts w:ascii="Times New Roman" w:hAnsi="Times New Roman" w:cs="Times New Roman"/>
                <w:sz w:val="24"/>
                <w:szCs w:val="24"/>
              </w:rPr>
            </w:pPr>
            <w:r w:rsidRPr="001A3A94">
              <w:rPr>
                <w:rFonts w:ascii="Times New Roman" w:hAnsi="Times New Roman" w:cs="Times New Roman"/>
                <w:sz w:val="24"/>
                <w:szCs w:val="24"/>
              </w:rPr>
              <w:t>1037</w:t>
            </w:r>
          </w:p>
        </w:tc>
        <w:tc>
          <w:tcPr>
            <w:tcW w:w="1417" w:type="dxa"/>
          </w:tcPr>
          <w:p w14:paraId="279D1A9B" w14:textId="77777777" w:rsidR="00877141" w:rsidRPr="00331ABC" w:rsidRDefault="00686202" w:rsidP="00331ABC">
            <w:pPr>
              <w:pStyle w:val="af8"/>
              <w:jc w:val="center"/>
              <w:rPr>
                <w:rFonts w:ascii="Times New Roman" w:hAnsi="Times New Roman" w:cs="Times New Roman"/>
                <w:sz w:val="24"/>
                <w:szCs w:val="24"/>
              </w:rPr>
            </w:pPr>
            <w:r w:rsidRPr="00331ABC">
              <w:rPr>
                <w:rFonts w:ascii="Times New Roman" w:hAnsi="Times New Roman" w:cs="Times New Roman"/>
                <w:sz w:val="24"/>
                <w:szCs w:val="24"/>
              </w:rPr>
              <w:t>1112</w:t>
            </w:r>
          </w:p>
        </w:tc>
      </w:tr>
      <w:tr w:rsidR="00877141" w:rsidRPr="0074697C" w14:paraId="3F195153" w14:textId="77777777" w:rsidTr="00877141">
        <w:tc>
          <w:tcPr>
            <w:tcW w:w="5387" w:type="dxa"/>
          </w:tcPr>
          <w:p w14:paraId="4DB71CBA" w14:textId="77777777" w:rsidR="00877141" w:rsidRPr="0074697C" w:rsidRDefault="00877141" w:rsidP="0074697C">
            <w:pPr>
              <w:pStyle w:val="af8"/>
              <w:rPr>
                <w:rFonts w:ascii="Times New Roman" w:hAnsi="Times New Roman" w:cs="Times New Roman"/>
                <w:sz w:val="24"/>
                <w:szCs w:val="24"/>
              </w:rPr>
            </w:pPr>
            <w:r w:rsidRPr="0074697C">
              <w:rPr>
                <w:rFonts w:ascii="Times New Roman" w:hAnsi="Times New Roman" w:cs="Times New Roman"/>
                <w:sz w:val="24"/>
                <w:szCs w:val="24"/>
              </w:rPr>
              <w:t>из них на базе ЦДО</w:t>
            </w:r>
          </w:p>
        </w:tc>
        <w:tc>
          <w:tcPr>
            <w:tcW w:w="1417" w:type="dxa"/>
          </w:tcPr>
          <w:p w14:paraId="04D5F23A" w14:textId="77777777" w:rsidR="00877141" w:rsidRPr="00331ABC" w:rsidRDefault="00877141" w:rsidP="00331ABC">
            <w:pPr>
              <w:pStyle w:val="af8"/>
              <w:jc w:val="center"/>
              <w:rPr>
                <w:rFonts w:ascii="Times New Roman" w:hAnsi="Times New Roman" w:cs="Times New Roman"/>
                <w:sz w:val="24"/>
                <w:szCs w:val="24"/>
              </w:rPr>
            </w:pPr>
            <w:r w:rsidRPr="00331ABC">
              <w:rPr>
                <w:rFonts w:ascii="Times New Roman" w:hAnsi="Times New Roman" w:cs="Times New Roman"/>
                <w:sz w:val="24"/>
                <w:szCs w:val="24"/>
              </w:rPr>
              <w:t>325</w:t>
            </w:r>
          </w:p>
        </w:tc>
        <w:tc>
          <w:tcPr>
            <w:tcW w:w="1417" w:type="dxa"/>
          </w:tcPr>
          <w:p w14:paraId="1EBA48B4" w14:textId="6317CD62" w:rsidR="00877141" w:rsidRPr="001A3A94" w:rsidRDefault="001A3A94" w:rsidP="001A3A94">
            <w:pPr>
              <w:pStyle w:val="af8"/>
              <w:jc w:val="center"/>
              <w:rPr>
                <w:rFonts w:ascii="Times New Roman" w:hAnsi="Times New Roman" w:cs="Times New Roman"/>
                <w:sz w:val="24"/>
                <w:szCs w:val="24"/>
              </w:rPr>
            </w:pPr>
            <w:r w:rsidRPr="001A3A94">
              <w:rPr>
                <w:rFonts w:ascii="Times New Roman" w:hAnsi="Times New Roman" w:cs="Times New Roman"/>
                <w:sz w:val="24"/>
                <w:szCs w:val="24"/>
              </w:rPr>
              <w:t>232</w:t>
            </w:r>
          </w:p>
        </w:tc>
        <w:tc>
          <w:tcPr>
            <w:tcW w:w="1417" w:type="dxa"/>
          </w:tcPr>
          <w:p w14:paraId="6B83EC9E" w14:textId="77777777" w:rsidR="00877141" w:rsidRPr="00331ABC" w:rsidRDefault="00686202" w:rsidP="00331ABC">
            <w:pPr>
              <w:pStyle w:val="af8"/>
              <w:jc w:val="center"/>
              <w:rPr>
                <w:rFonts w:ascii="Times New Roman" w:hAnsi="Times New Roman" w:cs="Times New Roman"/>
                <w:sz w:val="24"/>
                <w:szCs w:val="24"/>
              </w:rPr>
            </w:pPr>
            <w:r w:rsidRPr="00331ABC">
              <w:rPr>
                <w:rFonts w:ascii="Times New Roman" w:hAnsi="Times New Roman" w:cs="Times New Roman"/>
                <w:sz w:val="24"/>
                <w:szCs w:val="24"/>
              </w:rPr>
              <w:t>265</w:t>
            </w:r>
          </w:p>
        </w:tc>
      </w:tr>
      <w:tr w:rsidR="00877141" w:rsidRPr="0074697C" w14:paraId="374FFA42" w14:textId="77777777" w:rsidTr="00877141">
        <w:tc>
          <w:tcPr>
            <w:tcW w:w="5387" w:type="dxa"/>
          </w:tcPr>
          <w:p w14:paraId="4951B498" w14:textId="77777777" w:rsidR="00877141" w:rsidRPr="0074697C" w:rsidRDefault="00877141" w:rsidP="0074697C">
            <w:pPr>
              <w:pStyle w:val="af8"/>
              <w:rPr>
                <w:rFonts w:ascii="Times New Roman" w:hAnsi="Times New Roman" w:cs="Times New Roman"/>
                <w:sz w:val="24"/>
                <w:szCs w:val="24"/>
              </w:rPr>
            </w:pPr>
            <w:r w:rsidRPr="0074697C">
              <w:rPr>
                <w:rFonts w:ascii="Times New Roman" w:hAnsi="Times New Roman" w:cs="Times New Roman"/>
                <w:sz w:val="24"/>
                <w:szCs w:val="24"/>
              </w:rPr>
              <w:t>из них на базе ОУ</w:t>
            </w:r>
          </w:p>
        </w:tc>
        <w:tc>
          <w:tcPr>
            <w:tcW w:w="1417" w:type="dxa"/>
          </w:tcPr>
          <w:p w14:paraId="5E8A0415" w14:textId="77777777" w:rsidR="00877141" w:rsidRPr="00331ABC" w:rsidRDefault="00877141" w:rsidP="00331ABC">
            <w:pPr>
              <w:pStyle w:val="af8"/>
              <w:jc w:val="center"/>
              <w:rPr>
                <w:rFonts w:ascii="Times New Roman" w:hAnsi="Times New Roman" w:cs="Times New Roman"/>
                <w:sz w:val="24"/>
                <w:szCs w:val="24"/>
              </w:rPr>
            </w:pPr>
            <w:r w:rsidRPr="00331ABC">
              <w:rPr>
                <w:rFonts w:ascii="Times New Roman" w:hAnsi="Times New Roman" w:cs="Times New Roman"/>
                <w:sz w:val="24"/>
                <w:szCs w:val="24"/>
              </w:rPr>
              <w:t>617</w:t>
            </w:r>
          </w:p>
        </w:tc>
        <w:tc>
          <w:tcPr>
            <w:tcW w:w="1417" w:type="dxa"/>
          </w:tcPr>
          <w:p w14:paraId="6FCB83CD" w14:textId="19F0902C" w:rsidR="00877141" w:rsidRPr="001A3A94" w:rsidRDefault="001A3A94" w:rsidP="001A3A94">
            <w:pPr>
              <w:pStyle w:val="af8"/>
              <w:jc w:val="center"/>
              <w:rPr>
                <w:rFonts w:ascii="Times New Roman" w:hAnsi="Times New Roman" w:cs="Times New Roman"/>
                <w:sz w:val="24"/>
                <w:szCs w:val="24"/>
              </w:rPr>
            </w:pPr>
            <w:r w:rsidRPr="001A3A94">
              <w:rPr>
                <w:rFonts w:ascii="Times New Roman" w:hAnsi="Times New Roman" w:cs="Times New Roman"/>
                <w:sz w:val="24"/>
                <w:szCs w:val="24"/>
              </w:rPr>
              <w:t>841</w:t>
            </w:r>
          </w:p>
        </w:tc>
        <w:tc>
          <w:tcPr>
            <w:tcW w:w="1417" w:type="dxa"/>
          </w:tcPr>
          <w:p w14:paraId="6D8C3812" w14:textId="77777777" w:rsidR="00877141" w:rsidRPr="00331ABC" w:rsidRDefault="00686202" w:rsidP="00331ABC">
            <w:pPr>
              <w:pStyle w:val="af8"/>
              <w:jc w:val="center"/>
              <w:rPr>
                <w:rFonts w:ascii="Times New Roman" w:hAnsi="Times New Roman" w:cs="Times New Roman"/>
                <w:sz w:val="24"/>
                <w:szCs w:val="24"/>
              </w:rPr>
            </w:pPr>
            <w:r w:rsidRPr="00331ABC">
              <w:rPr>
                <w:rFonts w:ascii="Times New Roman" w:hAnsi="Times New Roman" w:cs="Times New Roman"/>
                <w:sz w:val="24"/>
                <w:szCs w:val="24"/>
              </w:rPr>
              <w:t>847</w:t>
            </w:r>
          </w:p>
        </w:tc>
      </w:tr>
      <w:tr w:rsidR="00877141" w:rsidRPr="0074697C" w14:paraId="343CC6DB" w14:textId="77777777" w:rsidTr="00877141">
        <w:tc>
          <w:tcPr>
            <w:tcW w:w="5387" w:type="dxa"/>
          </w:tcPr>
          <w:p w14:paraId="1240893A" w14:textId="77777777" w:rsidR="00877141" w:rsidRPr="0074697C" w:rsidRDefault="00877141" w:rsidP="0074697C">
            <w:pPr>
              <w:pStyle w:val="af8"/>
              <w:rPr>
                <w:rFonts w:ascii="Times New Roman" w:hAnsi="Times New Roman" w:cs="Times New Roman"/>
                <w:sz w:val="24"/>
                <w:szCs w:val="24"/>
              </w:rPr>
            </w:pPr>
            <w:r w:rsidRPr="0074697C">
              <w:rPr>
                <w:rFonts w:ascii="Times New Roman" w:hAnsi="Times New Roman" w:cs="Times New Roman"/>
                <w:sz w:val="24"/>
                <w:szCs w:val="24"/>
              </w:rPr>
              <w:t>Всего групп  (ед.)</w:t>
            </w:r>
          </w:p>
        </w:tc>
        <w:tc>
          <w:tcPr>
            <w:tcW w:w="1417" w:type="dxa"/>
          </w:tcPr>
          <w:p w14:paraId="50DD21FA" w14:textId="77777777" w:rsidR="00877141" w:rsidRPr="0074697C" w:rsidRDefault="00877141" w:rsidP="00331ABC">
            <w:pPr>
              <w:pStyle w:val="af8"/>
              <w:jc w:val="center"/>
              <w:rPr>
                <w:rFonts w:ascii="Times New Roman" w:hAnsi="Times New Roman" w:cs="Times New Roman"/>
                <w:sz w:val="24"/>
                <w:szCs w:val="24"/>
              </w:rPr>
            </w:pPr>
            <w:r w:rsidRPr="0074697C">
              <w:rPr>
                <w:rFonts w:ascii="Times New Roman" w:hAnsi="Times New Roman" w:cs="Times New Roman"/>
                <w:sz w:val="24"/>
                <w:szCs w:val="24"/>
              </w:rPr>
              <w:t>66</w:t>
            </w:r>
          </w:p>
        </w:tc>
        <w:tc>
          <w:tcPr>
            <w:tcW w:w="1417" w:type="dxa"/>
          </w:tcPr>
          <w:p w14:paraId="4E6D5E98" w14:textId="77777777" w:rsidR="00877141" w:rsidRPr="0074697C" w:rsidRDefault="005522DC" w:rsidP="00331ABC">
            <w:pPr>
              <w:pStyle w:val="af8"/>
              <w:jc w:val="center"/>
              <w:rPr>
                <w:rFonts w:ascii="Times New Roman" w:hAnsi="Times New Roman" w:cs="Times New Roman"/>
                <w:sz w:val="24"/>
                <w:szCs w:val="24"/>
              </w:rPr>
            </w:pPr>
            <w:r>
              <w:rPr>
                <w:rFonts w:ascii="Times New Roman" w:hAnsi="Times New Roman" w:cs="Times New Roman"/>
                <w:sz w:val="24"/>
                <w:szCs w:val="24"/>
              </w:rPr>
              <w:t>76</w:t>
            </w:r>
          </w:p>
        </w:tc>
        <w:tc>
          <w:tcPr>
            <w:tcW w:w="1417" w:type="dxa"/>
          </w:tcPr>
          <w:p w14:paraId="54D2C0D6" w14:textId="77777777" w:rsidR="00877141" w:rsidRPr="0074697C" w:rsidRDefault="00711EB7" w:rsidP="00331ABC">
            <w:pPr>
              <w:pStyle w:val="af8"/>
              <w:jc w:val="center"/>
              <w:rPr>
                <w:rFonts w:ascii="Times New Roman" w:hAnsi="Times New Roman" w:cs="Times New Roman"/>
                <w:sz w:val="24"/>
                <w:szCs w:val="24"/>
              </w:rPr>
            </w:pPr>
            <w:r>
              <w:rPr>
                <w:rFonts w:ascii="Times New Roman" w:hAnsi="Times New Roman" w:cs="Times New Roman"/>
                <w:sz w:val="24"/>
                <w:szCs w:val="24"/>
              </w:rPr>
              <w:t>76</w:t>
            </w:r>
          </w:p>
        </w:tc>
      </w:tr>
      <w:tr w:rsidR="00877141" w:rsidRPr="0074697C" w14:paraId="2D355BE4" w14:textId="77777777" w:rsidTr="00877141">
        <w:trPr>
          <w:trHeight w:val="367"/>
        </w:trPr>
        <w:tc>
          <w:tcPr>
            <w:tcW w:w="5387" w:type="dxa"/>
          </w:tcPr>
          <w:p w14:paraId="1AA595BB" w14:textId="77777777" w:rsidR="00877141" w:rsidRPr="0074697C" w:rsidRDefault="00877141" w:rsidP="0074697C">
            <w:pPr>
              <w:pStyle w:val="af8"/>
              <w:rPr>
                <w:rFonts w:ascii="Times New Roman" w:hAnsi="Times New Roman" w:cs="Times New Roman"/>
                <w:sz w:val="24"/>
                <w:szCs w:val="24"/>
              </w:rPr>
            </w:pPr>
            <w:r w:rsidRPr="0074697C">
              <w:rPr>
                <w:rFonts w:ascii="Times New Roman" w:hAnsi="Times New Roman" w:cs="Times New Roman"/>
                <w:sz w:val="24"/>
                <w:szCs w:val="24"/>
              </w:rPr>
              <w:t>из них на базе ЦДО</w:t>
            </w:r>
          </w:p>
        </w:tc>
        <w:tc>
          <w:tcPr>
            <w:tcW w:w="1417" w:type="dxa"/>
          </w:tcPr>
          <w:p w14:paraId="5D6DD610" w14:textId="77777777" w:rsidR="00877141" w:rsidRPr="0074697C" w:rsidRDefault="00877141" w:rsidP="00331ABC">
            <w:pPr>
              <w:pStyle w:val="af8"/>
              <w:jc w:val="center"/>
              <w:rPr>
                <w:rFonts w:ascii="Times New Roman" w:hAnsi="Times New Roman" w:cs="Times New Roman"/>
                <w:sz w:val="24"/>
                <w:szCs w:val="24"/>
              </w:rPr>
            </w:pPr>
            <w:r w:rsidRPr="0074697C">
              <w:rPr>
                <w:rFonts w:ascii="Times New Roman" w:hAnsi="Times New Roman" w:cs="Times New Roman"/>
                <w:sz w:val="24"/>
                <w:szCs w:val="24"/>
              </w:rPr>
              <w:t>22</w:t>
            </w:r>
          </w:p>
        </w:tc>
        <w:tc>
          <w:tcPr>
            <w:tcW w:w="1417" w:type="dxa"/>
          </w:tcPr>
          <w:p w14:paraId="59BA0751" w14:textId="77777777" w:rsidR="00877141" w:rsidRPr="0074697C" w:rsidRDefault="00331ABC" w:rsidP="00331ABC">
            <w:pPr>
              <w:pStyle w:val="af8"/>
              <w:jc w:val="center"/>
              <w:rPr>
                <w:rFonts w:ascii="Times New Roman" w:hAnsi="Times New Roman" w:cs="Times New Roman"/>
                <w:sz w:val="24"/>
                <w:szCs w:val="24"/>
              </w:rPr>
            </w:pPr>
            <w:r>
              <w:rPr>
                <w:rFonts w:ascii="Times New Roman" w:hAnsi="Times New Roman" w:cs="Times New Roman"/>
                <w:sz w:val="24"/>
                <w:szCs w:val="24"/>
              </w:rPr>
              <w:t>19</w:t>
            </w:r>
          </w:p>
        </w:tc>
        <w:tc>
          <w:tcPr>
            <w:tcW w:w="1417" w:type="dxa"/>
          </w:tcPr>
          <w:p w14:paraId="50B790A8" w14:textId="77777777" w:rsidR="00877141" w:rsidRPr="0074697C" w:rsidRDefault="006F23E2" w:rsidP="00331ABC">
            <w:pPr>
              <w:pStyle w:val="af8"/>
              <w:jc w:val="center"/>
              <w:rPr>
                <w:rFonts w:ascii="Times New Roman" w:hAnsi="Times New Roman" w:cs="Times New Roman"/>
                <w:sz w:val="24"/>
                <w:szCs w:val="24"/>
              </w:rPr>
            </w:pPr>
            <w:r>
              <w:rPr>
                <w:rFonts w:ascii="Times New Roman" w:hAnsi="Times New Roman" w:cs="Times New Roman"/>
                <w:sz w:val="24"/>
                <w:szCs w:val="24"/>
              </w:rPr>
              <w:t>23</w:t>
            </w:r>
          </w:p>
        </w:tc>
      </w:tr>
      <w:tr w:rsidR="00877141" w:rsidRPr="0074697C" w14:paraId="00DEA831" w14:textId="77777777" w:rsidTr="00877141">
        <w:tc>
          <w:tcPr>
            <w:tcW w:w="5387" w:type="dxa"/>
          </w:tcPr>
          <w:p w14:paraId="73131204" w14:textId="77777777" w:rsidR="00877141" w:rsidRPr="0074697C" w:rsidRDefault="00877141" w:rsidP="0074697C">
            <w:pPr>
              <w:pStyle w:val="af8"/>
              <w:rPr>
                <w:rFonts w:ascii="Times New Roman" w:hAnsi="Times New Roman" w:cs="Times New Roman"/>
                <w:sz w:val="24"/>
                <w:szCs w:val="24"/>
              </w:rPr>
            </w:pPr>
            <w:r w:rsidRPr="0074697C">
              <w:rPr>
                <w:rFonts w:ascii="Times New Roman" w:hAnsi="Times New Roman" w:cs="Times New Roman"/>
                <w:sz w:val="24"/>
                <w:szCs w:val="24"/>
              </w:rPr>
              <w:t>из них на базе  ОУ</w:t>
            </w:r>
          </w:p>
        </w:tc>
        <w:tc>
          <w:tcPr>
            <w:tcW w:w="1417" w:type="dxa"/>
          </w:tcPr>
          <w:p w14:paraId="3DA71BA3" w14:textId="77777777" w:rsidR="00877141" w:rsidRPr="0074697C" w:rsidRDefault="00877141" w:rsidP="00331ABC">
            <w:pPr>
              <w:pStyle w:val="af8"/>
              <w:jc w:val="center"/>
              <w:rPr>
                <w:rFonts w:ascii="Times New Roman" w:hAnsi="Times New Roman" w:cs="Times New Roman"/>
                <w:sz w:val="24"/>
                <w:szCs w:val="24"/>
              </w:rPr>
            </w:pPr>
            <w:r w:rsidRPr="0074697C">
              <w:rPr>
                <w:rFonts w:ascii="Times New Roman" w:hAnsi="Times New Roman" w:cs="Times New Roman"/>
                <w:sz w:val="24"/>
                <w:szCs w:val="24"/>
              </w:rPr>
              <w:t>43</w:t>
            </w:r>
          </w:p>
        </w:tc>
        <w:tc>
          <w:tcPr>
            <w:tcW w:w="1417" w:type="dxa"/>
          </w:tcPr>
          <w:p w14:paraId="4EDC238A" w14:textId="77777777" w:rsidR="00877141" w:rsidRPr="0074697C" w:rsidRDefault="00331ABC" w:rsidP="00331ABC">
            <w:pPr>
              <w:pStyle w:val="af8"/>
              <w:jc w:val="center"/>
              <w:rPr>
                <w:rFonts w:ascii="Times New Roman" w:hAnsi="Times New Roman" w:cs="Times New Roman"/>
                <w:sz w:val="24"/>
                <w:szCs w:val="24"/>
              </w:rPr>
            </w:pPr>
            <w:r>
              <w:rPr>
                <w:rFonts w:ascii="Times New Roman" w:hAnsi="Times New Roman" w:cs="Times New Roman"/>
                <w:sz w:val="24"/>
                <w:szCs w:val="24"/>
              </w:rPr>
              <w:t>57</w:t>
            </w:r>
          </w:p>
        </w:tc>
        <w:tc>
          <w:tcPr>
            <w:tcW w:w="1417" w:type="dxa"/>
          </w:tcPr>
          <w:p w14:paraId="6E4C517A" w14:textId="77777777" w:rsidR="00877141" w:rsidRPr="0074697C" w:rsidRDefault="00331ABC" w:rsidP="00331ABC">
            <w:pPr>
              <w:pStyle w:val="af8"/>
              <w:jc w:val="center"/>
              <w:rPr>
                <w:rFonts w:ascii="Times New Roman" w:hAnsi="Times New Roman" w:cs="Times New Roman"/>
                <w:sz w:val="24"/>
                <w:szCs w:val="24"/>
              </w:rPr>
            </w:pPr>
            <w:r>
              <w:rPr>
                <w:rFonts w:ascii="Times New Roman" w:hAnsi="Times New Roman" w:cs="Times New Roman"/>
                <w:sz w:val="24"/>
                <w:szCs w:val="24"/>
              </w:rPr>
              <w:t>53</w:t>
            </w:r>
          </w:p>
        </w:tc>
      </w:tr>
      <w:tr w:rsidR="00877141" w:rsidRPr="0074697C" w14:paraId="25CE6F3F" w14:textId="77777777" w:rsidTr="00877141">
        <w:tc>
          <w:tcPr>
            <w:tcW w:w="5387" w:type="dxa"/>
          </w:tcPr>
          <w:p w14:paraId="78E6FE71" w14:textId="77777777" w:rsidR="00877141" w:rsidRPr="0074697C" w:rsidRDefault="00877141" w:rsidP="0074697C">
            <w:pPr>
              <w:pStyle w:val="af8"/>
              <w:rPr>
                <w:rFonts w:ascii="Times New Roman" w:hAnsi="Times New Roman" w:cs="Times New Roman"/>
                <w:sz w:val="24"/>
                <w:szCs w:val="24"/>
              </w:rPr>
            </w:pPr>
            <w:r w:rsidRPr="0074697C">
              <w:rPr>
                <w:rFonts w:ascii="Times New Roman" w:hAnsi="Times New Roman" w:cs="Times New Roman"/>
                <w:sz w:val="24"/>
                <w:szCs w:val="24"/>
              </w:rPr>
              <w:t>Количество занимающихся в объединениях (чел.)технической направленности</w:t>
            </w:r>
          </w:p>
        </w:tc>
        <w:tc>
          <w:tcPr>
            <w:tcW w:w="1417" w:type="dxa"/>
          </w:tcPr>
          <w:p w14:paraId="50BC406B" w14:textId="77777777" w:rsidR="00877141" w:rsidRPr="0074697C" w:rsidRDefault="00877141" w:rsidP="00331ABC">
            <w:pPr>
              <w:pStyle w:val="af8"/>
              <w:jc w:val="center"/>
              <w:rPr>
                <w:rFonts w:ascii="Times New Roman" w:hAnsi="Times New Roman" w:cs="Times New Roman"/>
                <w:sz w:val="24"/>
                <w:szCs w:val="24"/>
              </w:rPr>
            </w:pPr>
            <w:r w:rsidRPr="0074697C">
              <w:rPr>
                <w:rFonts w:ascii="Times New Roman" w:hAnsi="Times New Roman" w:cs="Times New Roman"/>
                <w:sz w:val="24"/>
                <w:szCs w:val="24"/>
              </w:rPr>
              <w:t>32</w:t>
            </w:r>
          </w:p>
        </w:tc>
        <w:tc>
          <w:tcPr>
            <w:tcW w:w="1417" w:type="dxa"/>
          </w:tcPr>
          <w:p w14:paraId="6100288E" w14:textId="77777777" w:rsidR="00877141" w:rsidRPr="0074697C" w:rsidRDefault="00A03A7A" w:rsidP="00331ABC">
            <w:pPr>
              <w:pStyle w:val="af8"/>
              <w:jc w:val="center"/>
              <w:rPr>
                <w:rFonts w:ascii="Times New Roman" w:hAnsi="Times New Roman" w:cs="Times New Roman"/>
                <w:sz w:val="24"/>
                <w:szCs w:val="24"/>
              </w:rPr>
            </w:pPr>
            <w:r>
              <w:rPr>
                <w:rFonts w:ascii="Times New Roman" w:hAnsi="Times New Roman" w:cs="Times New Roman"/>
                <w:sz w:val="24"/>
                <w:szCs w:val="24"/>
              </w:rPr>
              <w:t>32</w:t>
            </w:r>
          </w:p>
        </w:tc>
        <w:tc>
          <w:tcPr>
            <w:tcW w:w="1417" w:type="dxa"/>
          </w:tcPr>
          <w:p w14:paraId="5E20A7B3" w14:textId="77777777" w:rsidR="00877141" w:rsidRPr="0074697C" w:rsidRDefault="00711EB7" w:rsidP="00331ABC">
            <w:pPr>
              <w:pStyle w:val="af8"/>
              <w:jc w:val="center"/>
              <w:rPr>
                <w:rFonts w:ascii="Times New Roman" w:hAnsi="Times New Roman" w:cs="Times New Roman"/>
                <w:sz w:val="24"/>
                <w:szCs w:val="24"/>
              </w:rPr>
            </w:pPr>
            <w:r>
              <w:rPr>
                <w:rFonts w:ascii="Times New Roman" w:hAnsi="Times New Roman" w:cs="Times New Roman"/>
                <w:sz w:val="24"/>
                <w:szCs w:val="24"/>
              </w:rPr>
              <w:t>32</w:t>
            </w:r>
          </w:p>
        </w:tc>
      </w:tr>
      <w:tr w:rsidR="00877141" w:rsidRPr="0074697C" w14:paraId="27B64A3B" w14:textId="77777777" w:rsidTr="00877141">
        <w:tc>
          <w:tcPr>
            <w:tcW w:w="5387" w:type="dxa"/>
          </w:tcPr>
          <w:p w14:paraId="7B8E88F8" w14:textId="77777777" w:rsidR="00877141" w:rsidRPr="0074697C" w:rsidRDefault="00877141" w:rsidP="0074697C">
            <w:pPr>
              <w:pStyle w:val="af8"/>
              <w:rPr>
                <w:rFonts w:ascii="Times New Roman" w:hAnsi="Times New Roman" w:cs="Times New Roman"/>
                <w:sz w:val="24"/>
                <w:szCs w:val="24"/>
              </w:rPr>
            </w:pPr>
            <w:r w:rsidRPr="0074697C">
              <w:rPr>
                <w:rFonts w:ascii="Times New Roman" w:hAnsi="Times New Roman" w:cs="Times New Roman"/>
                <w:sz w:val="24"/>
                <w:szCs w:val="24"/>
              </w:rPr>
              <w:t>из них на базе ОУ</w:t>
            </w:r>
          </w:p>
        </w:tc>
        <w:tc>
          <w:tcPr>
            <w:tcW w:w="1417" w:type="dxa"/>
          </w:tcPr>
          <w:p w14:paraId="26297E11" w14:textId="77777777" w:rsidR="00877141" w:rsidRPr="0074697C" w:rsidRDefault="00686202" w:rsidP="00331ABC">
            <w:pPr>
              <w:pStyle w:val="af8"/>
              <w:jc w:val="center"/>
              <w:rPr>
                <w:rFonts w:ascii="Times New Roman" w:hAnsi="Times New Roman" w:cs="Times New Roman"/>
                <w:sz w:val="24"/>
                <w:szCs w:val="24"/>
              </w:rPr>
            </w:pPr>
            <w:r>
              <w:rPr>
                <w:rFonts w:ascii="Times New Roman" w:hAnsi="Times New Roman" w:cs="Times New Roman"/>
                <w:sz w:val="24"/>
                <w:szCs w:val="24"/>
              </w:rPr>
              <w:t>22</w:t>
            </w:r>
          </w:p>
        </w:tc>
        <w:tc>
          <w:tcPr>
            <w:tcW w:w="1417" w:type="dxa"/>
          </w:tcPr>
          <w:p w14:paraId="20D62247" w14:textId="77777777" w:rsidR="00877141" w:rsidRPr="0074697C" w:rsidRDefault="00A03A7A" w:rsidP="00331ABC">
            <w:pPr>
              <w:pStyle w:val="af8"/>
              <w:jc w:val="center"/>
              <w:rPr>
                <w:rFonts w:ascii="Times New Roman" w:hAnsi="Times New Roman" w:cs="Times New Roman"/>
                <w:sz w:val="24"/>
                <w:szCs w:val="24"/>
              </w:rPr>
            </w:pPr>
            <w:r>
              <w:rPr>
                <w:rFonts w:ascii="Times New Roman" w:hAnsi="Times New Roman" w:cs="Times New Roman"/>
                <w:sz w:val="24"/>
                <w:szCs w:val="24"/>
              </w:rPr>
              <w:t>22</w:t>
            </w:r>
          </w:p>
        </w:tc>
        <w:tc>
          <w:tcPr>
            <w:tcW w:w="1417" w:type="dxa"/>
          </w:tcPr>
          <w:p w14:paraId="51EDB7F0" w14:textId="77777777" w:rsidR="00877141" w:rsidRPr="0074697C" w:rsidRDefault="00686202" w:rsidP="00331ABC">
            <w:pPr>
              <w:pStyle w:val="af8"/>
              <w:jc w:val="center"/>
              <w:rPr>
                <w:rFonts w:ascii="Times New Roman" w:hAnsi="Times New Roman" w:cs="Times New Roman"/>
                <w:sz w:val="24"/>
                <w:szCs w:val="24"/>
              </w:rPr>
            </w:pPr>
            <w:r>
              <w:rPr>
                <w:rFonts w:ascii="Times New Roman" w:hAnsi="Times New Roman" w:cs="Times New Roman"/>
                <w:sz w:val="24"/>
                <w:szCs w:val="24"/>
              </w:rPr>
              <w:t>22</w:t>
            </w:r>
          </w:p>
        </w:tc>
      </w:tr>
      <w:tr w:rsidR="00877141" w:rsidRPr="0074697C" w14:paraId="2B2135BB" w14:textId="77777777" w:rsidTr="00877141">
        <w:tc>
          <w:tcPr>
            <w:tcW w:w="5387" w:type="dxa"/>
          </w:tcPr>
          <w:p w14:paraId="174A7D52" w14:textId="77777777" w:rsidR="00877141" w:rsidRPr="0074697C" w:rsidRDefault="00877141" w:rsidP="0074697C">
            <w:pPr>
              <w:pStyle w:val="af8"/>
              <w:rPr>
                <w:rFonts w:ascii="Times New Roman" w:hAnsi="Times New Roman" w:cs="Times New Roman"/>
                <w:sz w:val="24"/>
                <w:szCs w:val="24"/>
              </w:rPr>
            </w:pPr>
            <w:r w:rsidRPr="0074697C">
              <w:rPr>
                <w:rFonts w:ascii="Times New Roman" w:hAnsi="Times New Roman" w:cs="Times New Roman"/>
                <w:sz w:val="24"/>
                <w:szCs w:val="24"/>
              </w:rPr>
              <w:t>Количество занимающихся в объединениях (чел.)  социально – педагогической направленности</w:t>
            </w:r>
          </w:p>
        </w:tc>
        <w:tc>
          <w:tcPr>
            <w:tcW w:w="1417" w:type="dxa"/>
          </w:tcPr>
          <w:p w14:paraId="1FB67BFF" w14:textId="77777777" w:rsidR="00877141" w:rsidRPr="0074697C" w:rsidRDefault="00877141" w:rsidP="00331ABC">
            <w:pPr>
              <w:pStyle w:val="af8"/>
              <w:jc w:val="center"/>
              <w:rPr>
                <w:rFonts w:ascii="Times New Roman" w:hAnsi="Times New Roman" w:cs="Times New Roman"/>
                <w:sz w:val="24"/>
                <w:szCs w:val="24"/>
              </w:rPr>
            </w:pPr>
            <w:r w:rsidRPr="0074697C">
              <w:rPr>
                <w:rFonts w:ascii="Times New Roman" w:hAnsi="Times New Roman" w:cs="Times New Roman"/>
                <w:sz w:val="24"/>
                <w:szCs w:val="24"/>
              </w:rPr>
              <w:t>135</w:t>
            </w:r>
          </w:p>
        </w:tc>
        <w:tc>
          <w:tcPr>
            <w:tcW w:w="1417" w:type="dxa"/>
          </w:tcPr>
          <w:p w14:paraId="36BFAADF" w14:textId="77777777" w:rsidR="00877141" w:rsidRPr="0074697C" w:rsidRDefault="00A03A7A" w:rsidP="00331ABC">
            <w:pPr>
              <w:pStyle w:val="af8"/>
              <w:jc w:val="center"/>
              <w:rPr>
                <w:rFonts w:ascii="Times New Roman" w:hAnsi="Times New Roman" w:cs="Times New Roman"/>
                <w:sz w:val="24"/>
                <w:szCs w:val="24"/>
              </w:rPr>
            </w:pPr>
            <w:r>
              <w:rPr>
                <w:rFonts w:ascii="Times New Roman" w:hAnsi="Times New Roman" w:cs="Times New Roman"/>
                <w:sz w:val="24"/>
                <w:szCs w:val="24"/>
              </w:rPr>
              <w:t>135</w:t>
            </w:r>
          </w:p>
        </w:tc>
        <w:tc>
          <w:tcPr>
            <w:tcW w:w="1417" w:type="dxa"/>
          </w:tcPr>
          <w:p w14:paraId="720B008E" w14:textId="77777777" w:rsidR="00877141" w:rsidRPr="0074697C" w:rsidRDefault="00711EB7" w:rsidP="00331ABC">
            <w:pPr>
              <w:pStyle w:val="af8"/>
              <w:jc w:val="center"/>
              <w:rPr>
                <w:rFonts w:ascii="Times New Roman" w:hAnsi="Times New Roman" w:cs="Times New Roman"/>
                <w:sz w:val="24"/>
                <w:szCs w:val="24"/>
              </w:rPr>
            </w:pPr>
            <w:r>
              <w:rPr>
                <w:rFonts w:ascii="Times New Roman" w:hAnsi="Times New Roman" w:cs="Times New Roman"/>
                <w:sz w:val="24"/>
                <w:szCs w:val="24"/>
              </w:rPr>
              <w:t>150</w:t>
            </w:r>
          </w:p>
        </w:tc>
      </w:tr>
      <w:tr w:rsidR="00877141" w:rsidRPr="0074697C" w14:paraId="362F552B" w14:textId="77777777" w:rsidTr="00877141">
        <w:tc>
          <w:tcPr>
            <w:tcW w:w="5387" w:type="dxa"/>
          </w:tcPr>
          <w:p w14:paraId="34172160" w14:textId="77777777" w:rsidR="00877141" w:rsidRPr="0074697C" w:rsidRDefault="00877141" w:rsidP="0074697C">
            <w:pPr>
              <w:pStyle w:val="af8"/>
              <w:rPr>
                <w:rFonts w:ascii="Times New Roman" w:hAnsi="Times New Roman" w:cs="Times New Roman"/>
                <w:sz w:val="24"/>
                <w:szCs w:val="24"/>
              </w:rPr>
            </w:pPr>
            <w:r w:rsidRPr="0074697C">
              <w:rPr>
                <w:rFonts w:ascii="Times New Roman" w:hAnsi="Times New Roman" w:cs="Times New Roman"/>
                <w:sz w:val="24"/>
                <w:szCs w:val="24"/>
              </w:rPr>
              <w:t>из них на базе ОУ</w:t>
            </w:r>
          </w:p>
        </w:tc>
        <w:tc>
          <w:tcPr>
            <w:tcW w:w="1417" w:type="dxa"/>
          </w:tcPr>
          <w:p w14:paraId="76681C90" w14:textId="77777777" w:rsidR="00877141" w:rsidRPr="0074697C" w:rsidRDefault="00877141" w:rsidP="00331ABC">
            <w:pPr>
              <w:pStyle w:val="af8"/>
              <w:jc w:val="center"/>
              <w:rPr>
                <w:rFonts w:ascii="Times New Roman" w:hAnsi="Times New Roman" w:cs="Times New Roman"/>
                <w:sz w:val="24"/>
                <w:szCs w:val="24"/>
              </w:rPr>
            </w:pPr>
            <w:r w:rsidRPr="0074697C">
              <w:rPr>
                <w:rFonts w:ascii="Times New Roman" w:hAnsi="Times New Roman" w:cs="Times New Roman"/>
                <w:sz w:val="24"/>
                <w:szCs w:val="24"/>
              </w:rPr>
              <w:t>105</w:t>
            </w:r>
          </w:p>
        </w:tc>
        <w:tc>
          <w:tcPr>
            <w:tcW w:w="1417" w:type="dxa"/>
          </w:tcPr>
          <w:p w14:paraId="131CC577" w14:textId="77777777" w:rsidR="00877141" w:rsidRPr="0074697C" w:rsidRDefault="00A03A7A" w:rsidP="00331ABC">
            <w:pPr>
              <w:pStyle w:val="af8"/>
              <w:jc w:val="center"/>
              <w:rPr>
                <w:rFonts w:ascii="Times New Roman" w:hAnsi="Times New Roman" w:cs="Times New Roman"/>
                <w:sz w:val="24"/>
                <w:szCs w:val="24"/>
              </w:rPr>
            </w:pPr>
            <w:r>
              <w:rPr>
                <w:rFonts w:ascii="Times New Roman" w:hAnsi="Times New Roman" w:cs="Times New Roman"/>
                <w:sz w:val="24"/>
                <w:szCs w:val="24"/>
              </w:rPr>
              <w:t>105</w:t>
            </w:r>
          </w:p>
        </w:tc>
        <w:tc>
          <w:tcPr>
            <w:tcW w:w="1417" w:type="dxa"/>
          </w:tcPr>
          <w:p w14:paraId="51D0112A" w14:textId="77777777" w:rsidR="00877141" w:rsidRPr="0074697C" w:rsidRDefault="00711EB7" w:rsidP="00331ABC">
            <w:pPr>
              <w:pStyle w:val="af8"/>
              <w:jc w:val="center"/>
              <w:rPr>
                <w:rFonts w:ascii="Times New Roman" w:hAnsi="Times New Roman" w:cs="Times New Roman"/>
                <w:sz w:val="24"/>
                <w:szCs w:val="24"/>
              </w:rPr>
            </w:pPr>
            <w:r>
              <w:rPr>
                <w:rFonts w:ascii="Times New Roman" w:hAnsi="Times New Roman" w:cs="Times New Roman"/>
                <w:sz w:val="24"/>
                <w:szCs w:val="24"/>
              </w:rPr>
              <w:t>120</w:t>
            </w:r>
          </w:p>
        </w:tc>
      </w:tr>
      <w:tr w:rsidR="00877141" w:rsidRPr="0074697C" w14:paraId="05D40951" w14:textId="77777777" w:rsidTr="00877141">
        <w:tc>
          <w:tcPr>
            <w:tcW w:w="5387" w:type="dxa"/>
          </w:tcPr>
          <w:p w14:paraId="50E33573" w14:textId="77777777" w:rsidR="00877141" w:rsidRPr="0074697C" w:rsidRDefault="00877141" w:rsidP="0074697C">
            <w:pPr>
              <w:pStyle w:val="af8"/>
              <w:rPr>
                <w:rFonts w:ascii="Times New Roman" w:hAnsi="Times New Roman" w:cs="Times New Roman"/>
                <w:sz w:val="24"/>
                <w:szCs w:val="24"/>
              </w:rPr>
            </w:pPr>
            <w:r w:rsidRPr="0074697C">
              <w:rPr>
                <w:rFonts w:ascii="Times New Roman" w:hAnsi="Times New Roman" w:cs="Times New Roman"/>
                <w:sz w:val="24"/>
                <w:szCs w:val="24"/>
              </w:rPr>
              <w:t>Количество занимающихся в объединениях (чел.)    естественнонаучной направленности</w:t>
            </w:r>
          </w:p>
        </w:tc>
        <w:tc>
          <w:tcPr>
            <w:tcW w:w="1417" w:type="dxa"/>
          </w:tcPr>
          <w:p w14:paraId="37866D05" w14:textId="77777777" w:rsidR="00877141" w:rsidRPr="0074697C" w:rsidRDefault="00877141" w:rsidP="00331ABC">
            <w:pPr>
              <w:pStyle w:val="af8"/>
              <w:jc w:val="center"/>
              <w:rPr>
                <w:rFonts w:ascii="Times New Roman" w:hAnsi="Times New Roman" w:cs="Times New Roman"/>
                <w:sz w:val="24"/>
                <w:szCs w:val="24"/>
              </w:rPr>
            </w:pPr>
            <w:r w:rsidRPr="0074697C">
              <w:rPr>
                <w:rFonts w:ascii="Times New Roman" w:hAnsi="Times New Roman" w:cs="Times New Roman"/>
                <w:sz w:val="24"/>
                <w:szCs w:val="24"/>
              </w:rPr>
              <w:t>90</w:t>
            </w:r>
          </w:p>
        </w:tc>
        <w:tc>
          <w:tcPr>
            <w:tcW w:w="1417" w:type="dxa"/>
          </w:tcPr>
          <w:p w14:paraId="3B113667" w14:textId="77777777" w:rsidR="00877141" w:rsidRPr="0074697C" w:rsidRDefault="00A03A7A" w:rsidP="00331ABC">
            <w:pPr>
              <w:pStyle w:val="af8"/>
              <w:jc w:val="center"/>
              <w:rPr>
                <w:rFonts w:ascii="Times New Roman" w:hAnsi="Times New Roman" w:cs="Times New Roman"/>
                <w:sz w:val="24"/>
                <w:szCs w:val="24"/>
              </w:rPr>
            </w:pPr>
            <w:r>
              <w:rPr>
                <w:rFonts w:ascii="Times New Roman" w:hAnsi="Times New Roman" w:cs="Times New Roman"/>
                <w:sz w:val="24"/>
                <w:szCs w:val="24"/>
              </w:rPr>
              <w:t>90</w:t>
            </w:r>
          </w:p>
        </w:tc>
        <w:tc>
          <w:tcPr>
            <w:tcW w:w="1417" w:type="dxa"/>
          </w:tcPr>
          <w:p w14:paraId="1E60E23D" w14:textId="77777777" w:rsidR="00877141" w:rsidRPr="0074697C" w:rsidRDefault="00711EB7" w:rsidP="00331ABC">
            <w:pPr>
              <w:pStyle w:val="af8"/>
              <w:jc w:val="center"/>
              <w:rPr>
                <w:rFonts w:ascii="Times New Roman" w:hAnsi="Times New Roman" w:cs="Times New Roman"/>
                <w:sz w:val="24"/>
                <w:szCs w:val="24"/>
              </w:rPr>
            </w:pPr>
            <w:r>
              <w:rPr>
                <w:rFonts w:ascii="Times New Roman" w:hAnsi="Times New Roman" w:cs="Times New Roman"/>
                <w:sz w:val="24"/>
                <w:szCs w:val="24"/>
              </w:rPr>
              <w:t>105</w:t>
            </w:r>
          </w:p>
        </w:tc>
      </w:tr>
      <w:tr w:rsidR="00877141" w:rsidRPr="0074697C" w14:paraId="660AF357" w14:textId="77777777" w:rsidTr="00877141">
        <w:tc>
          <w:tcPr>
            <w:tcW w:w="5387" w:type="dxa"/>
          </w:tcPr>
          <w:p w14:paraId="32762305" w14:textId="77777777" w:rsidR="00877141" w:rsidRPr="0074697C" w:rsidRDefault="00877141" w:rsidP="0074697C">
            <w:pPr>
              <w:pStyle w:val="af8"/>
              <w:rPr>
                <w:rFonts w:ascii="Times New Roman" w:hAnsi="Times New Roman" w:cs="Times New Roman"/>
                <w:sz w:val="24"/>
                <w:szCs w:val="24"/>
              </w:rPr>
            </w:pPr>
            <w:r w:rsidRPr="0074697C">
              <w:rPr>
                <w:rFonts w:ascii="Times New Roman" w:hAnsi="Times New Roman" w:cs="Times New Roman"/>
                <w:sz w:val="24"/>
                <w:szCs w:val="24"/>
              </w:rPr>
              <w:t>из них на базе ОУ</w:t>
            </w:r>
          </w:p>
        </w:tc>
        <w:tc>
          <w:tcPr>
            <w:tcW w:w="1417" w:type="dxa"/>
          </w:tcPr>
          <w:p w14:paraId="792A524D" w14:textId="77777777" w:rsidR="00877141" w:rsidRPr="0074697C" w:rsidRDefault="00877141" w:rsidP="00331ABC">
            <w:pPr>
              <w:pStyle w:val="af8"/>
              <w:jc w:val="center"/>
              <w:rPr>
                <w:rFonts w:ascii="Times New Roman" w:hAnsi="Times New Roman" w:cs="Times New Roman"/>
                <w:sz w:val="24"/>
                <w:szCs w:val="24"/>
              </w:rPr>
            </w:pPr>
            <w:r w:rsidRPr="0074697C">
              <w:rPr>
                <w:rFonts w:ascii="Times New Roman" w:hAnsi="Times New Roman" w:cs="Times New Roman"/>
                <w:sz w:val="24"/>
                <w:szCs w:val="24"/>
              </w:rPr>
              <w:t>90</w:t>
            </w:r>
          </w:p>
        </w:tc>
        <w:tc>
          <w:tcPr>
            <w:tcW w:w="1417" w:type="dxa"/>
          </w:tcPr>
          <w:p w14:paraId="67A44BDB" w14:textId="77777777" w:rsidR="00877141" w:rsidRPr="0074697C" w:rsidRDefault="00A03A7A" w:rsidP="00331ABC">
            <w:pPr>
              <w:pStyle w:val="af8"/>
              <w:jc w:val="center"/>
              <w:rPr>
                <w:rFonts w:ascii="Times New Roman" w:hAnsi="Times New Roman" w:cs="Times New Roman"/>
                <w:sz w:val="24"/>
                <w:szCs w:val="24"/>
              </w:rPr>
            </w:pPr>
            <w:r>
              <w:rPr>
                <w:rFonts w:ascii="Times New Roman" w:hAnsi="Times New Roman" w:cs="Times New Roman"/>
                <w:sz w:val="24"/>
                <w:szCs w:val="24"/>
              </w:rPr>
              <w:t>90</w:t>
            </w:r>
          </w:p>
        </w:tc>
        <w:tc>
          <w:tcPr>
            <w:tcW w:w="1417" w:type="dxa"/>
          </w:tcPr>
          <w:p w14:paraId="24FF0260" w14:textId="77777777" w:rsidR="00877141" w:rsidRPr="0074697C" w:rsidRDefault="00711EB7" w:rsidP="00331ABC">
            <w:pPr>
              <w:pStyle w:val="af8"/>
              <w:jc w:val="center"/>
              <w:rPr>
                <w:rFonts w:ascii="Times New Roman" w:hAnsi="Times New Roman" w:cs="Times New Roman"/>
                <w:sz w:val="24"/>
                <w:szCs w:val="24"/>
              </w:rPr>
            </w:pPr>
            <w:r>
              <w:rPr>
                <w:rFonts w:ascii="Times New Roman" w:hAnsi="Times New Roman" w:cs="Times New Roman"/>
                <w:sz w:val="24"/>
                <w:szCs w:val="24"/>
              </w:rPr>
              <w:t>105</w:t>
            </w:r>
          </w:p>
        </w:tc>
      </w:tr>
      <w:tr w:rsidR="00877141" w:rsidRPr="0074697C" w14:paraId="5018FDA2" w14:textId="77777777" w:rsidTr="00877141">
        <w:tc>
          <w:tcPr>
            <w:tcW w:w="5387" w:type="dxa"/>
          </w:tcPr>
          <w:p w14:paraId="4D2641F9" w14:textId="77777777" w:rsidR="00877141" w:rsidRPr="0074697C" w:rsidRDefault="00877141" w:rsidP="0074697C">
            <w:pPr>
              <w:pStyle w:val="af8"/>
              <w:rPr>
                <w:rFonts w:ascii="Times New Roman" w:hAnsi="Times New Roman" w:cs="Times New Roman"/>
                <w:sz w:val="24"/>
                <w:szCs w:val="24"/>
              </w:rPr>
            </w:pPr>
            <w:r w:rsidRPr="0074697C">
              <w:rPr>
                <w:rFonts w:ascii="Times New Roman" w:hAnsi="Times New Roman" w:cs="Times New Roman"/>
                <w:sz w:val="24"/>
                <w:szCs w:val="24"/>
              </w:rPr>
              <w:t>Количество занимающихся в объединениях (чел.)туристско – краеведческой направленности</w:t>
            </w:r>
          </w:p>
        </w:tc>
        <w:tc>
          <w:tcPr>
            <w:tcW w:w="1417" w:type="dxa"/>
          </w:tcPr>
          <w:p w14:paraId="4FBDC07A" w14:textId="77777777" w:rsidR="00877141" w:rsidRPr="0074697C" w:rsidRDefault="00877141" w:rsidP="00331ABC">
            <w:pPr>
              <w:pStyle w:val="af8"/>
              <w:jc w:val="center"/>
              <w:rPr>
                <w:rFonts w:ascii="Times New Roman" w:hAnsi="Times New Roman" w:cs="Times New Roman"/>
                <w:sz w:val="24"/>
                <w:szCs w:val="24"/>
              </w:rPr>
            </w:pPr>
            <w:r w:rsidRPr="0074697C">
              <w:rPr>
                <w:rFonts w:ascii="Times New Roman" w:hAnsi="Times New Roman" w:cs="Times New Roman"/>
                <w:sz w:val="24"/>
                <w:szCs w:val="24"/>
              </w:rPr>
              <w:t>180</w:t>
            </w:r>
          </w:p>
        </w:tc>
        <w:tc>
          <w:tcPr>
            <w:tcW w:w="1417" w:type="dxa"/>
          </w:tcPr>
          <w:p w14:paraId="3D8DEC0D" w14:textId="77777777" w:rsidR="00877141" w:rsidRPr="0074697C" w:rsidRDefault="00A03A7A" w:rsidP="00331ABC">
            <w:pPr>
              <w:pStyle w:val="af8"/>
              <w:jc w:val="center"/>
              <w:rPr>
                <w:rFonts w:ascii="Times New Roman" w:hAnsi="Times New Roman" w:cs="Times New Roman"/>
                <w:sz w:val="24"/>
                <w:szCs w:val="24"/>
              </w:rPr>
            </w:pPr>
            <w:r>
              <w:rPr>
                <w:rFonts w:ascii="Times New Roman" w:hAnsi="Times New Roman" w:cs="Times New Roman"/>
                <w:sz w:val="24"/>
                <w:szCs w:val="24"/>
              </w:rPr>
              <w:t>195</w:t>
            </w:r>
          </w:p>
        </w:tc>
        <w:tc>
          <w:tcPr>
            <w:tcW w:w="1417" w:type="dxa"/>
          </w:tcPr>
          <w:p w14:paraId="08A57F80" w14:textId="77777777" w:rsidR="00877141" w:rsidRPr="0074697C" w:rsidRDefault="00711EB7" w:rsidP="00331ABC">
            <w:pPr>
              <w:pStyle w:val="af8"/>
              <w:jc w:val="center"/>
              <w:rPr>
                <w:rFonts w:ascii="Times New Roman" w:hAnsi="Times New Roman" w:cs="Times New Roman"/>
                <w:sz w:val="24"/>
                <w:szCs w:val="24"/>
              </w:rPr>
            </w:pPr>
            <w:r>
              <w:rPr>
                <w:rFonts w:ascii="Times New Roman" w:hAnsi="Times New Roman" w:cs="Times New Roman"/>
                <w:sz w:val="24"/>
                <w:szCs w:val="24"/>
              </w:rPr>
              <w:t>240</w:t>
            </w:r>
          </w:p>
        </w:tc>
      </w:tr>
      <w:tr w:rsidR="00877141" w:rsidRPr="0074697C" w14:paraId="08F38BA0" w14:textId="77777777" w:rsidTr="00877141">
        <w:tc>
          <w:tcPr>
            <w:tcW w:w="5387" w:type="dxa"/>
          </w:tcPr>
          <w:p w14:paraId="69C7092A" w14:textId="77777777" w:rsidR="00877141" w:rsidRPr="0074697C" w:rsidRDefault="00877141" w:rsidP="0074697C">
            <w:pPr>
              <w:pStyle w:val="af8"/>
              <w:rPr>
                <w:rFonts w:ascii="Times New Roman" w:hAnsi="Times New Roman" w:cs="Times New Roman"/>
                <w:sz w:val="24"/>
                <w:szCs w:val="24"/>
              </w:rPr>
            </w:pPr>
            <w:r w:rsidRPr="0074697C">
              <w:rPr>
                <w:rFonts w:ascii="Times New Roman" w:hAnsi="Times New Roman" w:cs="Times New Roman"/>
                <w:sz w:val="24"/>
                <w:szCs w:val="24"/>
              </w:rPr>
              <w:t>из них на базе ОУ</w:t>
            </w:r>
          </w:p>
        </w:tc>
        <w:tc>
          <w:tcPr>
            <w:tcW w:w="1417" w:type="dxa"/>
          </w:tcPr>
          <w:p w14:paraId="13B77DE2" w14:textId="77777777" w:rsidR="00877141" w:rsidRPr="0074697C" w:rsidRDefault="00877141" w:rsidP="00331ABC">
            <w:pPr>
              <w:pStyle w:val="af8"/>
              <w:jc w:val="center"/>
              <w:rPr>
                <w:rFonts w:ascii="Times New Roman" w:hAnsi="Times New Roman" w:cs="Times New Roman"/>
                <w:sz w:val="24"/>
                <w:szCs w:val="24"/>
              </w:rPr>
            </w:pPr>
            <w:r w:rsidRPr="0074697C">
              <w:rPr>
                <w:rFonts w:ascii="Times New Roman" w:hAnsi="Times New Roman" w:cs="Times New Roman"/>
                <w:sz w:val="24"/>
                <w:szCs w:val="24"/>
              </w:rPr>
              <w:t>180</w:t>
            </w:r>
          </w:p>
        </w:tc>
        <w:tc>
          <w:tcPr>
            <w:tcW w:w="1417" w:type="dxa"/>
          </w:tcPr>
          <w:p w14:paraId="0164F09E" w14:textId="77777777" w:rsidR="00877141" w:rsidRPr="0074697C" w:rsidRDefault="00A03A7A" w:rsidP="00331ABC">
            <w:pPr>
              <w:pStyle w:val="af8"/>
              <w:jc w:val="center"/>
              <w:rPr>
                <w:rFonts w:ascii="Times New Roman" w:hAnsi="Times New Roman" w:cs="Times New Roman"/>
                <w:sz w:val="24"/>
                <w:szCs w:val="24"/>
              </w:rPr>
            </w:pPr>
            <w:r>
              <w:rPr>
                <w:rFonts w:ascii="Times New Roman" w:hAnsi="Times New Roman" w:cs="Times New Roman"/>
                <w:sz w:val="24"/>
                <w:szCs w:val="24"/>
              </w:rPr>
              <w:t>195</w:t>
            </w:r>
          </w:p>
        </w:tc>
        <w:tc>
          <w:tcPr>
            <w:tcW w:w="1417" w:type="dxa"/>
          </w:tcPr>
          <w:p w14:paraId="186F82A4" w14:textId="77777777" w:rsidR="00877141" w:rsidRPr="0074697C" w:rsidRDefault="00711EB7" w:rsidP="00331ABC">
            <w:pPr>
              <w:pStyle w:val="af8"/>
              <w:jc w:val="center"/>
              <w:rPr>
                <w:rFonts w:ascii="Times New Roman" w:hAnsi="Times New Roman" w:cs="Times New Roman"/>
                <w:sz w:val="24"/>
                <w:szCs w:val="24"/>
              </w:rPr>
            </w:pPr>
            <w:r>
              <w:rPr>
                <w:rFonts w:ascii="Times New Roman" w:hAnsi="Times New Roman" w:cs="Times New Roman"/>
                <w:sz w:val="24"/>
                <w:szCs w:val="24"/>
              </w:rPr>
              <w:t>240</w:t>
            </w:r>
          </w:p>
        </w:tc>
      </w:tr>
      <w:tr w:rsidR="00877141" w:rsidRPr="0074697C" w14:paraId="1C4C9C26" w14:textId="77777777" w:rsidTr="00877141">
        <w:tc>
          <w:tcPr>
            <w:tcW w:w="5387" w:type="dxa"/>
          </w:tcPr>
          <w:p w14:paraId="02402107" w14:textId="77777777" w:rsidR="00877141" w:rsidRPr="0074697C" w:rsidRDefault="00877141" w:rsidP="0074697C">
            <w:pPr>
              <w:pStyle w:val="af8"/>
              <w:rPr>
                <w:rFonts w:ascii="Times New Roman" w:hAnsi="Times New Roman" w:cs="Times New Roman"/>
                <w:sz w:val="24"/>
                <w:szCs w:val="24"/>
              </w:rPr>
            </w:pPr>
            <w:r w:rsidRPr="0074697C">
              <w:rPr>
                <w:rFonts w:ascii="Times New Roman" w:hAnsi="Times New Roman" w:cs="Times New Roman"/>
                <w:sz w:val="24"/>
                <w:szCs w:val="24"/>
              </w:rPr>
              <w:t>Количество занимающихся в объединениях (чел.)   физкультурно – спортивной направленности</w:t>
            </w:r>
          </w:p>
        </w:tc>
        <w:tc>
          <w:tcPr>
            <w:tcW w:w="1417" w:type="dxa"/>
          </w:tcPr>
          <w:p w14:paraId="713FC598" w14:textId="77777777" w:rsidR="00877141" w:rsidRPr="0074697C" w:rsidRDefault="00877141" w:rsidP="00331ABC">
            <w:pPr>
              <w:pStyle w:val="af8"/>
              <w:jc w:val="center"/>
              <w:rPr>
                <w:rFonts w:ascii="Times New Roman" w:hAnsi="Times New Roman" w:cs="Times New Roman"/>
                <w:sz w:val="24"/>
                <w:szCs w:val="24"/>
              </w:rPr>
            </w:pPr>
            <w:r w:rsidRPr="0074697C">
              <w:rPr>
                <w:rFonts w:ascii="Times New Roman" w:hAnsi="Times New Roman" w:cs="Times New Roman"/>
                <w:sz w:val="24"/>
                <w:szCs w:val="24"/>
              </w:rPr>
              <w:t>90</w:t>
            </w:r>
          </w:p>
        </w:tc>
        <w:tc>
          <w:tcPr>
            <w:tcW w:w="1417" w:type="dxa"/>
          </w:tcPr>
          <w:p w14:paraId="368C5BAF" w14:textId="77777777" w:rsidR="00877141" w:rsidRPr="0074697C" w:rsidRDefault="00A03A7A" w:rsidP="00331ABC">
            <w:pPr>
              <w:pStyle w:val="af8"/>
              <w:jc w:val="center"/>
              <w:rPr>
                <w:rFonts w:ascii="Times New Roman" w:hAnsi="Times New Roman" w:cs="Times New Roman"/>
                <w:sz w:val="24"/>
                <w:szCs w:val="24"/>
              </w:rPr>
            </w:pPr>
            <w:r>
              <w:rPr>
                <w:rFonts w:ascii="Times New Roman" w:hAnsi="Times New Roman" w:cs="Times New Roman"/>
                <w:sz w:val="24"/>
                <w:szCs w:val="24"/>
              </w:rPr>
              <w:t>90</w:t>
            </w:r>
          </w:p>
        </w:tc>
        <w:tc>
          <w:tcPr>
            <w:tcW w:w="1417" w:type="dxa"/>
          </w:tcPr>
          <w:p w14:paraId="41A61A52" w14:textId="77777777" w:rsidR="00877141" w:rsidRPr="0074697C" w:rsidRDefault="00711EB7" w:rsidP="00331ABC">
            <w:pPr>
              <w:pStyle w:val="af8"/>
              <w:jc w:val="center"/>
              <w:rPr>
                <w:rFonts w:ascii="Times New Roman" w:hAnsi="Times New Roman" w:cs="Times New Roman"/>
                <w:sz w:val="24"/>
                <w:szCs w:val="24"/>
              </w:rPr>
            </w:pPr>
            <w:r>
              <w:rPr>
                <w:rFonts w:ascii="Times New Roman" w:hAnsi="Times New Roman" w:cs="Times New Roman"/>
                <w:sz w:val="24"/>
                <w:szCs w:val="24"/>
              </w:rPr>
              <w:t>90</w:t>
            </w:r>
          </w:p>
        </w:tc>
      </w:tr>
      <w:tr w:rsidR="00877141" w:rsidRPr="0074697C" w14:paraId="7D5373EA" w14:textId="77777777" w:rsidTr="00877141">
        <w:tc>
          <w:tcPr>
            <w:tcW w:w="5387" w:type="dxa"/>
          </w:tcPr>
          <w:p w14:paraId="420F27E9" w14:textId="77777777" w:rsidR="00877141" w:rsidRPr="0074697C" w:rsidRDefault="00877141" w:rsidP="0074697C">
            <w:pPr>
              <w:pStyle w:val="af8"/>
              <w:rPr>
                <w:rFonts w:ascii="Times New Roman" w:hAnsi="Times New Roman" w:cs="Times New Roman"/>
                <w:sz w:val="24"/>
                <w:szCs w:val="24"/>
              </w:rPr>
            </w:pPr>
            <w:r w:rsidRPr="0074697C">
              <w:rPr>
                <w:rFonts w:ascii="Times New Roman" w:hAnsi="Times New Roman" w:cs="Times New Roman"/>
                <w:sz w:val="24"/>
                <w:szCs w:val="24"/>
              </w:rPr>
              <w:t>из них на базе ОУ</w:t>
            </w:r>
          </w:p>
        </w:tc>
        <w:tc>
          <w:tcPr>
            <w:tcW w:w="1417" w:type="dxa"/>
          </w:tcPr>
          <w:p w14:paraId="5A7AE1C5" w14:textId="77777777" w:rsidR="00877141" w:rsidRPr="0074697C" w:rsidRDefault="00877141" w:rsidP="00331ABC">
            <w:pPr>
              <w:pStyle w:val="af8"/>
              <w:jc w:val="center"/>
              <w:rPr>
                <w:rFonts w:ascii="Times New Roman" w:hAnsi="Times New Roman" w:cs="Times New Roman"/>
                <w:sz w:val="24"/>
                <w:szCs w:val="24"/>
              </w:rPr>
            </w:pPr>
            <w:r w:rsidRPr="0074697C">
              <w:rPr>
                <w:rFonts w:ascii="Times New Roman" w:hAnsi="Times New Roman" w:cs="Times New Roman"/>
                <w:sz w:val="24"/>
                <w:szCs w:val="24"/>
              </w:rPr>
              <w:t>60</w:t>
            </w:r>
          </w:p>
        </w:tc>
        <w:tc>
          <w:tcPr>
            <w:tcW w:w="1417" w:type="dxa"/>
          </w:tcPr>
          <w:p w14:paraId="37343163" w14:textId="77777777" w:rsidR="00877141" w:rsidRPr="0074697C" w:rsidRDefault="00A03A7A" w:rsidP="00331ABC">
            <w:pPr>
              <w:pStyle w:val="af8"/>
              <w:jc w:val="center"/>
              <w:rPr>
                <w:rFonts w:ascii="Times New Roman" w:hAnsi="Times New Roman" w:cs="Times New Roman"/>
                <w:sz w:val="24"/>
                <w:szCs w:val="24"/>
              </w:rPr>
            </w:pPr>
            <w:r>
              <w:rPr>
                <w:rFonts w:ascii="Times New Roman" w:hAnsi="Times New Roman" w:cs="Times New Roman"/>
                <w:sz w:val="24"/>
                <w:szCs w:val="24"/>
              </w:rPr>
              <w:t>75</w:t>
            </w:r>
          </w:p>
        </w:tc>
        <w:tc>
          <w:tcPr>
            <w:tcW w:w="1417" w:type="dxa"/>
          </w:tcPr>
          <w:p w14:paraId="68576F3D" w14:textId="77777777" w:rsidR="00877141" w:rsidRPr="0074697C" w:rsidRDefault="00711EB7" w:rsidP="00331ABC">
            <w:pPr>
              <w:pStyle w:val="af8"/>
              <w:jc w:val="center"/>
              <w:rPr>
                <w:rFonts w:ascii="Times New Roman" w:hAnsi="Times New Roman" w:cs="Times New Roman"/>
                <w:sz w:val="24"/>
                <w:szCs w:val="24"/>
              </w:rPr>
            </w:pPr>
            <w:r>
              <w:rPr>
                <w:rFonts w:ascii="Times New Roman" w:hAnsi="Times New Roman" w:cs="Times New Roman"/>
                <w:sz w:val="24"/>
                <w:szCs w:val="24"/>
              </w:rPr>
              <w:t>75</w:t>
            </w:r>
          </w:p>
        </w:tc>
      </w:tr>
      <w:tr w:rsidR="00877141" w:rsidRPr="0074697C" w14:paraId="6B1FBC67" w14:textId="77777777" w:rsidTr="00877141">
        <w:tc>
          <w:tcPr>
            <w:tcW w:w="5387" w:type="dxa"/>
          </w:tcPr>
          <w:p w14:paraId="0592C269" w14:textId="77777777" w:rsidR="00877141" w:rsidRPr="0074697C" w:rsidRDefault="00877141" w:rsidP="0074697C">
            <w:pPr>
              <w:pStyle w:val="af8"/>
              <w:rPr>
                <w:rFonts w:ascii="Times New Roman" w:hAnsi="Times New Roman" w:cs="Times New Roman"/>
                <w:sz w:val="24"/>
                <w:szCs w:val="24"/>
              </w:rPr>
            </w:pPr>
            <w:r w:rsidRPr="0074697C">
              <w:rPr>
                <w:rFonts w:ascii="Times New Roman" w:hAnsi="Times New Roman" w:cs="Times New Roman"/>
                <w:sz w:val="24"/>
                <w:szCs w:val="24"/>
              </w:rPr>
              <w:t>Количество занимающихся в объединениях (чел.) художественной направленности</w:t>
            </w:r>
          </w:p>
        </w:tc>
        <w:tc>
          <w:tcPr>
            <w:tcW w:w="1417" w:type="dxa"/>
          </w:tcPr>
          <w:p w14:paraId="6A38E6EC" w14:textId="77777777" w:rsidR="00877141" w:rsidRPr="0074697C" w:rsidRDefault="00877141" w:rsidP="00331ABC">
            <w:pPr>
              <w:pStyle w:val="af8"/>
              <w:jc w:val="center"/>
              <w:rPr>
                <w:rFonts w:ascii="Times New Roman" w:hAnsi="Times New Roman" w:cs="Times New Roman"/>
                <w:sz w:val="24"/>
                <w:szCs w:val="24"/>
              </w:rPr>
            </w:pPr>
            <w:r w:rsidRPr="0074697C">
              <w:rPr>
                <w:rFonts w:ascii="Times New Roman" w:hAnsi="Times New Roman" w:cs="Times New Roman"/>
                <w:sz w:val="24"/>
                <w:szCs w:val="24"/>
              </w:rPr>
              <w:t>435</w:t>
            </w:r>
          </w:p>
        </w:tc>
        <w:tc>
          <w:tcPr>
            <w:tcW w:w="1417" w:type="dxa"/>
          </w:tcPr>
          <w:p w14:paraId="23FFCF17" w14:textId="77777777" w:rsidR="00877141" w:rsidRPr="0074697C" w:rsidRDefault="00A03A7A" w:rsidP="00331ABC">
            <w:pPr>
              <w:pStyle w:val="af8"/>
              <w:jc w:val="center"/>
              <w:rPr>
                <w:rFonts w:ascii="Times New Roman" w:hAnsi="Times New Roman" w:cs="Times New Roman"/>
                <w:sz w:val="24"/>
                <w:szCs w:val="24"/>
              </w:rPr>
            </w:pPr>
            <w:r>
              <w:rPr>
                <w:rFonts w:ascii="Times New Roman" w:hAnsi="Times New Roman" w:cs="Times New Roman"/>
                <w:sz w:val="24"/>
                <w:szCs w:val="24"/>
              </w:rPr>
              <w:t>405</w:t>
            </w:r>
          </w:p>
        </w:tc>
        <w:tc>
          <w:tcPr>
            <w:tcW w:w="1417" w:type="dxa"/>
          </w:tcPr>
          <w:p w14:paraId="27B879A7" w14:textId="77777777" w:rsidR="00877141" w:rsidRPr="0074697C" w:rsidRDefault="00711EB7" w:rsidP="00331ABC">
            <w:pPr>
              <w:pStyle w:val="af8"/>
              <w:jc w:val="center"/>
              <w:rPr>
                <w:rFonts w:ascii="Times New Roman" w:hAnsi="Times New Roman" w:cs="Times New Roman"/>
                <w:sz w:val="24"/>
                <w:szCs w:val="24"/>
              </w:rPr>
            </w:pPr>
            <w:r>
              <w:rPr>
                <w:rFonts w:ascii="Times New Roman" w:hAnsi="Times New Roman" w:cs="Times New Roman"/>
                <w:sz w:val="24"/>
                <w:szCs w:val="24"/>
              </w:rPr>
              <w:t>495</w:t>
            </w:r>
          </w:p>
        </w:tc>
      </w:tr>
      <w:tr w:rsidR="00877141" w:rsidRPr="0074697C" w14:paraId="507C98A4" w14:textId="77777777" w:rsidTr="00877141">
        <w:tc>
          <w:tcPr>
            <w:tcW w:w="5387" w:type="dxa"/>
          </w:tcPr>
          <w:p w14:paraId="3B8BB939" w14:textId="77777777" w:rsidR="00877141" w:rsidRPr="0074697C" w:rsidRDefault="00877141" w:rsidP="0074697C">
            <w:pPr>
              <w:pStyle w:val="af8"/>
              <w:rPr>
                <w:rFonts w:ascii="Times New Roman" w:hAnsi="Times New Roman" w:cs="Times New Roman"/>
                <w:sz w:val="24"/>
                <w:szCs w:val="24"/>
              </w:rPr>
            </w:pPr>
            <w:r w:rsidRPr="0074697C">
              <w:rPr>
                <w:rFonts w:ascii="Times New Roman" w:hAnsi="Times New Roman" w:cs="Times New Roman"/>
                <w:sz w:val="24"/>
                <w:szCs w:val="24"/>
              </w:rPr>
              <w:t>из них на базе ОУ</w:t>
            </w:r>
          </w:p>
        </w:tc>
        <w:tc>
          <w:tcPr>
            <w:tcW w:w="1417" w:type="dxa"/>
          </w:tcPr>
          <w:p w14:paraId="7A4D98A5" w14:textId="77777777" w:rsidR="00877141" w:rsidRPr="0074697C" w:rsidRDefault="00877141" w:rsidP="00331ABC">
            <w:pPr>
              <w:pStyle w:val="af8"/>
              <w:jc w:val="center"/>
              <w:rPr>
                <w:rFonts w:ascii="Times New Roman" w:hAnsi="Times New Roman" w:cs="Times New Roman"/>
                <w:sz w:val="24"/>
                <w:szCs w:val="24"/>
              </w:rPr>
            </w:pPr>
            <w:r w:rsidRPr="0074697C">
              <w:rPr>
                <w:rFonts w:ascii="Times New Roman" w:hAnsi="Times New Roman" w:cs="Times New Roman"/>
                <w:sz w:val="24"/>
                <w:szCs w:val="24"/>
              </w:rPr>
              <w:t>170</w:t>
            </w:r>
          </w:p>
        </w:tc>
        <w:tc>
          <w:tcPr>
            <w:tcW w:w="1417" w:type="dxa"/>
          </w:tcPr>
          <w:p w14:paraId="0DE5E316" w14:textId="77777777" w:rsidR="00877141" w:rsidRPr="0074697C" w:rsidRDefault="00331ABC" w:rsidP="00331ABC">
            <w:pPr>
              <w:pStyle w:val="af8"/>
              <w:jc w:val="center"/>
              <w:rPr>
                <w:rFonts w:ascii="Times New Roman" w:hAnsi="Times New Roman" w:cs="Times New Roman"/>
                <w:sz w:val="24"/>
                <w:szCs w:val="24"/>
              </w:rPr>
            </w:pPr>
            <w:r>
              <w:rPr>
                <w:rFonts w:ascii="Times New Roman" w:hAnsi="Times New Roman" w:cs="Times New Roman"/>
                <w:sz w:val="24"/>
                <w:szCs w:val="24"/>
              </w:rPr>
              <w:t>180</w:t>
            </w:r>
          </w:p>
        </w:tc>
        <w:tc>
          <w:tcPr>
            <w:tcW w:w="1417" w:type="dxa"/>
          </w:tcPr>
          <w:p w14:paraId="47458142" w14:textId="77777777" w:rsidR="00877141" w:rsidRPr="0074697C" w:rsidRDefault="00686202" w:rsidP="00331ABC">
            <w:pPr>
              <w:pStyle w:val="af8"/>
              <w:jc w:val="center"/>
              <w:rPr>
                <w:rFonts w:ascii="Times New Roman" w:hAnsi="Times New Roman" w:cs="Times New Roman"/>
                <w:sz w:val="24"/>
                <w:szCs w:val="24"/>
              </w:rPr>
            </w:pPr>
            <w:r>
              <w:rPr>
                <w:rFonts w:ascii="Times New Roman" w:hAnsi="Times New Roman" w:cs="Times New Roman"/>
                <w:sz w:val="24"/>
                <w:szCs w:val="24"/>
              </w:rPr>
              <w:t>285</w:t>
            </w:r>
          </w:p>
        </w:tc>
      </w:tr>
    </w:tbl>
    <w:p w14:paraId="56F8B959" w14:textId="77777777" w:rsidR="00E45435" w:rsidRPr="0074697C" w:rsidRDefault="00E45435" w:rsidP="0074697C">
      <w:pPr>
        <w:pStyle w:val="af8"/>
        <w:rPr>
          <w:rFonts w:ascii="Times New Roman" w:hAnsi="Times New Roman" w:cs="Times New Roman"/>
          <w:color w:val="FF0000"/>
          <w:sz w:val="24"/>
          <w:szCs w:val="24"/>
        </w:rPr>
      </w:pPr>
    </w:p>
    <w:p w14:paraId="1EEB6925" w14:textId="77777777" w:rsidR="00E45435" w:rsidRPr="00F81612" w:rsidRDefault="00E45435" w:rsidP="00BE762E">
      <w:pPr>
        <w:tabs>
          <w:tab w:val="left" w:pos="142"/>
          <w:tab w:val="left" w:pos="284"/>
        </w:tabs>
        <w:ind w:firstLine="567"/>
        <w:jc w:val="center"/>
        <w:rPr>
          <w:rFonts w:ascii="Times New Roman" w:hAnsi="Times New Roman" w:cs="Times New Roman"/>
          <w:b/>
          <w:sz w:val="24"/>
          <w:szCs w:val="24"/>
        </w:rPr>
      </w:pPr>
      <w:r w:rsidRPr="00F81612">
        <w:rPr>
          <w:rFonts w:ascii="Times New Roman" w:hAnsi="Times New Roman" w:cs="Times New Roman"/>
          <w:b/>
          <w:sz w:val="24"/>
          <w:szCs w:val="24"/>
        </w:rPr>
        <w:t>1.3.</w:t>
      </w:r>
      <w:r w:rsidR="00DA6E77">
        <w:rPr>
          <w:rFonts w:ascii="Times New Roman" w:hAnsi="Times New Roman" w:cs="Times New Roman"/>
          <w:b/>
          <w:sz w:val="24"/>
          <w:szCs w:val="24"/>
        </w:rPr>
        <w:t xml:space="preserve"> </w:t>
      </w:r>
      <w:r w:rsidRPr="00F81612">
        <w:rPr>
          <w:rFonts w:ascii="Times New Roman" w:hAnsi="Times New Roman" w:cs="Times New Roman"/>
          <w:b/>
          <w:bCs/>
          <w:sz w:val="24"/>
          <w:szCs w:val="24"/>
        </w:rPr>
        <w:t xml:space="preserve">Структура образовательной среды </w:t>
      </w:r>
      <w:r w:rsidRPr="00F81612">
        <w:rPr>
          <w:rFonts w:ascii="Times New Roman" w:hAnsi="Times New Roman" w:cs="Times New Roman"/>
          <w:b/>
          <w:sz w:val="24"/>
          <w:szCs w:val="24"/>
          <w:lang w:eastAsia="en-US"/>
        </w:rPr>
        <w:t>МБУ ДО «ЦДО»</w:t>
      </w:r>
    </w:p>
    <w:p w14:paraId="482D73CD" w14:textId="77777777" w:rsidR="00E45435" w:rsidRPr="00274BC2" w:rsidRDefault="00E45435" w:rsidP="00BE762E">
      <w:pPr>
        <w:pStyle w:val="aff0"/>
        <w:ind w:firstLine="0"/>
        <w:rPr>
          <w:szCs w:val="24"/>
        </w:rPr>
      </w:pPr>
      <w:r w:rsidRPr="00274BC2">
        <w:rPr>
          <w:szCs w:val="24"/>
        </w:rPr>
        <w:t>В структуре учреждения  функционируют следующие отделы:</w:t>
      </w:r>
    </w:p>
    <w:p w14:paraId="12C064A1" w14:textId="77777777" w:rsidR="00E45435" w:rsidRPr="00274BC2" w:rsidRDefault="00E45435" w:rsidP="00B41E1D">
      <w:pPr>
        <w:pStyle w:val="aff0"/>
        <w:rPr>
          <w:szCs w:val="24"/>
        </w:rPr>
      </w:pPr>
      <w:r w:rsidRPr="00274BC2">
        <w:rPr>
          <w:szCs w:val="24"/>
        </w:rPr>
        <w:t>отдел по организационно – массовой работе;</w:t>
      </w:r>
    </w:p>
    <w:p w14:paraId="79E13034" w14:textId="77777777" w:rsidR="00E45435" w:rsidRPr="00274BC2" w:rsidRDefault="00E45435" w:rsidP="00B41E1D">
      <w:pPr>
        <w:pStyle w:val="aff0"/>
        <w:rPr>
          <w:szCs w:val="24"/>
        </w:rPr>
      </w:pPr>
      <w:r w:rsidRPr="00274BC2">
        <w:rPr>
          <w:szCs w:val="24"/>
        </w:rPr>
        <w:t>отдел по методической работе;</w:t>
      </w:r>
    </w:p>
    <w:p w14:paraId="4F03322D" w14:textId="77777777" w:rsidR="00E45435" w:rsidRPr="00274BC2" w:rsidRDefault="00E45435" w:rsidP="00B41E1D">
      <w:pPr>
        <w:pStyle w:val="aff0"/>
        <w:rPr>
          <w:szCs w:val="24"/>
        </w:rPr>
      </w:pPr>
      <w:r w:rsidRPr="00274BC2">
        <w:rPr>
          <w:szCs w:val="24"/>
        </w:rPr>
        <w:t>отдел по работе с детскими общественными организациями и старшеклассниками;</w:t>
      </w:r>
    </w:p>
    <w:p w14:paraId="48A8C8C8" w14:textId="77777777" w:rsidR="00A42C0B" w:rsidRPr="00274BC2" w:rsidRDefault="00A42C0B" w:rsidP="00A42C0B">
      <w:pPr>
        <w:pStyle w:val="aff0"/>
        <w:rPr>
          <w:szCs w:val="24"/>
        </w:rPr>
      </w:pPr>
      <w:r w:rsidRPr="00274BC2">
        <w:rPr>
          <w:szCs w:val="24"/>
        </w:rPr>
        <w:t xml:space="preserve">Отдел по организационно – массовой работе курирует объединения; хореографическое объединение «Данс», </w:t>
      </w:r>
      <w:r w:rsidR="002F0EA1" w:rsidRPr="00274BC2">
        <w:rPr>
          <w:szCs w:val="24"/>
        </w:rPr>
        <w:t xml:space="preserve">«Веселый каблучок»; </w:t>
      </w:r>
      <w:r w:rsidRPr="00274BC2">
        <w:rPr>
          <w:szCs w:val="24"/>
        </w:rPr>
        <w:t>фольклорные объединения</w:t>
      </w:r>
      <w:r w:rsidR="002F0EA1" w:rsidRPr="00274BC2">
        <w:rPr>
          <w:szCs w:val="24"/>
        </w:rPr>
        <w:t xml:space="preserve"> «Келуне»,</w:t>
      </w:r>
      <w:r w:rsidRPr="00274BC2">
        <w:rPr>
          <w:szCs w:val="24"/>
        </w:rPr>
        <w:t xml:space="preserve"> </w:t>
      </w:r>
      <w:r w:rsidR="006A2530">
        <w:rPr>
          <w:szCs w:val="24"/>
        </w:rPr>
        <w:t>«Тяштене»</w:t>
      </w:r>
      <w:r w:rsidR="002F0EA1" w:rsidRPr="00274BC2">
        <w:rPr>
          <w:szCs w:val="24"/>
        </w:rPr>
        <w:t>,</w:t>
      </w:r>
      <w:r w:rsidRPr="00274BC2">
        <w:rPr>
          <w:szCs w:val="24"/>
        </w:rPr>
        <w:t xml:space="preserve"> </w:t>
      </w:r>
      <w:r w:rsidR="002F0EA1" w:rsidRPr="00274BC2">
        <w:rPr>
          <w:szCs w:val="24"/>
        </w:rPr>
        <w:t xml:space="preserve">театральна студия «Мозаика» объединение </w:t>
      </w:r>
      <w:r w:rsidRPr="00274BC2">
        <w:rPr>
          <w:szCs w:val="24"/>
        </w:rPr>
        <w:t>«Сюмбел», объединение «</w:t>
      </w:r>
      <w:r w:rsidR="00877141">
        <w:rPr>
          <w:szCs w:val="24"/>
        </w:rPr>
        <w:t>Колибри</w:t>
      </w:r>
      <w:r w:rsidRPr="00274BC2">
        <w:rPr>
          <w:szCs w:val="24"/>
        </w:rPr>
        <w:t>»</w:t>
      </w:r>
    </w:p>
    <w:p w14:paraId="0E2B71BB" w14:textId="77777777" w:rsidR="00A42C0B" w:rsidRPr="00274BC2" w:rsidRDefault="00A42C0B" w:rsidP="00A42C0B">
      <w:pPr>
        <w:pStyle w:val="aff0"/>
        <w:rPr>
          <w:szCs w:val="24"/>
        </w:rPr>
      </w:pPr>
      <w:r w:rsidRPr="00274BC2">
        <w:rPr>
          <w:szCs w:val="24"/>
        </w:rPr>
        <w:t>Отдел по методической работе курирует прикладные объединени</w:t>
      </w:r>
      <w:r w:rsidR="00877141">
        <w:rPr>
          <w:szCs w:val="24"/>
        </w:rPr>
        <w:t>я: «Сувенир»</w:t>
      </w:r>
      <w:r w:rsidR="002F0EA1" w:rsidRPr="00274BC2">
        <w:rPr>
          <w:szCs w:val="24"/>
        </w:rPr>
        <w:t>, «</w:t>
      </w:r>
      <w:r w:rsidR="00877141">
        <w:rPr>
          <w:szCs w:val="24"/>
        </w:rPr>
        <w:t>Бусинка</w:t>
      </w:r>
      <w:r w:rsidR="002F0EA1" w:rsidRPr="00274BC2">
        <w:rPr>
          <w:szCs w:val="24"/>
        </w:rPr>
        <w:t>»,</w:t>
      </w:r>
      <w:r w:rsidRPr="00274BC2">
        <w:rPr>
          <w:szCs w:val="24"/>
        </w:rPr>
        <w:t xml:space="preserve"> «Лунный Кораблик»</w:t>
      </w:r>
      <w:r w:rsidR="002F0EA1" w:rsidRPr="00274BC2">
        <w:rPr>
          <w:szCs w:val="24"/>
        </w:rPr>
        <w:t>,</w:t>
      </w:r>
      <w:r w:rsidRPr="00274BC2">
        <w:rPr>
          <w:szCs w:val="24"/>
        </w:rPr>
        <w:t xml:space="preserve"> объединение раннего тв</w:t>
      </w:r>
      <w:r w:rsidR="002F0EA1" w:rsidRPr="00274BC2">
        <w:rPr>
          <w:szCs w:val="24"/>
        </w:rPr>
        <w:t>орческого развития «Подснежник»</w:t>
      </w:r>
      <w:r w:rsidR="00877141">
        <w:rPr>
          <w:szCs w:val="24"/>
        </w:rPr>
        <w:t>(ИЗО)</w:t>
      </w:r>
      <w:r w:rsidRPr="00274BC2">
        <w:rPr>
          <w:szCs w:val="24"/>
        </w:rPr>
        <w:t>,</w:t>
      </w:r>
      <w:r w:rsidR="00DC4A3B">
        <w:rPr>
          <w:szCs w:val="24"/>
        </w:rPr>
        <w:t xml:space="preserve"> «Подснежник»(вокал), «Подснежник» (глина)</w:t>
      </w:r>
      <w:r w:rsidRPr="00274BC2">
        <w:rPr>
          <w:szCs w:val="24"/>
        </w:rPr>
        <w:t xml:space="preserve"> </w:t>
      </w:r>
      <w:r w:rsidR="002F0EA1" w:rsidRPr="00274BC2">
        <w:rPr>
          <w:szCs w:val="24"/>
        </w:rPr>
        <w:t>«</w:t>
      </w:r>
      <w:r w:rsidR="00877141">
        <w:rPr>
          <w:szCs w:val="24"/>
        </w:rPr>
        <w:t>Смайлики</w:t>
      </w:r>
      <w:r w:rsidR="002F0EA1" w:rsidRPr="00274BC2">
        <w:rPr>
          <w:szCs w:val="24"/>
        </w:rPr>
        <w:t>»</w:t>
      </w:r>
      <w:r w:rsidR="00877141">
        <w:rPr>
          <w:szCs w:val="24"/>
        </w:rPr>
        <w:t xml:space="preserve">(ДПИ), </w:t>
      </w:r>
      <w:r w:rsidR="002F0EA1" w:rsidRPr="00274BC2">
        <w:rPr>
          <w:szCs w:val="24"/>
        </w:rPr>
        <w:t>«</w:t>
      </w:r>
      <w:r w:rsidR="00877141">
        <w:rPr>
          <w:szCs w:val="24"/>
        </w:rPr>
        <w:t>Смайлики</w:t>
      </w:r>
      <w:r w:rsidR="002F0EA1" w:rsidRPr="00274BC2">
        <w:rPr>
          <w:szCs w:val="24"/>
        </w:rPr>
        <w:t>»</w:t>
      </w:r>
      <w:r w:rsidR="00DC4A3B">
        <w:rPr>
          <w:szCs w:val="24"/>
        </w:rPr>
        <w:t>(вокал), «Фантазия»,</w:t>
      </w:r>
      <w:r w:rsidR="001E5416">
        <w:rPr>
          <w:szCs w:val="24"/>
        </w:rPr>
        <w:t xml:space="preserve"> </w:t>
      </w:r>
      <w:r w:rsidR="00877141">
        <w:rPr>
          <w:szCs w:val="24"/>
        </w:rPr>
        <w:t>«Природа в декоративно-прикладном творчестве»</w:t>
      </w:r>
      <w:r w:rsidR="002F0EA1" w:rsidRPr="00274BC2">
        <w:rPr>
          <w:szCs w:val="24"/>
        </w:rPr>
        <w:t>.</w:t>
      </w:r>
      <w:r w:rsidR="00DC4A3B">
        <w:rPr>
          <w:szCs w:val="24"/>
        </w:rPr>
        <w:t xml:space="preserve"> </w:t>
      </w:r>
      <w:r w:rsidRPr="00274BC2">
        <w:rPr>
          <w:szCs w:val="24"/>
        </w:rPr>
        <w:t xml:space="preserve">объединение естественнонаучной направленности «Занимательный английский», «Английский клуб», </w:t>
      </w:r>
    </w:p>
    <w:p w14:paraId="33B6DAF1" w14:textId="77777777" w:rsidR="00A42C0B" w:rsidRPr="00274BC2" w:rsidRDefault="00A42C0B" w:rsidP="00A42C0B">
      <w:pPr>
        <w:pStyle w:val="aff0"/>
        <w:rPr>
          <w:szCs w:val="24"/>
        </w:rPr>
      </w:pPr>
      <w:r w:rsidRPr="00274BC2">
        <w:rPr>
          <w:szCs w:val="24"/>
        </w:rPr>
        <w:t xml:space="preserve">Отдел по работе с детскими общественными организациями и старшеклассниками курирует объединения социально – </w:t>
      </w:r>
      <w:r w:rsidR="00DC4A3B">
        <w:rPr>
          <w:szCs w:val="24"/>
        </w:rPr>
        <w:t>гуманитарной</w:t>
      </w:r>
      <w:r w:rsidRPr="00274BC2">
        <w:rPr>
          <w:szCs w:val="24"/>
        </w:rPr>
        <w:t xml:space="preserve"> направленности: ТК «Формула успеха», ,   «Лидер» (ТСОШ №1), «Лидер» (Большеше</w:t>
      </w:r>
      <w:r w:rsidR="002F0EA1" w:rsidRPr="00274BC2">
        <w:rPr>
          <w:szCs w:val="24"/>
        </w:rPr>
        <w:t>мякинская СОШ), «Юнармеец»; «Содружество»</w:t>
      </w:r>
      <w:r w:rsidRPr="00274BC2">
        <w:rPr>
          <w:szCs w:val="24"/>
        </w:rPr>
        <w:t>; «Школа вожатых»</w:t>
      </w:r>
      <w:r w:rsidR="00F964AF" w:rsidRPr="00274BC2">
        <w:rPr>
          <w:szCs w:val="24"/>
        </w:rPr>
        <w:t>,</w:t>
      </w:r>
      <w:r w:rsidRPr="00274BC2">
        <w:rPr>
          <w:szCs w:val="24"/>
        </w:rPr>
        <w:t xml:space="preserve"> «Азбука права»,</w:t>
      </w:r>
      <w:r w:rsidR="00F964AF" w:rsidRPr="00274BC2">
        <w:rPr>
          <w:szCs w:val="24"/>
        </w:rPr>
        <w:t xml:space="preserve"> «</w:t>
      </w:r>
      <w:r w:rsidRPr="00274BC2">
        <w:rPr>
          <w:szCs w:val="24"/>
        </w:rPr>
        <w:t>ПЮГ»</w:t>
      </w:r>
      <w:r w:rsidR="00DC4A3B">
        <w:rPr>
          <w:szCs w:val="24"/>
        </w:rPr>
        <w:t>, «Азбука здоровья»</w:t>
      </w:r>
    </w:p>
    <w:p w14:paraId="08FA1863" w14:textId="77777777" w:rsidR="00A42C0B" w:rsidRPr="00274BC2" w:rsidRDefault="00A42C0B" w:rsidP="00A42C0B">
      <w:pPr>
        <w:pStyle w:val="aff0"/>
        <w:rPr>
          <w:szCs w:val="24"/>
        </w:rPr>
      </w:pPr>
      <w:r w:rsidRPr="00274BC2">
        <w:rPr>
          <w:szCs w:val="24"/>
        </w:rPr>
        <w:t>Методист по техническому творчеству курирует объединения технической направленности «Робо</w:t>
      </w:r>
      <w:r w:rsidR="002F0EA1" w:rsidRPr="00274BC2">
        <w:rPr>
          <w:szCs w:val="24"/>
        </w:rPr>
        <w:t>тотехника»</w:t>
      </w:r>
      <w:r w:rsidRPr="00274BC2">
        <w:rPr>
          <w:szCs w:val="24"/>
        </w:rPr>
        <w:t>,  «Лего - роботы», «Техническое</w:t>
      </w:r>
      <w:r w:rsidR="002F0EA1" w:rsidRPr="00274BC2">
        <w:rPr>
          <w:szCs w:val="24"/>
        </w:rPr>
        <w:t xml:space="preserve"> моделирование»</w:t>
      </w:r>
    </w:p>
    <w:p w14:paraId="7D86305A" w14:textId="77777777" w:rsidR="00A42C0B" w:rsidRPr="00274BC2" w:rsidRDefault="00A42C0B" w:rsidP="00BE762E">
      <w:pPr>
        <w:pStyle w:val="aff0"/>
        <w:rPr>
          <w:szCs w:val="24"/>
        </w:rPr>
      </w:pPr>
      <w:r w:rsidRPr="00274BC2">
        <w:rPr>
          <w:szCs w:val="24"/>
        </w:rPr>
        <w:t>Методист по туризму курирует туристические объединения  «Пеш</w:t>
      </w:r>
      <w:r w:rsidR="00BE762E" w:rsidRPr="00274BC2">
        <w:rPr>
          <w:szCs w:val="24"/>
        </w:rPr>
        <w:t xml:space="preserve">еходный туризм» </w:t>
      </w:r>
      <w:r w:rsidRPr="00274BC2">
        <w:rPr>
          <w:szCs w:val="24"/>
        </w:rPr>
        <w:t>,«Юные туристы – спасатели», «Инструкт</w:t>
      </w:r>
      <w:r w:rsidR="00BE762E" w:rsidRPr="00274BC2">
        <w:rPr>
          <w:szCs w:val="24"/>
        </w:rPr>
        <w:t>ор детско - юношеского туризма»,</w:t>
      </w:r>
      <w:r w:rsidRPr="00274BC2">
        <w:rPr>
          <w:szCs w:val="24"/>
        </w:rPr>
        <w:t xml:space="preserve"> «Спортивный </w:t>
      </w:r>
      <w:r w:rsidRPr="00274BC2">
        <w:rPr>
          <w:szCs w:val="24"/>
        </w:rPr>
        <w:lastRenderedPageBreak/>
        <w:t>туризм»</w:t>
      </w:r>
      <w:r w:rsidR="00DC4A3B">
        <w:rPr>
          <w:szCs w:val="24"/>
        </w:rPr>
        <w:t>, «Юные спасатели»</w:t>
      </w:r>
      <w:r w:rsidR="00BE762E" w:rsidRPr="00274BC2">
        <w:rPr>
          <w:szCs w:val="24"/>
        </w:rPr>
        <w:t xml:space="preserve">; </w:t>
      </w:r>
      <w:r w:rsidRPr="00274BC2">
        <w:rPr>
          <w:szCs w:val="24"/>
        </w:rPr>
        <w:t>физку</w:t>
      </w:r>
      <w:r w:rsidR="00BE762E" w:rsidRPr="00274BC2">
        <w:rPr>
          <w:szCs w:val="24"/>
        </w:rPr>
        <w:t>льтурно – спортивное объединения</w:t>
      </w:r>
      <w:r w:rsidRPr="00274BC2">
        <w:rPr>
          <w:szCs w:val="24"/>
        </w:rPr>
        <w:t xml:space="preserve">  «Легкая атлетика»,</w:t>
      </w:r>
      <w:r w:rsidR="00BE762E" w:rsidRPr="00274BC2">
        <w:rPr>
          <w:szCs w:val="24"/>
        </w:rPr>
        <w:t xml:space="preserve"> «</w:t>
      </w:r>
      <w:r w:rsidRPr="00274BC2">
        <w:rPr>
          <w:szCs w:val="24"/>
        </w:rPr>
        <w:t>Волейбол», «Бадминтон», «Фитнес для юных леди», «Подвижные и спортивные игры»</w:t>
      </w:r>
    </w:p>
    <w:p w14:paraId="1FF9FB36" w14:textId="1B312D50" w:rsidR="00A42C0B" w:rsidRPr="00274BC2" w:rsidRDefault="00A42C0B" w:rsidP="00BE762E">
      <w:pPr>
        <w:pStyle w:val="aff0"/>
        <w:rPr>
          <w:szCs w:val="24"/>
        </w:rPr>
      </w:pPr>
      <w:r w:rsidRPr="00274BC2">
        <w:rPr>
          <w:szCs w:val="24"/>
        </w:rPr>
        <w:t xml:space="preserve"> Методист по экологии курирует краеведческие объединения «Моя малая Родина» (Кильдюшевская СОШ), «Моя малая Родина»</w:t>
      </w:r>
      <w:r w:rsidR="00BE762E" w:rsidRPr="00274BC2">
        <w:rPr>
          <w:szCs w:val="24"/>
        </w:rPr>
        <w:t xml:space="preserve"> (</w:t>
      </w:r>
      <w:r w:rsidRPr="00274BC2">
        <w:rPr>
          <w:szCs w:val="24"/>
        </w:rPr>
        <w:t>Большешемякинская СОШ)  «Родник»; (Тоншерминская СОШ)</w:t>
      </w:r>
      <w:r w:rsidR="00BE762E" w:rsidRPr="00274BC2">
        <w:rPr>
          <w:szCs w:val="24"/>
        </w:rPr>
        <w:t xml:space="preserve">; </w:t>
      </w:r>
      <w:r w:rsidRPr="00274BC2">
        <w:rPr>
          <w:szCs w:val="24"/>
        </w:rPr>
        <w:t>эколого – биологические объедин</w:t>
      </w:r>
      <w:r w:rsidR="00DC4A3B">
        <w:rPr>
          <w:szCs w:val="24"/>
        </w:rPr>
        <w:t xml:space="preserve">ения «Юный эколог»,  «Травинка», </w:t>
      </w:r>
      <w:r w:rsidR="00EE4943">
        <w:rPr>
          <w:szCs w:val="24"/>
        </w:rPr>
        <w:t>«Экомышление», «Первые шаги в экологии»</w:t>
      </w:r>
      <w:r w:rsidR="000F4FA4">
        <w:rPr>
          <w:szCs w:val="24"/>
        </w:rPr>
        <w:t>.</w:t>
      </w:r>
    </w:p>
    <w:p w14:paraId="54270CAD" w14:textId="77777777" w:rsidR="00474369" w:rsidRPr="00274BC2" w:rsidRDefault="00474369" w:rsidP="00B41E1D">
      <w:pPr>
        <w:pStyle w:val="aff0"/>
        <w:rPr>
          <w:szCs w:val="24"/>
        </w:rPr>
      </w:pPr>
    </w:p>
    <w:p w14:paraId="791E1C51" w14:textId="77777777" w:rsidR="00E45435" w:rsidRPr="00274BC2" w:rsidRDefault="00E45435" w:rsidP="00BE762E">
      <w:pPr>
        <w:tabs>
          <w:tab w:val="left" w:pos="142"/>
          <w:tab w:val="left" w:pos="284"/>
          <w:tab w:val="left" w:pos="567"/>
        </w:tabs>
        <w:jc w:val="center"/>
        <w:rPr>
          <w:rFonts w:ascii="Times New Roman" w:hAnsi="Times New Roman" w:cs="Times New Roman"/>
          <w:sz w:val="24"/>
          <w:szCs w:val="24"/>
        </w:rPr>
      </w:pPr>
      <w:r w:rsidRPr="00274BC2">
        <w:rPr>
          <w:rFonts w:ascii="Times New Roman" w:hAnsi="Times New Roman" w:cs="Times New Roman"/>
          <w:b/>
          <w:bCs/>
          <w:sz w:val="24"/>
          <w:szCs w:val="24"/>
        </w:rPr>
        <w:t>1.4. Внутренние и внешние связи учреждения</w:t>
      </w:r>
    </w:p>
    <w:p w14:paraId="1331369B" w14:textId="77777777" w:rsidR="00E45435" w:rsidRPr="00274BC2" w:rsidRDefault="00E45435" w:rsidP="004535AD">
      <w:pPr>
        <w:pStyle w:val="aff0"/>
        <w:rPr>
          <w:szCs w:val="24"/>
        </w:rPr>
      </w:pPr>
      <w:r w:rsidRPr="00274BC2">
        <w:rPr>
          <w:szCs w:val="24"/>
        </w:rPr>
        <w:t>Центр сотрудничает с социальными партнерами: Администрация Тетюшского муниципального района РТ, Отдел культуры, Музей истории Тетюшского края, школьные музеи, Центр социального обеспечения населения, Отдел молодежи,  спорт</w:t>
      </w:r>
      <w:r w:rsidRPr="00274BC2">
        <w:rPr>
          <w:szCs w:val="24"/>
          <w:lang w:val="tt-RU"/>
        </w:rPr>
        <w:t xml:space="preserve">а и туризма, </w:t>
      </w:r>
      <w:r w:rsidRPr="00274BC2">
        <w:rPr>
          <w:szCs w:val="24"/>
        </w:rPr>
        <w:t>УВД, ГИБДД, ГАОУ СПО «Тетюшский колледж гражданской за</w:t>
      </w:r>
      <w:r w:rsidR="004535AD" w:rsidRPr="00274BC2">
        <w:rPr>
          <w:szCs w:val="24"/>
        </w:rPr>
        <w:t>щиты»,   Тетюшское отделения « Н</w:t>
      </w:r>
      <w:r w:rsidRPr="00274BC2">
        <w:rPr>
          <w:szCs w:val="24"/>
        </w:rPr>
        <w:t>ациональное культурное общество»</w:t>
      </w:r>
      <w:r w:rsidR="00504E83" w:rsidRPr="00274BC2">
        <w:rPr>
          <w:szCs w:val="24"/>
        </w:rPr>
        <w:t xml:space="preserve"> </w:t>
      </w:r>
      <w:r w:rsidR="004535AD" w:rsidRPr="00274BC2">
        <w:rPr>
          <w:szCs w:val="24"/>
        </w:rPr>
        <w:t xml:space="preserve">( мордовское, чувашское, татарское, русское) </w:t>
      </w:r>
      <w:r w:rsidRPr="00274BC2">
        <w:rPr>
          <w:szCs w:val="24"/>
        </w:rPr>
        <w:t xml:space="preserve">и др. </w:t>
      </w:r>
    </w:p>
    <w:p w14:paraId="6208906E" w14:textId="77777777" w:rsidR="00E45435" w:rsidRPr="00274BC2" w:rsidRDefault="00E45435" w:rsidP="00E45435">
      <w:pPr>
        <w:ind w:firstLine="567"/>
        <w:jc w:val="center"/>
        <w:rPr>
          <w:rFonts w:ascii="Times New Roman" w:hAnsi="Times New Roman" w:cs="Times New Roman"/>
          <w:b/>
          <w:sz w:val="24"/>
          <w:szCs w:val="24"/>
        </w:rPr>
      </w:pPr>
      <w:r w:rsidRPr="00274BC2">
        <w:rPr>
          <w:rFonts w:ascii="Times New Roman" w:hAnsi="Times New Roman" w:cs="Times New Roman"/>
          <w:b/>
          <w:sz w:val="24"/>
          <w:szCs w:val="24"/>
        </w:rPr>
        <w:t>Проекты и программы, реализуемые совместно с социальными партнерами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73"/>
        <w:gridCol w:w="6374"/>
      </w:tblGrid>
      <w:tr w:rsidR="00E45435" w:rsidRPr="00274BC2" w14:paraId="5CB36B2C" w14:textId="77777777" w:rsidTr="00B41E1D">
        <w:tc>
          <w:tcPr>
            <w:tcW w:w="3373" w:type="dxa"/>
            <w:tcBorders>
              <w:top w:val="single" w:sz="4" w:space="0" w:color="auto"/>
              <w:left w:val="single" w:sz="4" w:space="0" w:color="auto"/>
              <w:bottom w:val="single" w:sz="4" w:space="0" w:color="auto"/>
              <w:right w:val="single" w:sz="4" w:space="0" w:color="auto"/>
            </w:tcBorders>
            <w:hideMark/>
          </w:tcPr>
          <w:p w14:paraId="7D99A7AB" w14:textId="77777777" w:rsidR="00E45435" w:rsidRPr="00274BC2" w:rsidRDefault="00E45435" w:rsidP="00B41E1D">
            <w:pPr>
              <w:pStyle w:val="33"/>
              <w:widowControl w:val="0"/>
              <w:spacing w:after="0"/>
              <w:ind w:left="0" w:firstLine="567"/>
              <w:jc w:val="center"/>
              <w:rPr>
                <w:sz w:val="24"/>
                <w:szCs w:val="24"/>
              </w:rPr>
            </w:pPr>
            <w:r w:rsidRPr="00274BC2">
              <w:rPr>
                <w:sz w:val="24"/>
                <w:szCs w:val="24"/>
              </w:rPr>
              <w:t>Партнеры</w:t>
            </w:r>
          </w:p>
        </w:tc>
        <w:tc>
          <w:tcPr>
            <w:tcW w:w="6374" w:type="dxa"/>
            <w:tcBorders>
              <w:top w:val="single" w:sz="4" w:space="0" w:color="auto"/>
              <w:left w:val="single" w:sz="4" w:space="0" w:color="auto"/>
              <w:bottom w:val="single" w:sz="4" w:space="0" w:color="auto"/>
              <w:right w:val="single" w:sz="4" w:space="0" w:color="auto"/>
            </w:tcBorders>
            <w:hideMark/>
          </w:tcPr>
          <w:p w14:paraId="0AC257EA" w14:textId="77777777" w:rsidR="00E45435" w:rsidRPr="00274BC2" w:rsidRDefault="00E45435" w:rsidP="00B41E1D">
            <w:pPr>
              <w:pStyle w:val="33"/>
              <w:widowControl w:val="0"/>
              <w:spacing w:after="0"/>
              <w:ind w:left="0" w:firstLine="567"/>
              <w:jc w:val="center"/>
              <w:rPr>
                <w:sz w:val="24"/>
                <w:szCs w:val="24"/>
              </w:rPr>
            </w:pPr>
            <w:r w:rsidRPr="00274BC2">
              <w:rPr>
                <w:sz w:val="24"/>
                <w:szCs w:val="24"/>
              </w:rPr>
              <w:t xml:space="preserve">Проекты, программы </w:t>
            </w:r>
          </w:p>
        </w:tc>
      </w:tr>
      <w:tr w:rsidR="00E45435" w:rsidRPr="00274BC2" w14:paraId="4DFBD8A7" w14:textId="77777777" w:rsidTr="00B41E1D">
        <w:tc>
          <w:tcPr>
            <w:tcW w:w="3373" w:type="dxa"/>
            <w:tcBorders>
              <w:top w:val="single" w:sz="4" w:space="0" w:color="auto"/>
              <w:left w:val="single" w:sz="4" w:space="0" w:color="auto"/>
              <w:bottom w:val="single" w:sz="4" w:space="0" w:color="auto"/>
              <w:right w:val="single" w:sz="4" w:space="0" w:color="auto"/>
            </w:tcBorders>
            <w:vAlign w:val="center"/>
            <w:hideMark/>
          </w:tcPr>
          <w:p w14:paraId="6A23558B" w14:textId="77777777" w:rsidR="00E45435" w:rsidRPr="00274BC2" w:rsidRDefault="00E45435" w:rsidP="00B41E1D">
            <w:pPr>
              <w:pStyle w:val="33"/>
              <w:widowControl w:val="0"/>
              <w:spacing w:after="0"/>
              <w:ind w:left="0"/>
              <w:jc w:val="both"/>
              <w:rPr>
                <w:sz w:val="24"/>
                <w:szCs w:val="24"/>
              </w:rPr>
            </w:pPr>
            <w:r w:rsidRPr="00274BC2">
              <w:rPr>
                <w:sz w:val="24"/>
                <w:szCs w:val="24"/>
              </w:rPr>
              <w:t>Администрация Тетюшского муниципального района РТ Отдел культуры</w:t>
            </w:r>
          </w:p>
        </w:tc>
        <w:tc>
          <w:tcPr>
            <w:tcW w:w="6374" w:type="dxa"/>
            <w:tcBorders>
              <w:top w:val="single" w:sz="4" w:space="0" w:color="auto"/>
              <w:left w:val="single" w:sz="4" w:space="0" w:color="auto"/>
              <w:bottom w:val="single" w:sz="4" w:space="0" w:color="auto"/>
              <w:right w:val="single" w:sz="4" w:space="0" w:color="auto"/>
            </w:tcBorders>
            <w:vAlign w:val="center"/>
            <w:hideMark/>
          </w:tcPr>
          <w:p w14:paraId="6895982D" w14:textId="77777777" w:rsidR="00E45435" w:rsidRPr="00274BC2" w:rsidRDefault="00E45435" w:rsidP="00B41E1D">
            <w:pPr>
              <w:pStyle w:val="33"/>
              <w:widowControl w:val="0"/>
              <w:spacing w:after="0"/>
              <w:ind w:left="0"/>
              <w:jc w:val="both"/>
              <w:rPr>
                <w:sz w:val="24"/>
                <w:szCs w:val="24"/>
              </w:rPr>
            </w:pPr>
            <w:r w:rsidRPr="00274BC2">
              <w:rPr>
                <w:sz w:val="24"/>
                <w:szCs w:val="24"/>
              </w:rPr>
              <w:t>Проведение городских массовых праздников (День защиты детей, Сабантуй, Масл</w:t>
            </w:r>
            <w:r w:rsidR="00504E83" w:rsidRPr="00274BC2">
              <w:rPr>
                <w:sz w:val="24"/>
                <w:szCs w:val="24"/>
              </w:rPr>
              <w:t xml:space="preserve">еница, Новый год, «День рыбака» </w:t>
            </w:r>
            <w:r w:rsidRPr="00274BC2">
              <w:rPr>
                <w:sz w:val="24"/>
                <w:szCs w:val="24"/>
              </w:rPr>
              <w:t xml:space="preserve">и др.) </w:t>
            </w:r>
          </w:p>
        </w:tc>
      </w:tr>
      <w:tr w:rsidR="00E45435" w:rsidRPr="00274BC2" w14:paraId="62FD3373" w14:textId="77777777" w:rsidTr="00B41E1D">
        <w:tc>
          <w:tcPr>
            <w:tcW w:w="3373" w:type="dxa"/>
            <w:tcBorders>
              <w:top w:val="single" w:sz="4" w:space="0" w:color="auto"/>
              <w:left w:val="single" w:sz="4" w:space="0" w:color="auto"/>
              <w:bottom w:val="single" w:sz="4" w:space="0" w:color="auto"/>
              <w:right w:val="single" w:sz="4" w:space="0" w:color="auto"/>
            </w:tcBorders>
            <w:vAlign w:val="center"/>
            <w:hideMark/>
          </w:tcPr>
          <w:p w14:paraId="51B3647F" w14:textId="77777777" w:rsidR="00E45435" w:rsidRPr="00274BC2" w:rsidRDefault="00E45435" w:rsidP="00B41E1D">
            <w:pPr>
              <w:pStyle w:val="33"/>
              <w:widowControl w:val="0"/>
              <w:spacing w:after="0"/>
              <w:ind w:left="0"/>
              <w:jc w:val="both"/>
              <w:rPr>
                <w:sz w:val="24"/>
                <w:szCs w:val="24"/>
              </w:rPr>
            </w:pPr>
            <w:r w:rsidRPr="00274BC2">
              <w:rPr>
                <w:sz w:val="24"/>
                <w:szCs w:val="24"/>
              </w:rPr>
              <w:t xml:space="preserve">Музей истории Тетюшского края, школьные музеи </w:t>
            </w:r>
          </w:p>
        </w:tc>
        <w:tc>
          <w:tcPr>
            <w:tcW w:w="6374" w:type="dxa"/>
            <w:tcBorders>
              <w:top w:val="single" w:sz="4" w:space="0" w:color="auto"/>
              <w:left w:val="single" w:sz="4" w:space="0" w:color="auto"/>
              <w:bottom w:val="single" w:sz="4" w:space="0" w:color="auto"/>
              <w:right w:val="single" w:sz="4" w:space="0" w:color="auto"/>
            </w:tcBorders>
            <w:vAlign w:val="center"/>
            <w:hideMark/>
          </w:tcPr>
          <w:p w14:paraId="6A233034" w14:textId="77777777" w:rsidR="00E45435" w:rsidRPr="00274BC2" w:rsidRDefault="00E45435" w:rsidP="00B41E1D">
            <w:pPr>
              <w:pStyle w:val="33"/>
              <w:widowControl w:val="0"/>
              <w:spacing w:after="0"/>
              <w:ind w:left="0"/>
              <w:jc w:val="both"/>
              <w:rPr>
                <w:sz w:val="24"/>
                <w:szCs w:val="24"/>
              </w:rPr>
            </w:pPr>
            <w:r w:rsidRPr="00274BC2">
              <w:rPr>
                <w:sz w:val="24"/>
                <w:szCs w:val="24"/>
              </w:rPr>
              <w:t>Проведение научно-практических конференций, семинаров.</w:t>
            </w:r>
          </w:p>
        </w:tc>
      </w:tr>
      <w:tr w:rsidR="00E45435" w:rsidRPr="00274BC2" w14:paraId="1FAA2E64" w14:textId="77777777" w:rsidTr="00B41E1D">
        <w:tc>
          <w:tcPr>
            <w:tcW w:w="3373" w:type="dxa"/>
            <w:tcBorders>
              <w:top w:val="single" w:sz="4" w:space="0" w:color="auto"/>
              <w:left w:val="single" w:sz="4" w:space="0" w:color="auto"/>
              <w:bottom w:val="single" w:sz="4" w:space="0" w:color="auto"/>
              <w:right w:val="single" w:sz="4" w:space="0" w:color="auto"/>
            </w:tcBorders>
            <w:vAlign w:val="center"/>
          </w:tcPr>
          <w:p w14:paraId="26ABA695" w14:textId="77777777" w:rsidR="00E45435" w:rsidRPr="00274BC2" w:rsidRDefault="00E45435" w:rsidP="00B41E1D">
            <w:pPr>
              <w:pStyle w:val="33"/>
              <w:widowControl w:val="0"/>
              <w:spacing w:after="0"/>
              <w:ind w:left="0"/>
              <w:jc w:val="both"/>
              <w:rPr>
                <w:sz w:val="24"/>
                <w:szCs w:val="24"/>
              </w:rPr>
            </w:pPr>
            <w:r w:rsidRPr="00274BC2">
              <w:rPr>
                <w:sz w:val="24"/>
                <w:szCs w:val="24"/>
              </w:rPr>
              <w:t>Центр социального обеспечения населения</w:t>
            </w:r>
          </w:p>
        </w:tc>
        <w:tc>
          <w:tcPr>
            <w:tcW w:w="6374" w:type="dxa"/>
            <w:tcBorders>
              <w:top w:val="single" w:sz="4" w:space="0" w:color="auto"/>
              <w:left w:val="single" w:sz="4" w:space="0" w:color="auto"/>
              <w:bottom w:val="single" w:sz="4" w:space="0" w:color="auto"/>
              <w:right w:val="single" w:sz="4" w:space="0" w:color="auto"/>
            </w:tcBorders>
            <w:vAlign w:val="center"/>
          </w:tcPr>
          <w:p w14:paraId="222279DF" w14:textId="77777777" w:rsidR="00E45435" w:rsidRPr="00274BC2" w:rsidRDefault="00E45435" w:rsidP="00B41E1D">
            <w:pPr>
              <w:pStyle w:val="33"/>
              <w:widowControl w:val="0"/>
              <w:spacing w:after="0"/>
              <w:ind w:left="0"/>
              <w:jc w:val="both"/>
              <w:rPr>
                <w:sz w:val="24"/>
                <w:szCs w:val="24"/>
              </w:rPr>
            </w:pPr>
            <w:r w:rsidRPr="00274BC2">
              <w:rPr>
                <w:sz w:val="24"/>
                <w:szCs w:val="24"/>
              </w:rPr>
              <w:t>Организация мероприятий для детей с ОВЗ</w:t>
            </w:r>
            <w:r w:rsidR="004535AD" w:rsidRPr="00274BC2">
              <w:rPr>
                <w:sz w:val="24"/>
                <w:szCs w:val="24"/>
              </w:rPr>
              <w:t xml:space="preserve"> и детьми – инвалидами.</w:t>
            </w:r>
          </w:p>
        </w:tc>
      </w:tr>
      <w:tr w:rsidR="00E45435" w:rsidRPr="00274BC2" w14:paraId="19B38839" w14:textId="77777777" w:rsidTr="00B41E1D">
        <w:tc>
          <w:tcPr>
            <w:tcW w:w="3373" w:type="dxa"/>
            <w:tcBorders>
              <w:top w:val="single" w:sz="4" w:space="0" w:color="auto"/>
              <w:left w:val="single" w:sz="4" w:space="0" w:color="auto"/>
              <w:bottom w:val="single" w:sz="4" w:space="0" w:color="auto"/>
              <w:right w:val="single" w:sz="4" w:space="0" w:color="auto"/>
            </w:tcBorders>
            <w:vAlign w:val="center"/>
          </w:tcPr>
          <w:p w14:paraId="5EC265A7" w14:textId="77777777" w:rsidR="00E45435" w:rsidRPr="00274BC2" w:rsidRDefault="00E45435" w:rsidP="00B41E1D">
            <w:pPr>
              <w:pStyle w:val="33"/>
              <w:widowControl w:val="0"/>
              <w:spacing w:after="0"/>
              <w:ind w:left="0"/>
              <w:jc w:val="both"/>
              <w:rPr>
                <w:sz w:val="24"/>
                <w:szCs w:val="24"/>
              </w:rPr>
            </w:pPr>
            <w:r w:rsidRPr="00274BC2">
              <w:rPr>
                <w:sz w:val="24"/>
                <w:szCs w:val="24"/>
              </w:rPr>
              <w:t>Отдел молодежи,  спорт</w:t>
            </w:r>
            <w:r w:rsidRPr="00274BC2">
              <w:rPr>
                <w:sz w:val="24"/>
                <w:szCs w:val="24"/>
                <w:lang w:val="tt-RU"/>
              </w:rPr>
              <w:t xml:space="preserve">а и туризма </w:t>
            </w:r>
          </w:p>
          <w:p w14:paraId="62C2A1C4" w14:textId="77777777" w:rsidR="00E45435" w:rsidRPr="00274BC2" w:rsidRDefault="00E45435" w:rsidP="00B41E1D">
            <w:pPr>
              <w:pStyle w:val="33"/>
              <w:widowControl w:val="0"/>
              <w:spacing w:after="0"/>
              <w:ind w:left="0" w:firstLine="567"/>
              <w:jc w:val="both"/>
              <w:rPr>
                <w:sz w:val="24"/>
                <w:szCs w:val="24"/>
              </w:rPr>
            </w:pPr>
          </w:p>
        </w:tc>
        <w:tc>
          <w:tcPr>
            <w:tcW w:w="6374" w:type="dxa"/>
            <w:tcBorders>
              <w:top w:val="single" w:sz="4" w:space="0" w:color="auto"/>
              <w:left w:val="single" w:sz="4" w:space="0" w:color="auto"/>
              <w:bottom w:val="single" w:sz="4" w:space="0" w:color="auto"/>
              <w:right w:val="single" w:sz="4" w:space="0" w:color="auto"/>
            </w:tcBorders>
            <w:vAlign w:val="center"/>
            <w:hideMark/>
          </w:tcPr>
          <w:p w14:paraId="5FC4BDD5" w14:textId="77777777" w:rsidR="00E45435" w:rsidRPr="00274BC2" w:rsidRDefault="00E45435" w:rsidP="00B41E1D">
            <w:pPr>
              <w:pStyle w:val="33"/>
              <w:widowControl w:val="0"/>
              <w:spacing w:after="0"/>
              <w:ind w:left="0"/>
              <w:jc w:val="both"/>
              <w:rPr>
                <w:sz w:val="24"/>
                <w:szCs w:val="24"/>
              </w:rPr>
            </w:pPr>
            <w:r w:rsidRPr="00274BC2">
              <w:rPr>
                <w:sz w:val="24"/>
                <w:szCs w:val="24"/>
              </w:rPr>
              <w:t xml:space="preserve"> Проведение совместных мероприятий молодежной, спортивной, туристической направленности.</w:t>
            </w:r>
          </w:p>
        </w:tc>
      </w:tr>
      <w:tr w:rsidR="00E45435" w:rsidRPr="00274BC2" w14:paraId="7562D90D" w14:textId="77777777" w:rsidTr="00B41E1D">
        <w:tc>
          <w:tcPr>
            <w:tcW w:w="3373" w:type="dxa"/>
            <w:tcBorders>
              <w:top w:val="single" w:sz="4" w:space="0" w:color="auto"/>
              <w:left w:val="single" w:sz="4" w:space="0" w:color="auto"/>
              <w:bottom w:val="single" w:sz="4" w:space="0" w:color="auto"/>
              <w:right w:val="single" w:sz="4" w:space="0" w:color="auto"/>
            </w:tcBorders>
            <w:vAlign w:val="center"/>
            <w:hideMark/>
          </w:tcPr>
          <w:p w14:paraId="177D9F24" w14:textId="77777777" w:rsidR="00E45435" w:rsidRPr="00274BC2" w:rsidRDefault="00E45435" w:rsidP="00B41E1D">
            <w:pPr>
              <w:pStyle w:val="33"/>
              <w:widowControl w:val="0"/>
              <w:spacing w:after="0"/>
              <w:ind w:left="0"/>
              <w:jc w:val="both"/>
              <w:rPr>
                <w:sz w:val="24"/>
                <w:szCs w:val="24"/>
              </w:rPr>
            </w:pPr>
            <w:r w:rsidRPr="00274BC2">
              <w:rPr>
                <w:sz w:val="24"/>
                <w:szCs w:val="24"/>
              </w:rPr>
              <w:t>УВД, ГИБДД</w:t>
            </w:r>
          </w:p>
        </w:tc>
        <w:tc>
          <w:tcPr>
            <w:tcW w:w="6374" w:type="dxa"/>
            <w:tcBorders>
              <w:top w:val="single" w:sz="4" w:space="0" w:color="auto"/>
              <w:left w:val="single" w:sz="4" w:space="0" w:color="auto"/>
              <w:bottom w:val="single" w:sz="4" w:space="0" w:color="auto"/>
              <w:right w:val="single" w:sz="4" w:space="0" w:color="auto"/>
            </w:tcBorders>
            <w:vAlign w:val="center"/>
            <w:hideMark/>
          </w:tcPr>
          <w:p w14:paraId="494EF6E7" w14:textId="77777777" w:rsidR="00E45435" w:rsidRPr="00274BC2" w:rsidRDefault="00E45435" w:rsidP="00B41E1D">
            <w:pPr>
              <w:pStyle w:val="33"/>
              <w:widowControl w:val="0"/>
              <w:spacing w:after="0"/>
              <w:ind w:left="0"/>
              <w:rPr>
                <w:sz w:val="24"/>
                <w:szCs w:val="24"/>
              </w:rPr>
            </w:pPr>
            <w:r w:rsidRPr="00274BC2">
              <w:rPr>
                <w:sz w:val="24"/>
                <w:szCs w:val="24"/>
              </w:rPr>
              <w:t>Реализация проекта «Дорога без опасностей»</w:t>
            </w:r>
          </w:p>
        </w:tc>
      </w:tr>
      <w:tr w:rsidR="00E45435" w:rsidRPr="00274BC2" w14:paraId="30248121" w14:textId="77777777" w:rsidTr="00B41E1D">
        <w:tc>
          <w:tcPr>
            <w:tcW w:w="3373" w:type="dxa"/>
            <w:tcBorders>
              <w:top w:val="single" w:sz="4" w:space="0" w:color="auto"/>
              <w:left w:val="single" w:sz="4" w:space="0" w:color="auto"/>
              <w:bottom w:val="single" w:sz="4" w:space="0" w:color="auto"/>
              <w:right w:val="single" w:sz="4" w:space="0" w:color="auto"/>
            </w:tcBorders>
            <w:vAlign w:val="center"/>
          </w:tcPr>
          <w:p w14:paraId="6C2DBF75" w14:textId="77777777" w:rsidR="00E45435" w:rsidRPr="00274BC2" w:rsidRDefault="00E45435" w:rsidP="00B41E1D">
            <w:pPr>
              <w:pStyle w:val="33"/>
              <w:widowControl w:val="0"/>
              <w:spacing w:after="0"/>
              <w:ind w:left="0"/>
              <w:jc w:val="both"/>
              <w:rPr>
                <w:sz w:val="24"/>
                <w:szCs w:val="24"/>
              </w:rPr>
            </w:pPr>
            <w:r w:rsidRPr="00274BC2">
              <w:rPr>
                <w:sz w:val="24"/>
                <w:szCs w:val="24"/>
              </w:rPr>
              <w:t xml:space="preserve">ГАОУ СПО «Тетюшский колледж гражданской защиты»,  </w:t>
            </w:r>
          </w:p>
        </w:tc>
        <w:tc>
          <w:tcPr>
            <w:tcW w:w="6374" w:type="dxa"/>
            <w:tcBorders>
              <w:top w:val="single" w:sz="4" w:space="0" w:color="auto"/>
              <w:left w:val="single" w:sz="4" w:space="0" w:color="auto"/>
              <w:bottom w:val="single" w:sz="4" w:space="0" w:color="auto"/>
              <w:right w:val="single" w:sz="4" w:space="0" w:color="auto"/>
            </w:tcBorders>
            <w:vAlign w:val="center"/>
          </w:tcPr>
          <w:p w14:paraId="3216CF89" w14:textId="77777777" w:rsidR="00E45435" w:rsidRPr="00274BC2" w:rsidRDefault="00E45435" w:rsidP="00B41E1D">
            <w:pPr>
              <w:pStyle w:val="33"/>
              <w:widowControl w:val="0"/>
              <w:spacing w:after="0"/>
              <w:ind w:left="0"/>
              <w:rPr>
                <w:sz w:val="24"/>
                <w:szCs w:val="24"/>
              </w:rPr>
            </w:pPr>
            <w:r w:rsidRPr="00274BC2">
              <w:rPr>
                <w:sz w:val="24"/>
                <w:szCs w:val="24"/>
              </w:rPr>
              <w:t>Организация мероприятий профориентационной направленности</w:t>
            </w:r>
            <w:r w:rsidR="004535AD" w:rsidRPr="00274BC2">
              <w:rPr>
                <w:sz w:val="24"/>
                <w:szCs w:val="24"/>
              </w:rPr>
              <w:t>, тур</w:t>
            </w:r>
            <w:r w:rsidR="00504E83" w:rsidRPr="00274BC2">
              <w:rPr>
                <w:sz w:val="24"/>
                <w:szCs w:val="24"/>
              </w:rPr>
              <w:t>истической направленности , предоставление  базы ЦДО для учебной практики по направлению физическая культура</w:t>
            </w:r>
          </w:p>
        </w:tc>
      </w:tr>
      <w:tr w:rsidR="004535AD" w:rsidRPr="00274BC2" w14:paraId="4E108DED" w14:textId="77777777" w:rsidTr="00B41E1D">
        <w:tc>
          <w:tcPr>
            <w:tcW w:w="3373" w:type="dxa"/>
            <w:tcBorders>
              <w:top w:val="single" w:sz="4" w:space="0" w:color="auto"/>
              <w:left w:val="single" w:sz="4" w:space="0" w:color="auto"/>
              <w:bottom w:val="single" w:sz="4" w:space="0" w:color="auto"/>
              <w:right w:val="single" w:sz="4" w:space="0" w:color="auto"/>
            </w:tcBorders>
            <w:vAlign w:val="center"/>
          </w:tcPr>
          <w:p w14:paraId="037A97F9" w14:textId="77777777" w:rsidR="004535AD" w:rsidRPr="00274BC2" w:rsidRDefault="004535AD" w:rsidP="00B41E1D">
            <w:pPr>
              <w:pStyle w:val="33"/>
              <w:widowControl w:val="0"/>
              <w:spacing w:after="0"/>
              <w:ind w:left="0"/>
              <w:jc w:val="both"/>
              <w:rPr>
                <w:sz w:val="24"/>
                <w:szCs w:val="24"/>
              </w:rPr>
            </w:pPr>
            <w:r w:rsidRPr="00274BC2">
              <w:rPr>
                <w:sz w:val="24"/>
                <w:szCs w:val="24"/>
              </w:rPr>
              <w:t>АНО Университет талантов»</w:t>
            </w:r>
          </w:p>
        </w:tc>
        <w:tc>
          <w:tcPr>
            <w:tcW w:w="6374" w:type="dxa"/>
            <w:tcBorders>
              <w:top w:val="single" w:sz="4" w:space="0" w:color="auto"/>
              <w:left w:val="single" w:sz="4" w:space="0" w:color="auto"/>
              <w:bottom w:val="single" w:sz="4" w:space="0" w:color="auto"/>
              <w:right w:val="single" w:sz="4" w:space="0" w:color="auto"/>
            </w:tcBorders>
            <w:vAlign w:val="center"/>
          </w:tcPr>
          <w:p w14:paraId="1124DBCA" w14:textId="77777777" w:rsidR="004535AD" w:rsidRPr="00274BC2" w:rsidRDefault="00445A9D" w:rsidP="00B41E1D">
            <w:pPr>
              <w:pStyle w:val="33"/>
              <w:widowControl w:val="0"/>
              <w:spacing w:after="0"/>
              <w:ind w:left="0"/>
              <w:rPr>
                <w:sz w:val="24"/>
                <w:szCs w:val="24"/>
              </w:rPr>
            </w:pPr>
            <w:r w:rsidRPr="00274BC2">
              <w:rPr>
                <w:sz w:val="24"/>
                <w:szCs w:val="24"/>
              </w:rPr>
              <w:t xml:space="preserve"> Реализация площадки сетевого проекта «Тренинг – класс» в рамках государственной программы «Стратегическое управление талантами в Республике Татарстан на </w:t>
            </w:r>
            <w:r w:rsidRPr="001A3A94">
              <w:rPr>
                <w:sz w:val="24"/>
                <w:szCs w:val="24"/>
              </w:rPr>
              <w:t>2015-2020 годы</w:t>
            </w:r>
          </w:p>
        </w:tc>
      </w:tr>
    </w:tbl>
    <w:p w14:paraId="6C21AA1E" w14:textId="77777777" w:rsidR="00E45435" w:rsidRPr="00274BC2" w:rsidRDefault="00E45435" w:rsidP="00E45435">
      <w:pPr>
        <w:tabs>
          <w:tab w:val="left" w:pos="4536"/>
          <w:tab w:val="left" w:pos="9498"/>
        </w:tabs>
        <w:ind w:right="140"/>
        <w:rPr>
          <w:rFonts w:ascii="Times New Roman" w:hAnsi="Times New Roman" w:cs="Times New Roman"/>
          <w:b/>
          <w:color w:val="000000"/>
          <w:sz w:val="24"/>
          <w:szCs w:val="24"/>
        </w:rPr>
      </w:pPr>
    </w:p>
    <w:p w14:paraId="628825C0" w14:textId="77777777" w:rsidR="00E45435" w:rsidRPr="00274BC2" w:rsidRDefault="00E45435" w:rsidP="00DF0A34">
      <w:pPr>
        <w:tabs>
          <w:tab w:val="left" w:pos="4536"/>
          <w:tab w:val="left" w:pos="9498"/>
        </w:tabs>
        <w:ind w:left="60" w:right="140" w:firstLine="567"/>
        <w:jc w:val="center"/>
        <w:rPr>
          <w:rFonts w:ascii="Times New Roman" w:hAnsi="Times New Roman" w:cs="Times New Roman"/>
          <w:b/>
          <w:bCs/>
          <w:color w:val="000000"/>
          <w:sz w:val="24"/>
          <w:szCs w:val="24"/>
        </w:rPr>
      </w:pPr>
      <w:r w:rsidRPr="00274BC2">
        <w:rPr>
          <w:rFonts w:ascii="Times New Roman" w:hAnsi="Times New Roman" w:cs="Times New Roman"/>
          <w:b/>
          <w:color w:val="000000"/>
          <w:sz w:val="24"/>
          <w:szCs w:val="24"/>
        </w:rPr>
        <w:t>1.5.</w:t>
      </w:r>
      <w:r w:rsidRPr="00274BC2">
        <w:rPr>
          <w:rFonts w:ascii="Times New Roman" w:hAnsi="Times New Roman" w:cs="Times New Roman"/>
          <w:b/>
          <w:bCs/>
          <w:color w:val="000000"/>
          <w:sz w:val="24"/>
          <w:szCs w:val="24"/>
        </w:rPr>
        <w:t>Ресурсы образовательного учреждения</w:t>
      </w:r>
    </w:p>
    <w:p w14:paraId="1C1D2379" w14:textId="77777777" w:rsidR="00E45435" w:rsidRPr="00274BC2" w:rsidRDefault="00E45435" w:rsidP="006447F9">
      <w:pPr>
        <w:ind w:firstLine="567"/>
        <w:jc w:val="center"/>
        <w:rPr>
          <w:rFonts w:ascii="Times New Roman" w:hAnsi="Times New Roman" w:cs="Times New Roman"/>
          <w:b/>
          <w:bCs/>
          <w:sz w:val="24"/>
          <w:szCs w:val="24"/>
        </w:rPr>
      </w:pPr>
      <w:r w:rsidRPr="00274BC2">
        <w:rPr>
          <w:rFonts w:ascii="Times New Roman" w:hAnsi="Times New Roman" w:cs="Times New Roman"/>
          <w:b/>
          <w:bCs/>
          <w:sz w:val="24"/>
          <w:szCs w:val="24"/>
        </w:rPr>
        <w:t>1.5.1. Кадровое обеспечение образовательного процесса</w:t>
      </w:r>
    </w:p>
    <w:tbl>
      <w:tblPr>
        <w:tblStyle w:val="aff2"/>
        <w:tblW w:w="0" w:type="auto"/>
        <w:tblLook w:val="04A0" w:firstRow="1" w:lastRow="0" w:firstColumn="1" w:lastColumn="0" w:noHBand="0" w:noVBand="1"/>
      </w:tblPr>
      <w:tblGrid>
        <w:gridCol w:w="8613"/>
        <w:gridCol w:w="1241"/>
      </w:tblGrid>
      <w:tr w:rsidR="0058627A" w:rsidRPr="00274BC2" w14:paraId="174879A6" w14:textId="77777777" w:rsidTr="0058627A">
        <w:tc>
          <w:tcPr>
            <w:tcW w:w="8613" w:type="dxa"/>
          </w:tcPr>
          <w:p w14:paraId="24E6A1F0" w14:textId="77777777" w:rsidR="00DF0A34" w:rsidRPr="00274BC2" w:rsidRDefault="0058627A" w:rsidP="00E45435">
            <w:pPr>
              <w:rPr>
                <w:bCs/>
                <w:sz w:val="24"/>
                <w:szCs w:val="24"/>
              </w:rPr>
            </w:pPr>
            <w:r w:rsidRPr="00274BC2">
              <w:rPr>
                <w:bCs/>
                <w:sz w:val="24"/>
                <w:szCs w:val="24"/>
              </w:rPr>
              <w:t>Директор</w:t>
            </w:r>
          </w:p>
        </w:tc>
        <w:tc>
          <w:tcPr>
            <w:tcW w:w="1241" w:type="dxa"/>
          </w:tcPr>
          <w:p w14:paraId="3EDF4AE1" w14:textId="77777777" w:rsidR="00DF0A34" w:rsidRPr="00274BC2" w:rsidRDefault="0058627A" w:rsidP="00E45435">
            <w:pPr>
              <w:rPr>
                <w:bCs/>
                <w:sz w:val="24"/>
                <w:szCs w:val="24"/>
              </w:rPr>
            </w:pPr>
            <w:r w:rsidRPr="00274BC2">
              <w:rPr>
                <w:bCs/>
                <w:sz w:val="24"/>
                <w:szCs w:val="24"/>
              </w:rPr>
              <w:t>1</w:t>
            </w:r>
          </w:p>
        </w:tc>
      </w:tr>
      <w:tr w:rsidR="0058627A" w:rsidRPr="00274BC2" w14:paraId="23047DEB" w14:textId="77777777" w:rsidTr="0058627A">
        <w:tc>
          <w:tcPr>
            <w:tcW w:w="8613" w:type="dxa"/>
          </w:tcPr>
          <w:p w14:paraId="526F9BF6" w14:textId="77777777" w:rsidR="00DF0A34" w:rsidRPr="00274BC2" w:rsidRDefault="0058627A" w:rsidP="00E45435">
            <w:pPr>
              <w:rPr>
                <w:bCs/>
                <w:sz w:val="24"/>
                <w:szCs w:val="24"/>
              </w:rPr>
            </w:pPr>
            <w:r w:rsidRPr="00274BC2">
              <w:rPr>
                <w:bCs/>
                <w:sz w:val="24"/>
                <w:szCs w:val="24"/>
              </w:rPr>
              <w:t>Заместители директора: по УВР и по ХР</w:t>
            </w:r>
          </w:p>
        </w:tc>
        <w:tc>
          <w:tcPr>
            <w:tcW w:w="1241" w:type="dxa"/>
          </w:tcPr>
          <w:p w14:paraId="1EBF1139" w14:textId="77777777" w:rsidR="00DF0A34" w:rsidRPr="00274BC2" w:rsidRDefault="0058627A" w:rsidP="00E45435">
            <w:pPr>
              <w:rPr>
                <w:bCs/>
                <w:sz w:val="24"/>
                <w:szCs w:val="24"/>
              </w:rPr>
            </w:pPr>
            <w:r w:rsidRPr="00274BC2">
              <w:rPr>
                <w:bCs/>
                <w:sz w:val="24"/>
                <w:szCs w:val="24"/>
              </w:rPr>
              <w:t>2</w:t>
            </w:r>
          </w:p>
        </w:tc>
      </w:tr>
      <w:tr w:rsidR="0058627A" w:rsidRPr="00274BC2" w14:paraId="3D435E49" w14:textId="77777777" w:rsidTr="0058627A">
        <w:tc>
          <w:tcPr>
            <w:tcW w:w="8613" w:type="dxa"/>
          </w:tcPr>
          <w:p w14:paraId="7E5F5B69" w14:textId="77777777" w:rsidR="00DF0A34" w:rsidRPr="00274BC2" w:rsidRDefault="0058627A" w:rsidP="00ED2972">
            <w:pPr>
              <w:rPr>
                <w:bCs/>
                <w:sz w:val="24"/>
                <w:szCs w:val="24"/>
              </w:rPr>
            </w:pPr>
            <w:r w:rsidRPr="00274BC2">
              <w:rPr>
                <w:bCs/>
                <w:sz w:val="24"/>
                <w:szCs w:val="24"/>
              </w:rPr>
              <w:t>Заведую</w:t>
            </w:r>
            <w:r w:rsidR="00EE4943">
              <w:rPr>
                <w:bCs/>
                <w:sz w:val="24"/>
                <w:szCs w:val="24"/>
              </w:rPr>
              <w:t>щ</w:t>
            </w:r>
            <w:r w:rsidRPr="00274BC2">
              <w:rPr>
                <w:bCs/>
                <w:sz w:val="24"/>
                <w:szCs w:val="24"/>
              </w:rPr>
              <w:t>ий отделом</w:t>
            </w:r>
          </w:p>
        </w:tc>
        <w:tc>
          <w:tcPr>
            <w:tcW w:w="1241" w:type="dxa"/>
          </w:tcPr>
          <w:p w14:paraId="2B42D072" w14:textId="77777777" w:rsidR="00DF0A34" w:rsidRPr="00274BC2" w:rsidRDefault="0058627A" w:rsidP="00E45435">
            <w:pPr>
              <w:rPr>
                <w:bCs/>
                <w:sz w:val="24"/>
                <w:szCs w:val="24"/>
              </w:rPr>
            </w:pPr>
            <w:r w:rsidRPr="00274BC2">
              <w:rPr>
                <w:bCs/>
                <w:sz w:val="24"/>
                <w:szCs w:val="24"/>
              </w:rPr>
              <w:t>3</w:t>
            </w:r>
          </w:p>
        </w:tc>
      </w:tr>
      <w:tr w:rsidR="0058627A" w:rsidRPr="00274BC2" w14:paraId="0752A6A8" w14:textId="77777777" w:rsidTr="0058627A">
        <w:tc>
          <w:tcPr>
            <w:tcW w:w="8613" w:type="dxa"/>
          </w:tcPr>
          <w:p w14:paraId="5C84EB30" w14:textId="77777777" w:rsidR="00DF0A34" w:rsidRPr="00274BC2" w:rsidRDefault="0058627A" w:rsidP="00E45435">
            <w:pPr>
              <w:rPr>
                <w:bCs/>
                <w:sz w:val="24"/>
                <w:szCs w:val="24"/>
              </w:rPr>
            </w:pPr>
            <w:r w:rsidRPr="00274BC2">
              <w:rPr>
                <w:bCs/>
                <w:sz w:val="24"/>
                <w:szCs w:val="24"/>
              </w:rPr>
              <w:t>Методист</w:t>
            </w:r>
          </w:p>
        </w:tc>
        <w:tc>
          <w:tcPr>
            <w:tcW w:w="1241" w:type="dxa"/>
          </w:tcPr>
          <w:p w14:paraId="723F7404" w14:textId="77777777" w:rsidR="00DF0A34" w:rsidRPr="00274BC2" w:rsidRDefault="0058627A" w:rsidP="00E45435">
            <w:pPr>
              <w:rPr>
                <w:bCs/>
                <w:sz w:val="24"/>
                <w:szCs w:val="24"/>
              </w:rPr>
            </w:pPr>
            <w:r w:rsidRPr="00274BC2">
              <w:rPr>
                <w:bCs/>
                <w:sz w:val="24"/>
                <w:szCs w:val="24"/>
              </w:rPr>
              <w:t>6</w:t>
            </w:r>
          </w:p>
        </w:tc>
      </w:tr>
      <w:tr w:rsidR="0058627A" w:rsidRPr="00646C34" w14:paraId="5BEA01A1" w14:textId="77777777" w:rsidTr="0058627A">
        <w:tc>
          <w:tcPr>
            <w:tcW w:w="8613" w:type="dxa"/>
          </w:tcPr>
          <w:p w14:paraId="08D02F69" w14:textId="77777777" w:rsidR="00DF0A34" w:rsidRPr="00646C34" w:rsidRDefault="0058627A" w:rsidP="00E45435">
            <w:pPr>
              <w:rPr>
                <w:bCs/>
                <w:sz w:val="24"/>
                <w:szCs w:val="24"/>
              </w:rPr>
            </w:pPr>
            <w:r w:rsidRPr="00646C34">
              <w:rPr>
                <w:bCs/>
                <w:sz w:val="24"/>
                <w:szCs w:val="24"/>
              </w:rPr>
              <w:t>Педагоги дополнительного образования основные</w:t>
            </w:r>
          </w:p>
        </w:tc>
        <w:tc>
          <w:tcPr>
            <w:tcW w:w="1241" w:type="dxa"/>
          </w:tcPr>
          <w:p w14:paraId="35B78159" w14:textId="77777777" w:rsidR="00DF0A34" w:rsidRPr="00646C34" w:rsidRDefault="00A17C18" w:rsidP="00E45435">
            <w:pPr>
              <w:rPr>
                <w:bCs/>
                <w:sz w:val="24"/>
                <w:szCs w:val="24"/>
              </w:rPr>
            </w:pPr>
            <w:r w:rsidRPr="00646C34">
              <w:rPr>
                <w:bCs/>
                <w:sz w:val="24"/>
                <w:szCs w:val="24"/>
              </w:rPr>
              <w:t>4</w:t>
            </w:r>
          </w:p>
        </w:tc>
      </w:tr>
      <w:tr w:rsidR="0058627A" w:rsidRPr="00646C34" w14:paraId="6B659E3B" w14:textId="77777777" w:rsidTr="0058627A">
        <w:tc>
          <w:tcPr>
            <w:tcW w:w="8613" w:type="dxa"/>
          </w:tcPr>
          <w:p w14:paraId="3B4D7693" w14:textId="77777777" w:rsidR="00DF0A34" w:rsidRPr="00646C34" w:rsidRDefault="0058627A" w:rsidP="00E45435">
            <w:pPr>
              <w:rPr>
                <w:bCs/>
                <w:sz w:val="24"/>
                <w:szCs w:val="24"/>
              </w:rPr>
            </w:pPr>
            <w:r w:rsidRPr="00646C34">
              <w:rPr>
                <w:bCs/>
                <w:sz w:val="24"/>
                <w:szCs w:val="24"/>
              </w:rPr>
              <w:t>Педагоги дополнительного образования – внутренние совместители</w:t>
            </w:r>
          </w:p>
        </w:tc>
        <w:tc>
          <w:tcPr>
            <w:tcW w:w="1241" w:type="dxa"/>
          </w:tcPr>
          <w:p w14:paraId="25CAAD43" w14:textId="77777777" w:rsidR="00DF0A34" w:rsidRPr="00646C34" w:rsidRDefault="00646C34" w:rsidP="00E45435">
            <w:pPr>
              <w:rPr>
                <w:bCs/>
                <w:sz w:val="24"/>
                <w:szCs w:val="24"/>
              </w:rPr>
            </w:pPr>
            <w:r w:rsidRPr="00646C34">
              <w:rPr>
                <w:bCs/>
                <w:sz w:val="24"/>
                <w:szCs w:val="24"/>
              </w:rPr>
              <w:t>8</w:t>
            </w:r>
          </w:p>
        </w:tc>
      </w:tr>
      <w:tr w:rsidR="0058627A" w:rsidRPr="00646C34" w14:paraId="2DC559A1" w14:textId="77777777" w:rsidTr="0058627A">
        <w:tc>
          <w:tcPr>
            <w:tcW w:w="8613" w:type="dxa"/>
          </w:tcPr>
          <w:p w14:paraId="347434CC" w14:textId="77777777" w:rsidR="0058627A" w:rsidRPr="00646C34" w:rsidRDefault="0058627A" w:rsidP="00E45435">
            <w:pPr>
              <w:rPr>
                <w:bCs/>
                <w:sz w:val="24"/>
                <w:szCs w:val="24"/>
              </w:rPr>
            </w:pPr>
            <w:r w:rsidRPr="00646C34">
              <w:rPr>
                <w:bCs/>
                <w:sz w:val="24"/>
                <w:szCs w:val="24"/>
              </w:rPr>
              <w:t>Педагоги дополнительного образования – внешние совместители</w:t>
            </w:r>
          </w:p>
        </w:tc>
        <w:tc>
          <w:tcPr>
            <w:tcW w:w="1241" w:type="dxa"/>
          </w:tcPr>
          <w:p w14:paraId="691A3738" w14:textId="77777777" w:rsidR="0058627A" w:rsidRPr="00646C34" w:rsidRDefault="005A715A" w:rsidP="00E45435">
            <w:pPr>
              <w:rPr>
                <w:bCs/>
                <w:sz w:val="24"/>
                <w:szCs w:val="24"/>
              </w:rPr>
            </w:pPr>
            <w:r w:rsidRPr="00646C34">
              <w:rPr>
                <w:bCs/>
                <w:sz w:val="24"/>
                <w:szCs w:val="24"/>
              </w:rPr>
              <w:t>29</w:t>
            </w:r>
          </w:p>
        </w:tc>
      </w:tr>
    </w:tbl>
    <w:p w14:paraId="070C39C0" w14:textId="77777777" w:rsidR="00E45435" w:rsidRPr="00274BC2" w:rsidRDefault="00C607F6" w:rsidP="0058627A">
      <w:pPr>
        <w:rPr>
          <w:rFonts w:ascii="Times New Roman" w:hAnsi="Times New Roman" w:cs="Times New Roman"/>
          <w:bCs/>
          <w:sz w:val="24"/>
          <w:szCs w:val="24"/>
        </w:rPr>
      </w:pPr>
      <w:r w:rsidRPr="00646C34">
        <w:rPr>
          <w:rFonts w:ascii="Times New Roman" w:hAnsi="Times New Roman" w:cs="Times New Roman"/>
          <w:bCs/>
          <w:sz w:val="24"/>
          <w:szCs w:val="24"/>
        </w:rPr>
        <w:t>Уровень образования: высшее -</w:t>
      </w:r>
      <w:r w:rsidR="0058627A" w:rsidRPr="00646C34">
        <w:rPr>
          <w:rFonts w:ascii="Times New Roman" w:hAnsi="Times New Roman" w:cs="Times New Roman"/>
          <w:bCs/>
          <w:sz w:val="24"/>
          <w:szCs w:val="24"/>
        </w:rPr>
        <w:t xml:space="preserve"> </w:t>
      </w:r>
      <w:r w:rsidRPr="00646C34">
        <w:rPr>
          <w:rFonts w:ascii="Times New Roman" w:hAnsi="Times New Roman" w:cs="Times New Roman"/>
          <w:bCs/>
          <w:sz w:val="24"/>
          <w:szCs w:val="24"/>
        </w:rPr>
        <w:t>38</w:t>
      </w:r>
      <w:r w:rsidR="0058627A" w:rsidRPr="00646C34">
        <w:rPr>
          <w:rFonts w:ascii="Times New Roman" w:hAnsi="Times New Roman" w:cs="Times New Roman"/>
          <w:bCs/>
          <w:sz w:val="24"/>
          <w:szCs w:val="24"/>
        </w:rPr>
        <w:t xml:space="preserve">  , ср. спец (совместители) – </w:t>
      </w:r>
      <w:r w:rsidR="004A2380" w:rsidRPr="00646C34">
        <w:rPr>
          <w:rFonts w:ascii="Times New Roman" w:hAnsi="Times New Roman" w:cs="Times New Roman"/>
          <w:bCs/>
          <w:sz w:val="24"/>
          <w:szCs w:val="24"/>
        </w:rPr>
        <w:t>4</w:t>
      </w:r>
    </w:p>
    <w:p w14:paraId="7B10406E" w14:textId="77777777" w:rsidR="0058627A" w:rsidRPr="00274BC2" w:rsidRDefault="0058627A" w:rsidP="0058627A">
      <w:pPr>
        <w:rPr>
          <w:rFonts w:ascii="Times New Roman" w:hAnsi="Times New Roman" w:cs="Times New Roman"/>
          <w:bCs/>
          <w:sz w:val="24"/>
          <w:szCs w:val="24"/>
        </w:rPr>
      </w:pPr>
      <w:r w:rsidRPr="00274BC2">
        <w:rPr>
          <w:rFonts w:ascii="Times New Roman" w:hAnsi="Times New Roman" w:cs="Times New Roman"/>
          <w:bCs/>
          <w:sz w:val="24"/>
          <w:szCs w:val="24"/>
        </w:rPr>
        <w:lastRenderedPageBreak/>
        <w:t>Администрация – имеют профпереподготовку «Менеджмент в образовании»</w:t>
      </w:r>
      <w:r w:rsidR="00C607F6" w:rsidRPr="00274BC2">
        <w:rPr>
          <w:rFonts w:ascii="Times New Roman" w:hAnsi="Times New Roman" w:cs="Times New Roman"/>
          <w:bCs/>
          <w:sz w:val="24"/>
          <w:szCs w:val="24"/>
        </w:rPr>
        <w:t xml:space="preserve">, </w:t>
      </w:r>
      <w:r w:rsidR="00B43E9C" w:rsidRPr="00274BC2">
        <w:rPr>
          <w:rFonts w:ascii="Times New Roman" w:hAnsi="Times New Roman" w:cs="Times New Roman"/>
          <w:bCs/>
          <w:sz w:val="24"/>
          <w:szCs w:val="24"/>
        </w:rPr>
        <w:t xml:space="preserve"> </w:t>
      </w:r>
      <w:r w:rsidR="00C607F6" w:rsidRPr="00274BC2">
        <w:rPr>
          <w:rFonts w:ascii="Times New Roman" w:hAnsi="Times New Roman" w:cs="Times New Roman"/>
          <w:bCs/>
          <w:sz w:val="24"/>
          <w:szCs w:val="24"/>
        </w:rPr>
        <w:t>«</w:t>
      </w:r>
      <w:r w:rsidR="00D12B69" w:rsidRPr="00274BC2">
        <w:rPr>
          <w:rFonts w:ascii="Times New Roman" w:hAnsi="Times New Roman" w:cs="Times New Roman"/>
          <w:bCs/>
          <w:sz w:val="24"/>
          <w:szCs w:val="24"/>
        </w:rPr>
        <w:t xml:space="preserve">Педагогика и психология </w:t>
      </w:r>
      <w:r w:rsidR="00ED2972" w:rsidRPr="00274BC2">
        <w:rPr>
          <w:rFonts w:ascii="Times New Roman" w:hAnsi="Times New Roman" w:cs="Times New Roman"/>
          <w:bCs/>
          <w:sz w:val="24"/>
          <w:szCs w:val="24"/>
        </w:rPr>
        <w:t>и</w:t>
      </w:r>
      <w:r w:rsidR="00C607F6" w:rsidRPr="00274BC2">
        <w:rPr>
          <w:rFonts w:ascii="Times New Roman" w:hAnsi="Times New Roman" w:cs="Times New Roman"/>
          <w:bCs/>
          <w:sz w:val="24"/>
          <w:szCs w:val="24"/>
        </w:rPr>
        <w:t>нклюзивно</w:t>
      </w:r>
      <w:r w:rsidR="00ED2972" w:rsidRPr="00274BC2">
        <w:rPr>
          <w:rFonts w:ascii="Times New Roman" w:hAnsi="Times New Roman" w:cs="Times New Roman"/>
          <w:bCs/>
          <w:sz w:val="24"/>
          <w:szCs w:val="24"/>
        </w:rPr>
        <w:t xml:space="preserve">го </w:t>
      </w:r>
      <w:r w:rsidR="00C607F6" w:rsidRPr="00274BC2">
        <w:rPr>
          <w:rFonts w:ascii="Times New Roman" w:hAnsi="Times New Roman" w:cs="Times New Roman"/>
          <w:bCs/>
          <w:sz w:val="24"/>
          <w:szCs w:val="24"/>
        </w:rPr>
        <w:t xml:space="preserve"> образовани</w:t>
      </w:r>
      <w:r w:rsidR="00ED2972" w:rsidRPr="00274BC2">
        <w:rPr>
          <w:rFonts w:ascii="Times New Roman" w:hAnsi="Times New Roman" w:cs="Times New Roman"/>
          <w:bCs/>
          <w:sz w:val="24"/>
          <w:szCs w:val="24"/>
        </w:rPr>
        <w:t>я</w:t>
      </w:r>
      <w:r w:rsidR="00C607F6" w:rsidRPr="00274BC2">
        <w:rPr>
          <w:rFonts w:ascii="Times New Roman" w:hAnsi="Times New Roman" w:cs="Times New Roman"/>
          <w:bCs/>
          <w:sz w:val="24"/>
          <w:szCs w:val="24"/>
        </w:rPr>
        <w:t>»</w:t>
      </w:r>
    </w:p>
    <w:p w14:paraId="3984B951" w14:textId="77777777" w:rsidR="00E45435" w:rsidRPr="00274BC2" w:rsidRDefault="00E45435" w:rsidP="00E45435">
      <w:pPr>
        <w:tabs>
          <w:tab w:val="left" w:pos="-3119"/>
        </w:tabs>
        <w:jc w:val="center"/>
        <w:rPr>
          <w:rFonts w:ascii="Times New Roman" w:hAnsi="Times New Roman" w:cs="Times New Roman"/>
          <w:b/>
          <w:sz w:val="24"/>
          <w:szCs w:val="24"/>
        </w:rPr>
      </w:pPr>
      <w:r w:rsidRPr="00274BC2">
        <w:rPr>
          <w:rFonts w:ascii="Times New Roman" w:hAnsi="Times New Roman" w:cs="Times New Roman"/>
          <w:b/>
          <w:sz w:val="24"/>
          <w:szCs w:val="24"/>
        </w:rPr>
        <w:t xml:space="preserve">Квалификационные категории </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08"/>
        <w:gridCol w:w="4581"/>
      </w:tblGrid>
      <w:tr w:rsidR="00E45435" w:rsidRPr="00274BC2" w14:paraId="28563A9C" w14:textId="77777777" w:rsidTr="00B41E1D">
        <w:trPr>
          <w:trHeight w:val="262"/>
        </w:trPr>
        <w:tc>
          <w:tcPr>
            <w:tcW w:w="5308" w:type="dxa"/>
            <w:vAlign w:val="center"/>
          </w:tcPr>
          <w:p w14:paraId="33C62DEC" w14:textId="77777777" w:rsidR="00E45435" w:rsidRPr="00274BC2" w:rsidRDefault="00E45435" w:rsidP="00E45435">
            <w:pPr>
              <w:pStyle w:val="af8"/>
              <w:jc w:val="center"/>
              <w:rPr>
                <w:rFonts w:ascii="Times New Roman" w:hAnsi="Times New Roman" w:cs="Times New Roman"/>
                <w:sz w:val="24"/>
                <w:szCs w:val="24"/>
              </w:rPr>
            </w:pPr>
            <w:r w:rsidRPr="00274BC2">
              <w:rPr>
                <w:rFonts w:ascii="Times New Roman" w:hAnsi="Times New Roman" w:cs="Times New Roman"/>
                <w:sz w:val="24"/>
                <w:szCs w:val="24"/>
              </w:rPr>
              <w:t>Квалификационные категории</w:t>
            </w:r>
          </w:p>
        </w:tc>
        <w:tc>
          <w:tcPr>
            <w:tcW w:w="4581" w:type="dxa"/>
            <w:vAlign w:val="center"/>
          </w:tcPr>
          <w:p w14:paraId="54DC73E0" w14:textId="77777777" w:rsidR="00E45435" w:rsidRPr="00274BC2" w:rsidRDefault="00E45435" w:rsidP="00E45435">
            <w:pPr>
              <w:pStyle w:val="af8"/>
              <w:jc w:val="center"/>
              <w:rPr>
                <w:rFonts w:ascii="Times New Roman" w:hAnsi="Times New Roman" w:cs="Times New Roman"/>
                <w:sz w:val="24"/>
                <w:szCs w:val="24"/>
              </w:rPr>
            </w:pPr>
            <w:r w:rsidRPr="00274BC2">
              <w:rPr>
                <w:rFonts w:ascii="Times New Roman" w:hAnsi="Times New Roman" w:cs="Times New Roman"/>
                <w:sz w:val="24"/>
                <w:szCs w:val="24"/>
              </w:rPr>
              <w:t>Количество педагогических работников (основных)</w:t>
            </w:r>
          </w:p>
        </w:tc>
      </w:tr>
      <w:tr w:rsidR="00E45435" w:rsidRPr="00274BC2" w14:paraId="5FCF4562" w14:textId="77777777" w:rsidTr="00B41E1D">
        <w:trPr>
          <w:trHeight w:val="426"/>
        </w:trPr>
        <w:tc>
          <w:tcPr>
            <w:tcW w:w="5308" w:type="dxa"/>
            <w:vAlign w:val="center"/>
          </w:tcPr>
          <w:p w14:paraId="0F132B2C" w14:textId="77777777" w:rsidR="00E45435" w:rsidRPr="00274BC2" w:rsidRDefault="00E45435" w:rsidP="00E45435">
            <w:pPr>
              <w:pStyle w:val="af8"/>
              <w:jc w:val="center"/>
              <w:rPr>
                <w:rFonts w:ascii="Times New Roman" w:hAnsi="Times New Roman" w:cs="Times New Roman"/>
                <w:sz w:val="24"/>
                <w:szCs w:val="24"/>
              </w:rPr>
            </w:pPr>
            <w:r w:rsidRPr="00274BC2">
              <w:rPr>
                <w:rFonts w:ascii="Times New Roman" w:hAnsi="Times New Roman" w:cs="Times New Roman"/>
                <w:sz w:val="24"/>
                <w:szCs w:val="24"/>
              </w:rPr>
              <w:t>Высшая</w:t>
            </w:r>
          </w:p>
        </w:tc>
        <w:tc>
          <w:tcPr>
            <w:tcW w:w="4581" w:type="dxa"/>
            <w:vAlign w:val="center"/>
          </w:tcPr>
          <w:p w14:paraId="6D6BE8CF" w14:textId="77777777" w:rsidR="00E45435" w:rsidRPr="00274BC2" w:rsidRDefault="00EA5918" w:rsidP="00E45435">
            <w:pPr>
              <w:pStyle w:val="af8"/>
              <w:jc w:val="center"/>
              <w:rPr>
                <w:rFonts w:ascii="Times New Roman" w:hAnsi="Times New Roman" w:cs="Times New Roman"/>
                <w:sz w:val="24"/>
                <w:szCs w:val="24"/>
              </w:rPr>
            </w:pPr>
            <w:r w:rsidRPr="00274BC2">
              <w:rPr>
                <w:rFonts w:ascii="Times New Roman" w:hAnsi="Times New Roman" w:cs="Times New Roman"/>
                <w:sz w:val="24"/>
                <w:szCs w:val="24"/>
              </w:rPr>
              <w:t>4</w:t>
            </w:r>
          </w:p>
        </w:tc>
      </w:tr>
      <w:tr w:rsidR="00E45435" w:rsidRPr="00274BC2" w14:paraId="68B1B0EA" w14:textId="77777777" w:rsidTr="00B41E1D">
        <w:trPr>
          <w:trHeight w:val="419"/>
        </w:trPr>
        <w:tc>
          <w:tcPr>
            <w:tcW w:w="5308" w:type="dxa"/>
            <w:vAlign w:val="center"/>
          </w:tcPr>
          <w:p w14:paraId="2DA5A7EE" w14:textId="77777777" w:rsidR="00E45435" w:rsidRPr="00274BC2" w:rsidRDefault="00E45435" w:rsidP="00E45435">
            <w:pPr>
              <w:pStyle w:val="af8"/>
              <w:jc w:val="center"/>
              <w:rPr>
                <w:rFonts w:ascii="Times New Roman" w:hAnsi="Times New Roman" w:cs="Times New Roman"/>
                <w:sz w:val="24"/>
                <w:szCs w:val="24"/>
              </w:rPr>
            </w:pPr>
            <w:r w:rsidRPr="00274BC2">
              <w:rPr>
                <w:rFonts w:ascii="Times New Roman" w:hAnsi="Times New Roman" w:cs="Times New Roman"/>
                <w:sz w:val="24"/>
                <w:szCs w:val="24"/>
              </w:rPr>
              <w:t>Первая</w:t>
            </w:r>
          </w:p>
        </w:tc>
        <w:tc>
          <w:tcPr>
            <w:tcW w:w="4581" w:type="dxa"/>
            <w:vAlign w:val="center"/>
          </w:tcPr>
          <w:p w14:paraId="47281B72" w14:textId="77777777" w:rsidR="00E45435" w:rsidRPr="00274BC2" w:rsidRDefault="00EE4943" w:rsidP="00E45435">
            <w:pPr>
              <w:pStyle w:val="af8"/>
              <w:jc w:val="center"/>
              <w:rPr>
                <w:rFonts w:ascii="Times New Roman" w:hAnsi="Times New Roman" w:cs="Times New Roman"/>
                <w:sz w:val="24"/>
                <w:szCs w:val="24"/>
              </w:rPr>
            </w:pPr>
            <w:r>
              <w:rPr>
                <w:rFonts w:ascii="Times New Roman" w:hAnsi="Times New Roman" w:cs="Times New Roman"/>
                <w:sz w:val="24"/>
                <w:szCs w:val="24"/>
              </w:rPr>
              <w:t>4</w:t>
            </w:r>
          </w:p>
        </w:tc>
      </w:tr>
      <w:tr w:rsidR="00E45435" w:rsidRPr="00274BC2" w14:paraId="4ECBF6C7" w14:textId="77777777" w:rsidTr="00B41E1D">
        <w:trPr>
          <w:trHeight w:val="411"/>
        </w:trPr>
        <w:tc>
          <w:tcPr>
            <w:tcW w:w="5308" w:type="dxa"/>
            <w:vAlign w:val="center"/>
          </w:tcPr>
          <w:p w14:paraId="03DCEC4F" w14:textId="77777777" w:rsidR="00E45435" w:rsidRPr="00274BC2" w:rsidRDefault="00E45435" w:rsidP="00E45435">
            <w:pPr>
              <w:pStyle w:val="af8"/>
              <w:jc w:val="center"/>
              <w:rPr>
                <w:rFonts w:ascii="Times New Roman" w:hAnsi="Times New Roman" w:cs="Times New Roman"/>
                <w:sz w:val="24"/>
                <w:szCs w:val="24"/>
              </w:rPr>
            </w:pPr>
            <w:r w:rsidRPr="00274BC2">
              <w:rPr>
                <w:rFonts w:ascii="Times New Roman" w:hAnsi="Times New Roman" w:cs="Times New Roman"/>
                <w:sz w:val="24"/>
                <w:szCs w:val="24"/>
              </w:rPr>
              <w:t>Соответствие занимаемой должности</w:t>
            </w:r>
          </w:p>
        </w:tc>
        <w:tc>
          <w:tcPr>
            <w:tcW w:w="4581" w:type="dxa"/>
            <w:vAlign w:val="center"/>
          </w:tcPr>
          <w:p w14:paraId="4D624A5F" w14:textId="77777777" w:rsidR="00E45435" w:rsidRPr="00274BC2" w:rsidRDefault="00EE4943" w:rsidP="00E45435">
            <w:pPr>
              <w:pStyle w:val="af8"/>
              <w:jc w:val="center"/>
              <w:rPr>
                <w:rFonts w:ascii="Times New Roman" w:hAnsi="Times New Roman" w:cs="Times New Roman"/>
                <w:sz w:val="24"/>
                <w:szCs w:val="24"/>
              </w:rPr>
            </w:pPr>
            <w:r>
              <w:rPr>
                <w:rFonts w:ascii="Times New Roman" w:hAnsi="Times New Roman" w:cs="Times New Roman"/>
                <w:sz w:val="24"/>
                <w:szCs w:val="24"/>
              </w:rPr>
              <w:t>4</w:t>
            </w:r>
          </w:p>
        </w:tc>
      </w:tr>
      <w:tr w:rsidR="00E45435" w:rsidRPr="00274BC2" w14:paraId="5F1AD11A" w14:textId="77777777" w:rsidTr="00B41E1D">
        <w:trPr>
          <w:trHeight w:val="411"/>
        </w:trPr>
        <w:tc>
          <w:tcPr>
            <w:tcW w:w="5308" w:type="dxa"/>
            <w:vAlign w:val="center"/>
          </w:tcPr>
          <w:p w14:paraId="01C70916" w14:textId="77777777" w:rsidR="00E45435" w:rsidRPr="00274BC2" w:rsidRDefault="00E45435" w:rsidP="00E45435">
            <w:pPr>
              <w:pStyle w:val="af8"/>
              <w:jc w:val="center"/>
              <w:rPr>
                <w:rFonts w:ascii="Times New Roman" w:hAnsi="Times New Roman" w:cs="Times New Roman"/>
                <w:sz w:val="24"/>
                <w:szCs w:val="24"/>
              </w:rPr>
            </w:pPr>
            <w:r w:rsidRPr="00274BC2">
              <w:rPr>
                <w:rFonts w:ascii="Times New Roman" w:hAnsi="Times New Roman" w:cs="Times New Roman"/>
                <w:sz w:val="24"/>
                <w:szCs w:val="24"/>
              </w:rPr>
              <w:t>Нет категории</w:t>
            </w:r>
          </w:p>
        </w:tc>
        <w:tc>
          <w:tcPr>
            <w:tcW w:w="4581" w:type="dxa"/>
            <w:vAlign w:val="center"/>
          </w:tcPr>
          <w:p w14:paraId="4BB44DD5" w14:textId="77777777" w:rsidR="00E45435" w:rsidRPr="00274BC2" w:rsidRDefault="00EE4943" w:rsidP="00E45435">
            <w:pPr>
              <w:pStyle w:val="af8"/>
              <w:jc w:val="center"/>
              <w:rPr>
                <w:rFonts w:ascii="Times New Roman" w:hAnsi="Times New Roman" w:cs="Times New Roman"/>
                <w:sz w:val="24"/>
                <w:szCs w:val="24"/>
              </w:rPr>
            </w:pPr>
            <w:r>
              <w:rPr>
                <w:rFonts w:ascii="Times New Roman" w:hAnsi="Times New Roman" w:cs="Times New Roman"/>
                <w:sz w:val="24"/>
                <w:szCs w:val="24"/>
              </w:rPr>
              <w:t>1</w:t>
            </w:r>
          </w:p>
        </w:tc>
      </w:tr>
    </w:tbl>
    <w:p w14:paraId="22D4B26E" w14:textId="77777777" w:rsidR="00E45435" w:rsidRPr="00274BC2" w:rsidRDefault="00E45435" w:rsidP="00E45435">
      <w:pPr>
        <w:ind w:firstLine="567"/>
        <w:jc w:val="both"/>
        <w:rPr>
          <w:rFonts w:ascii="Times New Roman" w:hAnsi="Times New Roman" w:cs="Times New Roman"/>
          <w:b/>
          <w:sz w:val="24"/>
          <w:szCs w:val="24"/>
        </w:rPr>
      </w:pPr>
    </w:p>
    <w:p w14:paraId="54CDF396" w14:textId="77777777" w:rsidR="00E45435" w:rsidRPr="00274BC2" w:rsidRDefault="00E45435" w:rsidP="0058627A">
      <w:pPr>
        <w:ind w:firstLine="567"/>
        <w:jc w:val="center"/>
        <w:rPr>
          <w:rFonts w:ascii="Times New Roman" w:hAnsi="Times New Roman" w:cs="Times New Roman"/>
          <w:b/>
          <w:sz w:val="24"/>
          <w:szCs w:val="24"/>
        </w:rPr>
      </w:pPr>
      <w:r w:rsidRPr="00274BC2">
        <w:rPr>
          <w:rFonts w:ascii="Times New Roman" w:hAnsi="Times New Roman" w:cs="Times New Roman"/>
          <w:b/>
          <w:sz w:val="24"/>
          <w:szCs w:val="24"/>
        </w:rPr>
        <w:t>1.5.2.  Материально-техническая база</w:t>
      </w:r>
    </w:p>
    <w:p w14:paraId="7C06A239" w14:textId="77777777" w:rsidR="00513FAE" w:rsidRPr="00274BC2" w:rsidRDefault="00E45435" w:rsidP="00B41E1D">
      <w:pPr>
        <w:pStyle w:val="aff0"/>
        <w:rPr>
          <w:szCs w:val="24"/>
        </w:rPr>
      </w:pPr>
      <w:r w:rsidRPr="00274BC2">
        <w:rPr>
          <w:szCs w:val="24"/>
        </w:rPr>
        <w:tab/>
        <w:t>В МБУ ДО «ЦДО»   созданы условия для осуществления образовательного процесса: здание учреждения  (3 этажа)- 1153.кв.м. (год постройки 1992г.), 7 классных кабинетов, актовый зал, зал для занятий хореографией, 34  персональных ЭВМ</w:t>
      </w:r>
      <w:r w:rsidR="0058627A" w:rsidRPr="00274BC2">
        <w:rPr>
          <w:szCs w:val="24"/>
        </w:rPr>
        <w:t xml:space="preserve"> </w:t>
      </w:r>
      <w:r w:rsidRPr="00274BC2">
        <w:rPr>
          <w:szCs w:val="24"/>
        </w:rPr>
        <w:t>.Земельный участок – 1212 кв.м.</w:t>
      </w:r>
      <w:r w:rsidR="0058627A" w:rsidRPr="00274BC2">
        <w:rPr>
          <w:szCs w:val="24"/>
        </w:rPr>
        <w:t xml:space="preserve"> </w:t>
      </w:r>
      <w:r w:rsidRPr="00274BC2">
        <w:rPr>
          <w:szCs w:val="24"/>
        </w:rPr>
        <w:t xml:space="preserve">Имеется водопровод, канализация, центральное отопление. </w:t>
      </w:r>
    </w:p>
    <w:p w14:paraId="258A51A8" w14:textId="77777777" w:rsidR="00E45435" w:rsidRPr="00274BC2" w:rsidRDefault="00E45435" w:rsidP="00B41E1D">
      <w:pPr>
        <w:pStyle w:val="aff0"/>
        <w:rPr>
          <w:szCs w:val="24"/>
        </w:rPr>
      </w:pPr>
      <w:r w:rsidRPr="00274BC2">
        <w:rPr>
          <w:szCs w:val="24"/>
        </w:rPr>
        <w:t>В 2013 – 2014 учебном году в МБУ ДО «ЦДО»  начала функционировать  базовая площадка научно – технического творчества. В 2015 году за счет грантовой поддержки в Центре начал работать класс «Робототехники»</w:t>
      </w:r>
    </w:p>
    <w:p w14:paraId="466B51B4" w14:textId="77777777" w:rsidR="00E45435" w:rsidRPr="00274BC2" w:rsidRDefault="00E45435" w:rsidP="00B41E1D">
      <w:pPr>
        <w:pStyle w:val="aff0"/>
        <w:rPr>
          <w:szCs w:val="24"/>
        </w:rPr>
      </w:pPr>
      <w:r w:rsidRPr="00274BC2">
        <w:rPr>
          <w:szCs w:val="24"/>
        </w:rPr>
        <w:t>В 206-2017 учебном году МБУ ДО «ЦДО»  стал Муниципальной опорной площадкой  по развитию туризма и получил оборудование  на сумму 499,8 тыс. рублей.</w:t>
      </w:r>
    </w:p>
    <w:p w14:paraId="1E2A3EA9" w14:textId="77777777" w:rsidR="00E45435" w:rsidRPr="00274BC2" w:rsidRDefault="00E45435" w:rsidP="00B41E1D">
      <w:pPr>
        <w:pStyle w:val="aff0"/>
        <w:rPr>
          <w:szCs w:val="24"/>
        </w:rPr>
      </w:pPr>
      <w:r w:rsidRPr="00274BC2">
        <w:rPr>
          <w:szCs w:val="24"/>
        </w:rPr>
        <w:t>В 2018 году Центр заключил соглашение о сотрудничестве №132 от 9.06.2018г.  с АНО «Казанский открытый университет талантов 2.0» и получил оборудование на сумму 250 тыс. рублей.</w:t>
      </w:r>
    </w:p>
    <w:p w14:paraId="55B28BD2" w14:textId="77777777" w:rsidR="00445A9D" w:rsidRPr="00274BC2" w:rsidRDefault="00445A9D" w:rsidP="00B41E1D">
      <w:pPr>
        <w:pStyle w:val="aff0"/>
        <w:rPr>
          <w:szCs w:val="24"/>
        </w:rPr>
      </w:pPr>
      <w:r w:rsidRPr="00274BC2">
        <w:rPr>
          <w:szCs w:val="24"/>
        </w:rPr>
        <w:t>В 2019 году закуплена учебная и офисная мебель и</w:t>
      </w:r>
      <w:r w:rsidR="0058627A" w:rsidRPr="00274BC2">
        <w:rPr>
          <w:szCs w:val="24"/>
        </w:rPr>
        <w:t xml:space="preserve"> оборудование на сумму более 3200</w:t>
      </w:r>
      <w:r w:rsidRPr="00274BC2">
        <w:rPr>
          <w:szCs w:val="24"/>
        </w:rPr>
        <w:t xml:space="preserve"> тыс. рублей.</w:t>
      </w:r>
    </w:p>
    <w:p w14:paraId="3DAADA7F" w14:textId="77777777" w:rsidR="004E2542" w:rsidRPr="00274BC2" w:rsidRDefault="0058627A" w:rsidP="004E2542">
      <w:pPr>
        <w:pStyle w:val="aff0"/>
        <w:rPr>
          <w:szCs w:val="24"/>
        </w:rPr>
      </w:pPr>
      <w:r w:rsidRPr="00274BC2">
        <w:rPr>
          <w:szCs w:val="24"/>
        </w:rPr>
        <w:t xml:space="preserve">В 2021 </w:t>
      </w:r>
      <w:r w:rsidR="00513FAE" w:rsidRPr="00274BC2">
        <w:rPr>
          <w:szCs w:val="24"/>
        </w:rPr>
        <w:t xml:space="preserve">году </w:t>
      </w:r>
      <w:r w:rsidR="004E2542" w:rsidRPr="00274BC2">
        <w:rPr>
          <w:szCs w:val="24"/>
        </w:rPr>
        <w:t>за</w:t>
      </w:r>
      <w:r w:rsidRPr="00274BC2">
        <w:rPr>
          <w:szCs w:val="24"/>
        </w:rPr>
        <w:t>куплена мебель</w:t>
      </w:r>
      <w:r w:rsidR="004E2542" w:rsidRPr="00274BC2">
        <w:rPr>
          <w:szCs w:val="24"/>
        </w:rPr>
        <w:t xml:space="preserve"> и оборудование на сумму  </w:t>
      </w:r>
      <w:r w:rsidRPr="00274BC2">
        <w:rPr>
          <w:szCs w:val="24"/>
        </w:rPr>
        <w:t xml:space="preserve">795, 9 </w:t>
      </w:r>
      <w:r w:rsidR="004E2542" w:rsidRPr="00274BC2">
        <w:rPr>
          <w:szCs w:val="24"/>
        </w:rPr>
        <w:t>тыс. рублей</w:t>
      </w:r>
      <w:r w:rsidR="006447F9" w:rsidRPr="00274BC2">
        <w:rPr>
          <w:szCs w:val="24"/>
        </w:rPr>
        <w:t>.</w:t>
      </w:r>
    </w:p>
    <w:p w14:paraId="5E8D007E" w14:textId="77777777" w:rsidR="00513FAE" w:rsidRPr="00274BC2" w:rsidRDefault="00513FAE" w:rsidP="00B41E1D">
      <w:pPr>
        <w:pStyle w:val="aff0"/>
        <w:rPr>
          <w:szCs w:val="24"/>
        </w:rPr>
      </w:pPr>
    </w:p>
    <w:p w14:paraId="6258D11D" w14:textId="77777777" w:rsidR="00E45435" w:rsidRPr="00274BC2" w:rsidRDefault="00E45435" w:rsidP="00B41E1D">
      <w:pPr>
        <w:pStyle w:val="aff0"/>
        <w:rPr>
          <w:szCs w:val="24"/>
        </w:rPr>
      </w:pPr>
      <w:r w:rsidRPr="00274BC2">
        <w:rPr>
          <w:szCs w:val="24"/>
        </w:rPr>
        <w:t xml:space="preserve">В соответствии с современными требованиями к организации работы  укрепилась материально-техническая база в части обеспечения техническими средствами обучения.  </w:t>
      </w:r>
    </w:p>
    <w:p w14:paraId="045B4298" w14:textId="77777777" w:rsidR="00E45435" w:rsidRPr="00274BC2" w:rsidRDefault="00E45435" w:rsidP="00B41E1D">
      <w:pPr>
        <w:pStyle w:val="aff0"/>
        <w:rPr>
          <w:b/>
          <w:szCs w:val="24"/>
        </w:rPr>
      </w:pPr>
    </w:p>
    <w:p w14:paraId="3C167AC4" w14:textId="77777777" w:rsidR="00E45435" w:rsidRPr="00274BC2" w:rsidRDefault="00E45435" w:rsidP="00E45435">
      <w:pPr>
        <w:pStyle w:val="aa"/>
        <w:spacing w:after="0"/>
        <w:ind w:firstLine="567"/>
        <w:jc w:val="center"/>
        <w:rPr>
          <w:b/>
        </w:rPr>
      </w:pPr>
      <w:r w:rsidRPr="00274BC2">
        <w:rPr>
          <w:b/>
        </w:rPr>
        <w:t>Обеспечение учреждения  ТСО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79"/>
        <w:gridCol w:w="2375"/>
      </w:tblGrid>
      <w:tr w:rsidR="00E45435" w:rsidRPr="00274BC2" w14:paraId="1FA3F381" w14:textId="77777777" w:rsidTr="00B41E1D">
        <w:tc>
          <w:tcPr>
            <w:tcW w:w="7479" w:type="dxa"/>
          </w:tcPr>
          <w:p w14:paraId="457077DC" w14:textId="77777777" w:rsidR="00E45435" w:rsidRPr="00274BC2" w:rsidRDefault="00E45435" w:rsidP="00B41E1D">
            <w:pPr>
              <w:pStyle w:val="af8"/>
              <w:ind w:firstLine="567"/>
              <w:rPr>
                <w:rFonts w:ascii="Times New Roman" w:hAnsi="Times New Roman" w:cs="Times New Roman"/>
                <w:bCs/>
                <w:sz w:val="24"/>
                <w:szCs w:val="24"/>
              </w:rPr>
            </w:pPr>
            <w:r w:rsidRPr="00274BC2">
              <w:rPr>
                <w:rFonts w:ascii="Times New Roman" w:hAnsi="Times New Roman" w:cs="Times New Roman"/>
                <w:bCs/>
                <w:sz w:val="24"/>
                <w:szCs w:val="24"/>
              </w:rPr>
              <w:t>Количество компьютерных классов</w:t>
            </w:r>
          </w:p>
        </w:tc>
        <w:tc>
          <w:tcPr>
            <w:tcW w:w="2375" w:type="dxa"/>
          </w:tcPr>
          <w:p w14:paraId="06B317C7" w14:textId="77777777" w:rsidR="00E45435" w:rsidRPr="00274BC2" w:rsidRDefault="00E45435" w:rsidP="00B41E1D">
            <w:pPr>
              <w:pStyle w:val="aa"/>
              <w:spacing w:after="0"/>
              <w:ind w:firstLine="567"/>
              <w:jc w:val="both"/>
            </w:pPr>
            <w:r w:rsidRPr="00274BC2">
              <w:t>1</w:t>
            </w:r>
          </w:p>
        </w:tc>
      </w:tr>
      <w:tr w:rsidR="00E45435" w:rsidRPr="00274BC2" w14:paraId="32DFDA37" w14:textId="77777777" w:rsidTr="00B41E1D">
        <w:tc>
          <w:tcPr>
            <w:tcW w:w="7479" w:type="dxa"/>
          </w:tcPr>
          <w:p w14:paraId="6FC156E7" w14:textId="77777777" w:rsidR="00E45435" w:rsidRPr="00274BC2" w:rsidRDefault="00E45435" w:rsidP="00B41E1D">
            <w:pPr>
              <w:pStyle w:val="af8"/>
              <w:ind w:firstLine="567"/>
              <w:rPr>
                <w:rFonts w:ascii="Times New Roman" w:hAnsi="Times New Roman" w:cs="Times New Roman"/>
                <w:bCs/>
                <w:sz w:val="24"/>
                <w:szCs w:val="24"/>
              </w:rPr>
            </w:pPr>
            <w:r w:rsidRPr="00274BC2">
              <w:rPr>
                <w:rFonts w:ascii="Times New Roman" w:hAnsi="Times New Roman" w:cs="Times New Roman"/>
                <w:bCs/>
                <w:sz w:val="24"/>
                <w:szCs w:val="24"/>
              </w:rPr>
              <w:t>Количество компьютеров</w:t>
            </w:r>
          </w:p>
        </w:tc>
        <w:tc>
          <w:tcPr>
            <w:tcW w:w="2375" w:type="dxa"/>
          </w:tcPr>
          <w:p w14:paraId="672FE137" w14:textId="77777777" w:rsidR="00E45435" w:rsidRPr="00274BC2" w:rsidRDefault="00E45435" w:rsidP="00B41E1D">
            <w:pPr>
              <w:pStyle w:val="aa"/>
              <w:spacing w:after="0"/>
              <w:ind w:firstLine="567"/>
              <w:jc w:val="both"/>
            </w:pPr>
            <w:r w:rsidRPr="00274BC2">
              <w:t>12</w:t>
            </w:r>
          </w:p>
        </w:tc>
      </w:tr>
      <w:tr w:rsidR="00E45435" w:rsidRPr="00274BC2" w14:paraId="615D024D" w14:textId="77777777" w:rsidTr="00B41E1D">
        <w:tc>
          <w:tcPr>
            <w:tcW w:w="7479" w:type="dxa"/>
          </w:tcPr>
          <w:p w14:paraId="50C344A6" w14:textId="77777777" w:rsidR="00E45435" w:rsidRPr="00274BC2" w:rsidRDefault="00E45435" w:rsidP="00B41E1D">
            <w:pPr>
              <w:pStyle w:val="af8"/>
              <w:ind w:firstLine="567"/>
              <w:rPr>
                <w:rFonts w:ascii="Times New Roman" w:hAnsi="Times New Roman" w:cs="Times New Roman"/>
                <w:bCs/>
                <w:sz w:val="24"/>
                <w:szCs w:val="24"/>
              </w:rPr>
            </w:pPr>
            <w:r w:rsidRPr="00274BC2">
              <w:rPr>
                <w:rFonts w:ascii="Times New Roman" w:hAnsi="Times New Roman" w:cs="Times New Roman"/>
                <w:bCs/>
                <w:sz w:val="24"/>
                <w:szCs w:val="24"/>
              </w:rPr>
              <w:t>из них используются в учебном процессе</w:t>
            </w:r>
          </w:p>
        </w:tc>
        <w:tc>
          <w:tcPr>
            <w:tcW w:w="2375" w:type="dxa"/>
          </w:tcPr>
          <w:p w14:paraId="6E2D77E2" w14:textId="77777777" w:rsidR="00E45435" w:rsidRPr="00274BC2" w:rsidRDefault="00E45435" w:rsidP="00B41E1D">
            <w:pPr>
              <w:pStyle w:val="aa"/>
              <w:spacing w:after="0"/>
              <w:ind w:firstLine="567"/>
              <w:jc w:val="both"/>
            </w:pPr>
            <w:r w:rsidRPr="00274BC2">
              <w:t>11</w:t>
            </w:r>
          </w:p>
        </w:tc>
      </w:tr>
      <w:tr w:rsidR="00E45435" w:rsidRPr="00274BC2" w14:paraId="07897BE1" w14:textId="77777777" w:rsidTr="00B41E1D">
        <w:tc>
          <w:tcPr>
            <w:tcW w:w="7479" w:type="dxa"/>
          </w:tcPr>
          <w:p w14:paraId="482E1EB6" w14:textId="77777777" w:rsidR="00E45435" w:rsidRPr="00274BC2" w:rsidRDefault="00E45435" w:rsidP="00B41E1D">
            <w:pPr>
              <w:pStyle w:val="af8"/>
              <w:ind w:firstLine="567"/>
              <w:rPr>
                <w:rFonts w:ascii="Times New Roman" w:hAnsi="Times New Roman" w:cs="Times New Roman"/>
                <w:bCs/>
                <w:sz w:val="24"/>
                <w:szCs w:val="24"/>
              </w:rPr>
            </w:pPr>
            <w:r w:rsidRPr="00274BC2">
              <w:rPr>
                <w:rFonts w:ascii="Times New Roman" w:hAnsi="Times New Roman" w:cs="Times New Roman"/>
                <w:bCs/>
                <w:sz w:val="24"/>
                <w:szCs w:val="24"/>
              </w:rPr>
              <w:t xml:space="preserve">Количество ноутбуков </w:t>
            </w:r>
          </w:p>
        </w:tc>
        <w:tc>
          <w:tcPr>
            <w:tcW w:w="2375" w:type="dxa"/>
          </w:tcPr>
          <w:p w14:paraId="2C5D04AF" w14:textId="77777777" w:rsidR="00E45435" w:rsidRPr="00274BC2" w:rsidRDefault="006447F9" w:rsidP="00B41E1D">
            <w:pPr>
              <w:pStyle w:val="aa"/>
              <w:spacing w:after="0"/>
              <w:ind w:firstLine="567"/>
              <w:jc w:val="both"/>
            </w:pPr>
            <w:r w:rsidRPr="00274BC2">
              <w:t>24</w:t>
            </w:r>
          </w:p>
        </w:tc>
      </w:tr>
      <w:tr w:rsidR="00E45435" w:rsidRPr="00274BC2" w14:paraId="061D7173" w14:textId="77777777" w:rsidTr="00B41E1D">
        <w:tc>
          <w:tcPr>
            <w:tcW w:w="7479" w:type="dxa"/>
          </w:tcPr>
          <w:p w14:paraId="40621319" w14:textId="77777777" w:rsidR="00E45435" w:rsidRPr="00274BC2" w:rsidRDefault="00E45435" w:rsidP="00B41E1D">
            <w:pPr>
              <w:pStyle w:val="af8"/>
              <w:ind w:firstLine="567"/>
              <w:rPr>
                <w:rFonts w:ascii="Times New Roman" w:hAnsi="Times New Roman" w:cs="Times New Roman"/>
                <w:bCs/>
                <w:sz w:val="24"/>
                <w:szCs w:val="24"/>
              </w:rPr>
            </w:pPr>
            <w:r w:rsidRPr="00274BC2">
              <w:rPr>
                <w:rFonts w:ascii="Times New Roman" w:hAnsi="Times New Roman" w:cs="Times New Roman"/>
                <w:bCs/>
                <w:sz w:val="24"/>
                <w:szCs w:val="24"/>
              </w:rPr>
              <w:t>Количество интерактивных досок</w:t>
            </w:r>
          </w:p>
        </w:tc>
        <w:tc>
          <w:tcPr>
            <w:tcW w:w="2375" w:type="dxa"/>
          </w:tcPr>
          <w:p w14:paraId="0D836DF1" w14:textId="77777777" w:rsidR="00E45435" w:rsidRPr="00274BC2" w:rsidRDefault="006447F9" w:rsidP="00B41E1D">
            <w:pPr>
              <w:pStyle w:val="aa"/>
              <w:spacing w:after="0"/>
              <w:ind w:firstLine="567"/>
              <w:jc w:val="both"/>
            </w:pPr>
            <w:r w:rsidRPr="00274BC2">
              <w:t>5</w:t>
            </w:r>
          </w:p>
        </w:tc>
      </w:tr>
      <w:tr w:rsidR="00E45435" w:rsidRPr="00274BC2" w14:paraId="6DDDC9CF" w14:textId="77777777" w:rsidTr="00B41E1D">
        <w:tc>
          <w:tcPr>
            <w:tcW w:w="7479" w:type="dxa"/>
          </w:tcPr>
          <w:p w14:paraId="3295F36A" w14:textId="77777777" w:rsidR="00E45435" w:rsidRPr="00274BC2" w:rsidRDefault="00E45435" w:rsidP="00B41E1D">
            <w:pPr>
              <w:pStyle w:val="af8"/>
              <w:ind w:firstLine="567"/>
              <w:rPr>
                <w:rFonts w:ascii="Times New Roman" w:hAnsi="Times New Roman" w:cs="Times New Roman"/>
                <w:bCs/>
                <w:sz w:val="24"/>
                <w:szCs w:val="24"/>
              </w:rPr>
            </w:pPr>
            <w:r w:rsidRPr="00274BC2">
              <w:rPr>
                <w:rFonts w:ascii="Times New Roman" w:hAnsi="Times New Roman" w:cs="Times New Roman"/>
                <w:bCs/>
                <w:sz w:val="24"/>
                <w:szCs w:val="24"/>
              </w:rPr>
              <w:t>Количество мультимедиа проекторов</w:t>
            </w:r>
          </w:p>
        </w:tc>
        <w:tc>
          <w:tcPr>
            <w:tcW w:w="2375" w:type="dxa"/>
          </w:tcPr>
          <w:p w14:paraId="3DA7EA8C" w14:textId="77777777" w:rsidR="00E45435" w:rsidRPr="00274BC2" w:rsidRDefault="006447F9" w:rsidP="00B41E1D">
            <w:pPr>
              <w:pStyle w:val="aa"/>
              <w:spacing w:after="0"/>
              <w:ind w:firstLine="567"/>
              <w:jc w:val="both"/>
            </w:pPr>
            <w:r w:rsidRPr="00274BC2">
              <w:t>6</w:t>
            </w:r>
          </w:p>
        </w:tc>
      </w:tr>
      <w:tr w:rsidR="00E45435" w:rsidRPr="00274BC2" w14:paraId="6D872209" w14:textId="77777777" w:rsidTr="00B41E1D">
        <w:tc>
          <w:tcPr>
            <w:tcW w:w="7479" w:type="dxa"/>
          </w:tcPr>
          <w:p w14:paraId="7093F8F1" w14:textId="77777777" w:rsidR="00E45435" w:rsidRPr="00274BC2" w:rsidRDefault="00E45435" w:rsidP="00B41E1D">
            <w:pPr>
              <w:pStyle w:val="af8"/>
              <w:ind w:firstLine="567"/>
              <w:rPr>
                <w:rFonts w:ascii="Times New Roman" w:hAnsi="Times New Roman" w:cs="Times New Roman"/>
                <w:bCs/>
                <w:sz w:val="24"/>
                <w:szCs w:val="24"/>
              </w:rPr>
            </w:pPr>
            <w:r w:rsidRPr="00274BC2">
              <w:rPr>
                <w:rFonts w:ascii="Times New Roman" w:hAnsi="Times New Roman" w:cs="Times New Roman"/>
                <w:bCs/>
                <w:sz w:val="24"/>
                <w:szCs w:val="24"/>
              </w:rPr>
              <w:t>Число учебных кабинетов, оборудованных мультимедиа проекторами</w:t>
            </w:r>
          </w:p>
        </w:tc>
        <w:tc>
          <w:tcPr>
            <w:tcW w:w="2375" w:type="dxa"/>
          </w:tcPr>
          <w:p w14:paraId="77C2215F" w14:textId="77777777" w:rsidR="00E45435" w:rsidRPr="00274BC2" w:rsidRDefault="006447F9" w:rsidP="00B41E1D">
            <w:pPr>
              <w:pStyle w:val="aa"/>
              <w:spacing w:after="0"/>
              <w:ind w:firstLine="567"/>
              <w:jc w:val="both"/>
            </w:pPr>
            <w:r w:rsidRPr="00274BC2">
              <w:t>7</w:t>
            </w:r>
          </w:p>
        </w:tc>
      </w:tr>
      <w:tr w:rsidR="00E45435" w:rsidRPr="00274BC2" w14:paraId="20D39DF0" w14:textId="77777777" w:rsidTr="00B41E1D">
        <w:tc>
          <w:tcPr>
            <w:tcW w:w="7479" w:type="dxa"/>
          </w:tcPr>
          <w:p w14:paraId="74319C17" w14:textId="77777777" w:rsidR="00E45435" w:rsidRPr="00274BC2" w:rsidRDefault="00E45435" w:rsidP="00B41E1D">
            <w:pPr>
              <w:pStyle w:val="af8"/>
              <w:ind w:firstLine="567"/>
              <w:rPr>
                <w:rFonts w:ascii="Times New Roman" w:hAnsi="Times New Roman" w:cs="Times New Roman"/>
                <w:bCs/>
                <w:sz w:val="24"/>
                <w:szCs w:val="24"/>
              </w:rPr>
            </w:pPr>
            <w:r w:rsidRPr="00274BC2">
              <w:rPr>
                <w:rFonts w:ascii="Times New Roman" w:hAnsi="Times New Roman" w:cs="Times New Roman"/>
                <w:bCs/>
                <w:sz w:val="24"/>
                <w:szCs w:val="24"/>
              </w:rPr>
              <w:t xml:space="preserve">Количество  мастерских </w:t>
            </w:r>
          </w:p>
        </w:tc>
        <w:tc>
          <w:tcPr>
            <w:tcW w:w="2375" w:type="dxa"/>
          </w:tcPr>
          <w:p w14:paraId="2E3E230E" w14:textId="77777777" w:rsidR="00E45435" w:rsidRPr="00274BC2" w:rsidRDefault="00E45435" w:rsidP="00B41E1D">
            <w:pPr>
              <w:pStyle w:val="aa"/>
              <w:spacing w:after="0"/>
              <w:ind w:firstLine="567"/>
              <w:jc w:val="both"/>
            </w:pPr>
            <w:r w:rsidRPr="00274BC2">
              <w:t>1</w:t>
            </w:r>
          </w:p>
        </w:tc>
      </w:tr>
      <w:tr w:rsidR="00E45435" w:rsidRPr="00274BC2" w14:paraId="71B594DC" w14:textId="77777777" w:rsidTr="00B41E1D">
        <w:tc>
          <w:tcPr>
            <w:tcW w:w="7479" w:type="dxa"/>
          </w:tcPr>
          <w:p w14:paraId="715ECF75" w14:textId="77777777" w:rsidR="00E45435" w:rsidRPr="00274BC2" w:rsidRDefault="00E45435" w:rsidP="00B41E1D">
            <w:pPr>
              <w:pStyle w:val="af8"/>
              <w:ind w:firstLine="567"/>
              <w:rPr>
                <w:rFonts w:ascii="Times New Roman" w:hAnsi="Times New Roman" w:cs="Times New Roman"/>
                <w:bCs/>
                <w:sz w:val="24"/>
                <w:szCs w:val="24"/>
              </w:rPr>
            </w:pPr>
            <w:r w:rsidRPr="00274BC2">
              <w:rPr>
                <w:rFonts w:ascii="Times New Roman" w:hAnsi="Times New Roman" w:cs="Times New Roman"/>
                <w:bCs/>
                <w:sz w:val="24"/>
                <w:szCs w:val="24"/>
              </w:rPr>
              <w:t>Наличие сайта, адрес</w:t>
            </w:r>
          </w:p>
        </w:tc>
        <w:tc>
          <w:tcPr>
            <w:tcW w:w="2375" w:type="dxa"/>
          </w:tcPr>
          <w:p w14:paraId="5D49C273" w14:textId="77777777" w:rsidR="00E45435" w:rsidRPr="00274BC2" w:rsidRDefault="0023397F" w:rsidP="00B41E1D">
            <w:pPr>
              <w:ind w:firstLine="567"/>
              <w:rPr>
                <w:rFonts w:ascii="Times New Roman" w:hAnsi="Times New Roman" w:cs="Times New Roman"/>
                <w:sz w:val="24"/>
                <w:szCs w:val="24"/>
              </w:rPr>
            </w:pPr>
            <w:hyperlink r:id="rId8" w:history="1">
              <w:r w:rsidR="00E45435" w:rsidRPr="00274BC2">
                <w:rPr>
                  <w:rStyle w:val="a3"/>
                  <w:rFonts w:ascii="Times New Roman" w:hAnsi="Times New Roman" w:cs="Times New Roman"/>
                  <w:color w:val="auto"/>
                  <w:sz w:val="24"/>
                  <w:szCs w:val="24"/>
                </w:rPr>
                <w:t>https://edu.tatar.ru/tetyushi/page2020.htm/page2021.htm</w:t>
              </w:r>
            </w:hyperlink>
          </w:p>
        </w:tc>
      </w:tr>
    </w:tbl>
    <w:p w14:paraId="5E1CA904" w14:textId="77777777" w:rsidR="00E45435" w:rsidRPr="00274BC2" w:rsidRDefault="00013889" w:rsidP="00013889">
      <w:pPr>
        <w:rPr>
          <w:rFonts w:ascii="Times New Roman" w:hAnsi="Times New Roman" w:cs="Times New Roman"/>
          <w:b/>
          <w:sz w:val="24"/>
          <w:szCs w:val="24"/>
        </w:rPr>
      </w:pPr>
      <w:r>
        <w:rPr>
          <w:rFonts w:ascii="Times New Roman" w:hAnsi="Times New Roman" w:cs="Times New Roman"/>
          <w:b/>
          <w:sz w:val="24"/>
          <w:szCs w:val="24"/>
        </w:rPr>
        <w:lastRenderedPageBreak/>
        <w:t xml:space="preserve">                                                 </w:t>
      </w:r>
      <w:r w:rsidR="00E45435" w:rsidRPr="00274BC2">
        <w:rPr>
          <w:rFonts w:ascii="Times New Roman" w:hAnsi="Times New Roman" w:cs="Times New Roman"/>
          <w:b/>
          <w:sz w:val="24"/>
          <w:szCs w:val="24"/>
          <w:lang w:val="en-US"/>
        </w:rPr>
        <w:t>II</w:t>
      </w:r>
      <w:r w:rsidR="00E45435" w:rsidRPr="00274BC2">
        <w:rPr>
          <w:rFonts w:ascii="Times New Roman" w:hAnsi="Times New Roman" w:cs="Times New Roman"/>
          <w:b/>
          <w:sz w:val="24"/>
          <w:szCs w:val="24"/>
        </w:rPr>
        <w:t>.   Объем и содержание образования</w:t>
      </w:r>
    </w:p>
    <w:p w14:paraId="0C8CEA47" w14:textId="77777777" w:rsidR="00E45435" w:rsidRPr="00274BC2" w:rsidRDefault="00E45435" w:rsidP="00B41E1D">
      <w:pPr>
        <w:pStyle w:val="aff0"/>
        <w:rPr>
          <w:szCs w:val="24"/>
        </w:rPr>
      </w:pPr>
      <w:r w:rsidRPr="00274BC2">
        <w:rPr>
          <w:bCs/>
          <w:spacing w:val="-6"/>
          <w:szCs w:val="24"/>
        </w:rPr>
        <w:tab/>
      </w:r>
      <w:r w:rsidRPr="00274BC2">
        <w:rPr>
          <w:szCs w:val="24"/>
        </w:rPr>
        <w:t>Содержание образовательной программы МБУ ДО «ЦДО» базируется на достижениях общемировой культуры и на российских культурных традициях, отвечает задачам становления гражданского общества и правового государства, учитывает уровень развития детей, включает концептуальные основы образовательного процесса, а также его материально-техническое, информационное и методическое обеспечение, раскрывает условия организации и методы оценки результатов освоения программы.</w:t>
      </w:r>
    </w:p>
    <w:p w14:paraId="150467E2" w14:textId="77777777" w:rsidR="00E45435" w:rsidRPr="00274BC2" w:rsidRDefault="00E45435" w:rsidP="00B41E1D">
      <w:pPr>
        <w:pStyle w:val="aff0"/>
        <w:rPr>
          <w:b/>
          <w:szCs w:val="24"/>
        </w:rPr>
      </w:pPr>
      <w:bookmarkStart w:id="2" w:name="_Toc296683411"/>
      <w:bookmarkStart w:id="3" w:name="_Toc296073707"/>
      <w:r w:rsidRPr="00274BC2">
        <w:rPr>
          <w:b/>
          <w:szCs w:val="24"/>
        </w:rPr>
        <w:t>Принципы построения образовательного процесса в ЦДО:</w:t>
      </w:r>
    </w:p>
    <w:p w14:paraId="65120485" w14:textId="77777777" w:rsidR="00E45435" w:rsidRPr="00274BC2" w:rsidRDefault="00E45435" w:rsidP="00B41E1D">
      <w:pPr>
        <w:pStyle w:val="aff0"/>
        <w:rPr>
          <w:szCs w:val="24"/>
        </w:rPr>
      </w:pPr>
      <w:r w:rsidRPr="00274BC2">
        <w:rPr>
          <w:szCs w:val="24"/>
        </w:rPr>
        <w:t>программа как базисный элемент системы образования,</w:t>
      </w:r>
    </w:p>
    <w:p w14:paraId="7F443DBA" w14:textId="77777777" w:rsidR="00E45435" w:rsidRPr="00274BC2" w:rsidRDefault="00E45435" w:rsidP="00B41E1D">
      <w:pPr>
        <w:pStyle w:val="aff0"/>
        <w:rPr>
          <w:szCs w:val="24"/>
        </w:rPr>
      </w:pPr>
      <w:r w:rsidRPr="00274BC2">
        <w:rPr>
          <w:szCs w:val="24"/>
        </w:rPr>
        <w:t xml:space="preserve">свобода выбора программ, режима их освоения,  </w:t>
      </w:r>
    </w:p>
    <w:p w14:paraId="7800F97C" w14:textId="77777777" w:rsidR="00E45435" w:rsidRPr="00274BC2" w:rsidRDefault="00E45435" w:rsidP="00B41E1D">
      <w:pPr>
        <w:pStyle w:val="aff0"/>
        <w:rPr>
          <w:szCs w:val="24"/>
        </w:rPr>
      </w:pPr>
      <w:r w:rsidRPr="00274BC2">
        <w:rPr>
          <w:szCs w:val="24"/>
        </w:rPr>
        <w:t xml:space="preserve">вариативность, гибкость и мобильность программ, </w:t>
      </w:r>
    </w:p>
    <w:p w14:paraId="5870000F" w14:textId="77777777" w:rsidR="00E45435" w:rsidRPr="00274BC2" w:rsidRDefault="00E45435" w:rsidP="00B41E1D">
      <w:pPr>
        <w:pStyle w:val="aff0"/>
        <w:rPr>
          <w:szCs w:val="24"/>
        </w:rPr>
      </w:pPr>
      <w:r w:rsidRPr="00274BC2">
        <w:rPr>
          <w:szCs w:val="24"/>
        </w:rPr>
        <w:t xml:space="preserve">возрастосообразность программ и форм, возможности межвозрастного взаимодействия,  </w:t>
      </w:r>
    </w:p>
    <w:p w14:paraId="5BBF1C95" w14:textId="77777777" w:rsidR="00E45435" w:rsidRPr="00274BC2" w:rsidRDefault="00E45435" w:rsidP="00B41E1D">
      <w:pPr>
        <w:pStyle w:val="aff0"/>
        <w:rPr>
          <w:szCs w:val="24"/>
        </w:rPr>
      </w:pPr>
      <w:r w:rsidRPr="00274BC2">
        <w:rPr>
          <w:szCs w:val="24"/>
        </w:rPr>
        <w:t>деятельностный, продуктивный характер программ;</w:t>
      </w:r>
    </w:p>
    <w:p w14:paraId="4DB877DD" w14:textId="77777777" w:rsidR="00E45435" w:rsidRPr="00274BC2" w:rsidRDefault="00E45435" w:rsidP="00B41E1D">
      <w:pPr>
        <w:pStyle w:val="aff0"/>
        <w:rPr>
          <w:szCs w:val="24"/>
        </w:rPr>
      </w:pPr>
      <w:r w:rsidRPr="00274BC2">
        <w:rPr>
          <w:szCs w:val="24"/>
        </w:rPr>
        <w:t>открытый и сетевой характер, модульное устройство программ, возможность взаимозачета результатов,</w:t>
      </w:r>
    </w:p>
    <w:p w14:paraId="38DB3D2A" w14:textId="77777777" w:rsidR="00E45435" w:rsidRPr="00274BC2" w:rsidRDefault="00E45435" w:rsidP="00B41E1D">
      <w:pPr>
        <w:pStyle w:val="aff0"/>
        <w:rPr>
          <w:szCs w:val="24"/>
        </w:rPr>
      </w:pPr>
      <w:r w:rsidRPr="00274BC2">
        <w:rPr>
          <w:szCs w:val="24"/>
        </w:rPr>
        <w:t>личностнообразующий и метопредметный характер программ,</w:t>
      </w:r>
    </w:p>
    <w:p w14:paraId="4DC652F7" w14:textId="77777777" w:rsidR="00E45435" w:rsidRPr="00274BC2" w:rsidRDefault="00E45435" w:rsidP="00B41E1D">
      <w:pPr>
        <w:pStyle w:val="aff0"/>
        <w:rPr>
          <w:szCs w:val="24"/>
        </w:rPr>
      </w:pPr>
      <w:r w:rsidRPr="00274BC2">
        <w:rPr>
          <w:szCs w:val="24"/>
        </w:rPr>
        <w:t>принцип социальной адаптивности к изменяющимся условиям и неопределенности</w:t>
      </w:r>
    </w:p>
    <w:p w14:paraId="4C69BE59" w14:textId="77777777" w:rsidR="00D35DCA" w:rsidRPr="00274BC2" w:rsidRDefault="00D35DCA" w:rsidP="00B41E1D">
      <w:pPr>
        <w:pStyle w:val="aff0"/>
        <w:rPr>
          <w:szCs w:val="24"/>
        </w:rPr>
      </w:pPr>
    </w:p>
    <w:p w14:paraId="0FB83666" w14:textId="77777777" w:rsidR="00E45435" w:rsidRPr="00274BC2" w:rsidRDefault="00E45435" w:rsidP="006447F9">
      <w:pPr>
        <w:pStyle w:val="aff0"/>
        <w:jc w:val="center"/>
        <w:rPr>
          <w:b/>
          <w:szCs w:val="24"/>
        </w:rPr>
      </w:pPr>
      <w:bookmarkStart w:id="4" w:name="_Toc296683412"/>
      <w:bookmarkStart w:id="5" w:name="_Toc296073708"/>
      <w:bookmarkEnd w:id="2"/>
      <w:bookmarkEnd w:id="3"/>
      <w:bookmarkEnd w:id="4"/>
      <w:bookmarkEnd w:id="5"/>
      <w:r w:rsidRPr="00274BC2">
        <w:rPr>
          <w:b/>
          <w:szCs w:val="24"/>
        </w:rPr>
        <w:t>2.1. Содержание образовательных программ</w:t>
      </w:r>
    </w:p>
    <w:p w14:paraId="290BA745" w14:textId="77777777" w:rsidR="00E45435" w:rsidRPr="00274BC2" w:rsidRDefault="00E45435" w:rsidP="00B41E1D">
      <w:pPr>
        <w:pStyle w:val="aff0"/>
        <w:rPr>
          <w:szCs w:val="24"/>
        </w:rPr>
      </w:pPr>
      <w:r w:rsidRPr="00932FAE">
        <w:rPr>
          <w:szCs w:val="24"/>
        </w:rPr>
        <w:t>В 20</w:t>
      </w:r>
      <w:r w:rsidR="004E2542" w:rsidRPr="00932FAE">
        <w:rPr>
          <w:szCs w:val="24"/>
        </w:rPr>
        <w:t>2</w:t>
      </w:r>
      <w:r w:rsidR="00EE4943" w:rsidRPr="00932FAE">
        <w:rPr>
          <w:szCs w:val="24"/>
        </w:rPr>
        <w:t>2</w:t>
      </w:r>
      <w:r w:rsidRPr="00932FAE">
        <w:rPr>
          <w:szCs w:val="24"/>
        </w:rPr>
        <w:t>-20</w:t>
      </w:r>
      <w:r w:rsidR="00D527CE" w:rsidRPr="00932FAE">
        <w:rPr>
          <w:szCs w:val="24"/>
        </w:rPr>
        <w:t>2</w:t>
      </w:r>
      <w:r w:rsidR="00EE4943" w:rsidRPr="00932FAE">
        <w:rPr>
          <w:szCs w:val="24"/>
        </w:rPr>
        <w:t>3</w:t>
      </w:r>
      <w:r w:rsidRPr="00932FAE">
        <w:rPr>
          <w:szCs w:val="24"/>
        </w:rPr>
        <w:t xml:space="preserve"> учебном году  будут реализовываться  </w:t>
      </w:r>
      <w:r w:rsidR="00932FAE" w:rsidRPr="00932FAE">
        <w:rPr>
          <w:szCs w:val="24"/>
        </w:rPr>
        <w:t>49</w:t>
      </w:r>
      <w:r w:rsidRPr="00932FAE">
        <w:rPr>
          <w:szCs w:val="24"/>
        </w:rPr>
        <w:t xml:space="preserve"> дополнительных общеобразовательные общеразвивающие  программы   для детей разного возраста. Из них </w:t>
      </w:r>
      <w:r w:rsidR="00C607F6" w:rsidRPr="00932FAE">
        <w:rPr>
          <w:szCs w:val="24"/>
        </w:rPr>
        <w:t>86</w:t>
      </w:r>
      <w:r w:rsidRPr="00932FAE">
        <w:rPr>
          <w:szCs w:val="24"/>
        </w:rPr>
        <w:t>% (</w:t>
      </w:r>
      <w:r w:rsidR="001E5416" w:rsidRPr="00932FAE">
        <w:rPr>
          <w:szCs w:val="24"/>
        </w:rPr>
        <w:t>42</w:t>
      </w:r>
      <w:r w:rsidR="00C607F6" w:rsidRPr="00932FAE">
        <w:rPr>
          <w:szCs w:val="24"/>
        </w:rPr>
        <w:t xml:space="preserve"> </w:t>
      </w:r>
      <w:r w:rsidRPr="00932FAE">
        <w:rPr>
          <w:szCs w:val="24"/>
        </w:rPr>
        <w:t>программ</w:t>
      </w:r>
      <w:r w:rsidR="001E5416" w:rsidRPr="00932FAE">
        <w:rPr>
          <w:szCs w:val="24"/>
        </w:rPr>
        <w:t>ы</w:t>
      </w:r>
      <w:r w:rsidR="00C607F6" w:rsidRPr="00932FAE">
        <w:rPr>
          <w:szCs w:val="24"/>
        </w:rPr>
        <w:t xml:space="preserve"> </w:t>
      </w:r>
      <w:r w:rsidRPr="00932FAE">
        <w:rPr>
          <w:szCs w:val="24"/>
        </w:rPr>
        <w:t xml:space="preserve">) составляют программы со сроком реализации от 1 года до 3 – х лет, </w:t>
      </w:r>
      <w:r w:rsidR="00C607F6" w:rsidRPr="00932FAE">
        <w:rPr>
          <w:szCs w:val="24"/>
        </w:rPr>
        <w:t>11,1</w:t>
      </w:r>
      <w:r w:rsidRPr="00932FAE">
        <w:rPr>
          <w:szCs w:val="24"/>
        </w:rPr>
        <w:t xml:space="preserve"> % (</w:t>
      </w:r>
      <w:r w:rsidR="001E5416" w:rsidRPr="00932FAE">
        <w:rPr>
          <w:szCs w:val="24"/>
        </w:rPr>
        <w:t>7</w:t>
      </w:r>
      <w:r w:rsidR="00827044" w:rsidRPr="00932FAE">
        <w:rPr>
          <w:szCs w:val="24"/>
        </w:rPr>
        <w:t xml:space="preserve"> программ</w:t>
      </w:r>
      <w:r w:rsidRPr="00932FAE">
        <w:rPr>
          <w:szCs w:val="24"/>
        </w:rPr>
        <w:t xml:space="preserve">) - программы со сроком реализации 3 и более лет обучения. </w:t>
      </w:r>
      <w:r w:rsidR="000D6462" w:rsidRPr="00932FAE">
        <w:rPr>
          <w:szCs w:val="24"/>
        </w:rPr>
        <w:t>2 программы адаптированные</w:t>
      </w:r>
      <w:r w:rsidR="006447F9" w:rsidRPr="00932FAE">
        <w:rPr>
          <w:szCs w:val="24"/>
        </w:rPr>
        <w:t>.</w:t>
      </w:r>
    </w:p>
    <w:p w14:paraId="3F1CCF18" w14:textId="77777777" w:rsidR="00E45435" w:rsidRPr="00F81612" w:rsidRDefault="007E1A10" w:rsidP="00E45435">
      <w:pPr>
        <w:rPr>
          <w:rFonts w:ascii="Times New Roman" w:hAnsi="Times New Roman" w:cs="Times New Roman"/>
          <w:sz w:val="24"/>
          <w:szCs w:val="24"/>
        </w:rPr>
      </w:pPr>
      <w:r w:rsidRPr="00274BC2">
        <w:rPr>
          <w:rFonts w:ascii="Times New Roman" w:hAnsi="Times New Roman" w:cs="Times New Roman"/>
          <w:noProof/>
          <w:sz w:val="24"/>
          <w:szCs w:val="24"/>
        </w:rPr>
        <w:drawing>
          <wp:anchor distT="0" distB="0" distL="114300" distR="114300" simplePos="0" relativeHeight="251659264" behindDoc="0" locked="0" layoutInCell="1" allowOverlap="1" wp14:anchorId="2CA5318A" wp14:editId="586A361A">
            <wp:simplePos x="0" y="0"/>
            <wp:positionH relativeFrom="column">
              <wp:posOffset>405765</wp:posOffset>
            </wp:positionH>
            <wp:positionV relativeFrom="paragraph">
              <wp:posOffset>6985</wp:posOffset>
            </wp:positionV>
            <wp:extent cx="5410200" cy="2470785"/>
            <wp:effectExtent l="0" t="0" r="0" b="0"/>
            <wp:wrapNone/>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14:paraId="4F419B11" w14:textId="77777777" w:rsidR="00E45435" w:rsidRPr="00F81612" w:rsidRDefault="00E45435" w:rsidP="00E45435">
      <w:pPr>
        <w:rPr>
          <w:rFonts w:ascii="Times New Roman" w:hAnsi="Times New Roman" w:cs="Times New Roman"/>
          <w:sz w:val="24"/>
          <w:szCs w:val="24"/>
        </w:rPr>
      </w:pPr>
    </w:p>
    <w:p w14:paraId="22E6C2BB" w14:textId="77777777" w:rsidR="00E45435" w:rsidRPr="00F81612" w:rsidRDefault="00E45435" w:rsidP="00E45435">
      <w:pPr>
        <w:pStyle w:val="af9"/>
        <w:ind w:left="0"/>
      </w:pPr>
    </w:p>
    <w:p w14:paraId="09C93476" w14:textId="77777777" w:rsidR="00E45435" w:rsidRPr="00F81612" w:rsidRDefault="00E45435" w:rsidP="00E45435">
      <w:pPr>
        <w:rPr>
          <w:rFonts w:ascii="Times New Roman" w:hAnsi="Times New Roman" w:cs="Times New Roman"/>
          <w:sz w:val="24"/>
          <w:szCs w:val="24"/>
        </w:rPr>
      </w:pPr>
    </w:p>
    <w:p w14:paraId="06EE5302" w14:textId="77777777" w:rsidR="00E45435" w:rsidRPr="00F81612" w:rsidRDefault="00E45435" w:rsidP="00E45435">
      <w:pPr>
        <w:rPr>
          <w:rFonts w:ascii="Times New Roman" w:hAnsi="Times New Roman" w:cs="Times New Roman"/>
          <w:b/>
          <w:sz w:val="24"/>
          <w:szCs w:val="24"/>
        </w:rPr>
      </w:pPr>
    </w:p>
    <w:p w14:paraId="7FF339C8" w14:textId="77777777" w:rsidR="007E1A10" w:rsidRPr="00F81612" w:rsidRDefault="007E1A10" w:rsidP="00E45435">
      <w:pPr>
        <w:rPr>
          <w:rFonts w:ascii="Times New Roman" w:hAnsi="Times New Roman" w:cs="Times New Roman"/>
          <w:b/>
          <w:sz w:val="24"/>
          <w:szCs w:val="24"/>
        </w:rPr>
      </w:pPr>
    </w:p>
    <w:p w14:paraId="30FCA77E" w14:textId="77777777" w:rsidR="007E1A10" w:rsidRPr="00F81612" w:rsidRDefault="007E1A10" w:rsidP="00E45435">
      <w:pPr>
        <w:rPr>
          <w:rFonts w:ascii="Times New Roman" w:hAnsi="Times New Roman" w:cs="Times New Roman"/>
          <w:b/>
          <w:sz w:val="24"/>
          <w:szCs w:val="24"/>
        </w:rPr>
      </w:pPr>
    </w:p>
    <w:p w14:paraId="67B24DBC" w14:textId="77777777" w:rsidR="007E1A10" w:rsidRPr="00F81612" w:rsidRDefault="007E1A10" w:rsidP="00E45435">
      <w:pPr>
        <w:rPr>
          <w:rFonts w:ascii="Times New Roman" w:hAnsi="Times New Roman" w:cs="Times New Roman"/>
          <w:b/>
          <w:sz w:val="24"/>
          <w:szCs w:val="24"/>
        </w:rPr>
      </w:pPr>
    </w:p>
    <w:p w14:paraId="3E5D11A5" w14:textId="77777777" w:rsidR="00F964AF" w:rsidRDefault="00F964AF" w:rsidP="00E45435">
      <w:pPr>
        <w:rPr>
          <w:rFonts w:ascii="Times New Roman" w:hAnsi="Times New Roman" w:cs="Times New Roman"/>
          <w:b/>
          <w:sz w:val="24"/>
          <w:szCs w:val="24"/>
        </w:rPr>
      </w:pPr>
      <w:r w:rsidRPr="00F81612">
        <w:rPr>
          <w:rFonts w:ascii="Times New Roman" w:hAnsi="Times New Roman" w:cs="Times New Roman"/>
          <w:b/>
          <w:sz w:val="24"/>
          <w:szCs w:val="24"/>
        </w:rPr>
        <w:t xml:space="preserve">                             </w:t>
      </w:r>
    </w:p>
    <w:p w14:paraId="137AB372" w14:textId="77777777" w:rsidR="006447F9" w:rsidRPr="00F81612" w:rsidRDefault="006447F9" w:rsidP="00E45435">
      <w:pPr>
        <w:rPr>
          <w:rFonts w:ascii="Times New Roman" w:hAnsi="Times New Roman" w:cs="Times New Roman"/>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86"/>
        <w:gridCol w:w="2268"/>
        <w:gridCol w:w="2824"/>
      </w:tblGrid>
      <w:tr w:rsidR="00E45435" w:rsidRPr="00F81612" w14:paraId="0C466A4D" w14:textId="77777777" w:rsidTr="006447F9">
        <w:trPr>
          <w:trHeight w:val="566"/>
          <w:jc w:val="center"/>
        </w:trPr>
        <w:tc>
          <w:tcPr>
            <w:tcW w:w="3686" w:type="dxa"/>
          </w:tcPr>
          <w:p w14:paraId="6542E159" w14:textId="77777777" w:rsidR="00E45435" w:rsidRPr="006447F9" w:rsidRDefault="00F964AF" w:rsidP="006447F9">
            <w:pPr>
              <w:pStyle w:val="af8"/>
              <w:rPr>
                <w:rFonts w:ascii="Times New Roman" w:hAnsi="Times New Roman" w:cs="Times New Roman"/>
                <w:sz w:val="24"/>
                <w:szCs w:val="24"/>
              </w:rPr>
            </w:pPr>
            <w:r w:rsidRPr="006447F9">
              <w:rPr>
                <w:rFonts w:ascii="Times New Roman" w:hAnsi="Times New Roman" w:cs="Times New Roman"/>
                <w:b/>
                <w:sz w:val="24"/>
                <w:szCs w:val="24"/>
              </w:rPr>
              <w:t xml:space="preserve"> </w:t>
            </w:r>
            <w:r w:rsidR="00E45435" w:rsidRPr="006447F9">
              <w:rPr>
                <w:rFonts w:ascii="Times New Roman" w:hAnsi="Times New Roman" w:cs="Times New Roman"/>
                <w:sz w:val="24"/>
                <w:szCs w:val="24"/>
              </w:rPr>
              <w:t>Количество ставок педагогов доп. обр. \ часов</w:t>
            </w:r>
          </w:p>
        </w:tc>
        <w:tc>
          <w:tcPr>
            <w:tcW w:w="2268" w:type="dxa"/>
          </w:tcPr>
          <w:p w14:paraId="51CBF15E" w14:textId="77777777" w:rsidR="00E45435" w:rsidRPr="006447F9" w:rsidRDefault="00E45435" w:rsidP="006447F9">
            <w:pPr>
              <w:pStyle w:val="af8"/>
              <w:rPr>
                <w:rFonts w:ascii="Times New Roman" w:hAnsi="Times New Roman" w:cs="Times New Roman"/>
                <w:sz w:val="24"/>
                <w:szCs w:val="24"/>
              </w:rPr>
            </w:pPr>
            <w:r w:rsidRPr="006447F9">
              <w:rPr>
                <w:rFonts w:ascii="Times New Roman" w:hAnsi="Times New Roman" w:cs="Times New Roman"/>
                <w:sz w:val="24"/>
                <w:szCs w:val="24"/>
              </w:rPr>
              <w:t>Количество  групп</w:t>
            </w:r>
          </w:p>
        </w:tc>
        <w:tc>
          <w:tcPr>
            <w:tcW w:w="2824" w:type="dxa"/>
          </w:tcPr>
          <w:p w14:paraId="17F77B6B" w14:textId="77777777" w:rsidR="00E45435" w:rsidRPr="006447F9" w:rsidRDefault="00E45435" w:rsidP="006447F9">
            <w:pPr>
              <w:pStyle w:val="af8"/>
              <w:rPr>
                <w:rFonts w:ascii="Times New Roman" w:hAnsi="Times New Roman" w:cs="Times New Roman"/>
                <w:sz w:val="24"/>
                <w:szCs w:val="24"/>
              </w:rPr>
            </w:pPr>
            <w:r w:rsidRPr="006447F9">
              <w:rPr>
                <w:rFonts w:ascii="Times New Roman" w:hAnsi="Times New Roman" w:cs="Times New Roman"/>
                <w:sz w:val="24"/>
                <w:szCs w:val="24"/>
              </w:rPr>
              <w:t>Количество обучающихся</w:t>
            </w:r>
          </w:p>
        </w:tc>
      </w:tr>
      <w:tr w:rsidR="00E45435" w:rsidRPr="00F81612" w14:paraId="0DD6FA32" w14:textId="77777777" w:rsidTr="006447F9">
        <w:trPr>
          <w:jc w:val="center"/>
        </w:trPr>
        <w:tc>
          <w:tcPr>
            <w:tcW w:w="3686" w:type="dxa"/>
          </w:tcPr>
          <w:p w14:paraId="0468C8D2" w14:textId="77777777" w:rsidR="00E45435" w:rsidRPr="006447F9" w:rsidRDefault="00E45435" w:rsidP="006447F9">
            <w:pPr>
              <w:pStyle w:val="af8"/>
              <w:rPr>
                <w:rFonts w:ascii="Times New Roman" w:hAnsi="Times New Roman" w:cs="Times New Roman"/>
                <w:sz w:val="24"/>
                <w:szCs w:val="24"/>
              </w:rPr>
            </w:pPr>
            <w:r w:rsidRPr="006447F9">
              <w:rPr>
                <w:rFonts w:ascii="Times New Roman" w:hAnsi="Times New Roman" w:cs="Times New Roman"/>
                <w:sz w:val="24"/>
                <w:szCs w:val="24"/>
              </w:rPr>
              <w:t>16,5 \ 29</w:t>
            </w:r>
            <w:r w:rsidR="00445A9D" w:rsidRPr="006447F9">
              <w:rPr>
                <w:rFonts w:ascii="Times New Roman" w:hAnsi="Times New Roman" w:cs="Times New Roman"/>
                <w:sz w:val="24"/>
                <w:szCs w:val="24"/>
              </w:rPr>
              <w:t>8</w:t>
            </w:r>
          </w:p>
        </w:tc>
        <w:tc>
          <w:tcPr>
            <w:tcW w:w="2268" w:type="dxa"/>
          </w:tcPr>
          <w:p w14:paraId="42ECC049" w14:textId="77777777" w:rsidR="00E45435" w:rsidRPr="00932FAE" w:rsidRDefault="00E45435" w:rsidP="006447F9">
            <w:pPr>
              <w:pStyle w:val="af8"/>
              <w:rPr>
                <w:rFonts w:ascii="Times New Roman" w:hAnsi="Times New Roman" w:cs="Times New Roman"/>
                <w:sz w:val="24"/>
                <w:szCs w:val="24"/>
              </w:rPr>
            </w:pPr>
            <w:r w:rsidRPr="00932FAE">
              <w:rPr>
                <w:rFonts w:ascii="Times New Roman" w:hAnsi="Times New Roman" w:cs="Times New Roman"/>
                <w:sz w:val="24"/>
                <w:szCs w:val="24"/>
              </w:rPr>
              <w:t>76</w:t>
            </w:r>
          </w:p>
        </w:tc>
        <w:tc>
          <w:tcPr>
            <w:tcW w:w="2824" w:type="dxa"/>
          </w:tcPr>
          <w:p w14:paraId="0F997981" w14:textId="77777777" w:rsidR="00E45435" w:rsidRPr="00932FAE" w:rsidRDefault="00E45435" w:rsidP="006447F9">
            <w:pPr>
              <w:pStyle w:val="af8"/>
              <w:rPr>
                <w:rFonts w:ascii="Times New Roman" w:hAnsi="Times New Roman" w:cs="Times New Roman"/>
                <w:sz w:val="24"/>
                <w:szCs w:val="24"/>
              </w:rPr>
            </w:pPr>
            <w:r w:rsidRPr="00932FAE">
              <w:rPr>
                <w:rFonts w:ascii="Times New Roman" w:hAnsi="Times New Roman" w:cs="Times New Roman"/>
                <w:sz w:val="24"/>
                <w:szCs w:val="24"/>
              </w:rPr>
              <w:t>1112</w:t>
            </w:r>
          </w:p>
        </w:tc>
      </w:tr>
    </w:tbl>
    <w:p w14:paraId="0B4909B6" w14:textId="77777777" w:rsidR="006447F9" w:rsidRDefault="006447F9" w:rsidP="00932FAE">
      <w:pPr>
        <w:pStyle w:val="aff0"/>
        <w:ind w:firstLine="0"/>
        <w:rPr>
          <w:b/>
          <w:szCs w:val="24"/>
        </w:rPr>
      </w:pPr>
    </w:p>
    <w:p w14:paraId="0C0651C7" w14:textId="77777777" w:rsidR="006447F9" w:rsidRDefault="006447F9" w:rsidP="00865A80">
      <w:pPr>
        <w:pStyle w:val="aff0"/>
        <w:jc w:val="center"/>
        <w:rPr>
          <w:b/>
          <w:szCs w:val="24"/>
        </w:rPr>
      </w:pPr>
    </w:p>
    <w:p w14:paraId="697BFDC8" w14:textId="77777777" w:rsidR="006447F9" w:rsidRDefault="006447F9" w:rsidP="00865A80">
      <w:pPr>
        <w:pStyle w:val="aff0"/>
        <w:jc w:val="center"/>
        <w:rPr>
          <w:b/>
          <w:szCs w:val="24"/>
        </w:rPr>
      </w:pPr>
    </w:p>
    <w:p w14:paraId="54C3CE3A" w14:textId="77777777" w:rsidR="00437B92" w:rsidRDefault="00437B92" w:rsidP="00865A80">
      <w:pPr>
        <w:pStyle w:val="aff0"/>
        <w:jc w:val="center"/>
        <w:rPr>
          <w:b/>
          <w:szCs w:val="24"/>
        </w:rPr>
      </w:pPr>
    </w:p>
    <w:p w14:paraId="76CB6879" w14:textId="77777777" w:rsidR="00437B92" w:rsidRDefault="00437B92" w:rsidP="00865A80">
      <w:pPr>
        <w:pStyle w:val="aff0"/>
        <w:jc w:val="center"/>
        <w:rPr>
          <w:b/>
          <w:szCs w:val="24"/>
        </w:rPr>
      </w:pPr>
    </w:p>
    <w:p w14:paraId="7473EF40" w14:textId="77777777" w:rsidR="00D527CE" w:rsidRPr="00F81612" w:rsidRDefault="00E45435" w:rsidP="00865A80">
      <w:pPr>
        <w:pStyle w:val="aff0"/>
        <w:jc w:val="center"/>
        <w:rPr>
          <w:b/>
          <w:szCs w:val="24"/>
        </w:rPr>
      </w:pPr>
      <w:r w:rsidRPr="00F81612">
        <w:rPr>
          <w:b/>
          <w:szCs w:val="24"/>
        </w:rPr>
        <w:lastRenderedPageBreak/>
        <w:t>Реализуемые в 20</w:t>
      </w:r>
      <w:r w:rsidR="00F964AF" w:rsidRPr="00F81612">
        <w:rPr>
          <w:b/>
          <w:szCs w:val="24"/>
        </w:rPr>
        <w:t>2</w:t>
      </w:r>
      <w:r w:rsidR="00EE4943">
        <w:rPr>
          <w:b/>
          <w:szCs w:val="24"/>
        </w:rPr>
        <w:t>2</w:t>
      </w:r>
      <w:r w:rsidRPr="00F81612">
        <w:rPr>
          <w:b/>
          <w:szCs w:val="24"/>
        </w:rPr>
        <w:t>-20</w:t>
      </w:r>
      <w:r w:rsidR="00D527CE" w:rsidRPr="00F81612">
        <w:rPr>
          <w:b/>
          <w:szCs w:val="24"/>
        </w:rPr>
        <w:t>2</w:t>
      </w:r>
      <w:r w:rsidR="00EE4943">
        <w:rPr>
          <w:b/>
          <w:szCs w:val="24"/>
        </w:rPr>
        <w:t>3</w:t>
      </w:r>
      <w:r w:rsidRPr="00F81612">
        <w:rPr>
          <w:b/>
          <w:szCs w:val="24"/>
        </w:rPr>
        <w:t xml:space="preserve"> учебном году</w:t>
      </w:r>
    </w:p>
    <w:p w14:paraId="1EAE6FD9" w14:textId="77777777" w:rsidR="00E45435" w:rsidRPr="00F81612" w:rsidRDefault="00E45435" w:rsidP="00865A80">
      <w:pPr>
        <w:pStyle w:val="aff0"/>
        <w:jc w:val="center"/>
        <w:rPr>
          <w:b/>
          <w:szCs w:val="24"/>
        </w:rPr>
      </w:pPr>
      <w:r w:rsidRPr="00F81612">
        <w:rPr>
          <w:b/>
          <w:szCs w:val="24"/>
        </w:rPr>
        <w:t>дополнительные общеобразовательные общеразвивающие программы</w:t>
      </w:r>
    </w:p>
    <w:p w14:paraId="2505AC94" w14:textId="77777777" w:rsidR="00865A80" w:rsidRPr="00F81612" w:rsidRDefault="00865A80" w:rsidP="00865A80">
      <w:pPr>
        <w:pStyle w:val="aff0"/>
        <w:jc w:val="center"/>
        <w:rPr>
          <w:b/>
          <w:szCs w:val="24"/>
        </w:rPr>
      </w:pPr>
    </w:p>
    <w:tbl>
      <w:tblPr>
        <w:tblW w:w="100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0"/>
        <w:gridCol w:w="2553"/>
        <w:gridCol w:w="623"/>
        <w:gridCol w:w="794"/>
        <w:gridCol w:w="1559"/>
        <w:gridCol w:w="1852"/>
        <w:gridCol w:w="1135"/>
        <w:gridCol w:w="1002"/>
      </w:tblGrid>
      <w:tr w:rsidR="00E45435" w:rsidRPr="00F81612" w14:paraId="0D3D5B08" w14:textId="77777777" w:rsidTr="002D407D">
        <w:trPr>
          <w:cantSplit/>
          <w:jc w:val="center"/>
        </w:trPr>
        <w:tc>
          <w:tcPr>
            <w:tcW w:w="580" w:type="dxa"/>
            <w:vMerge w:val="restart"/>
            <w:tcBorders>
              <w:top w:val="single" w:sz="4" w:space="0" w:color="auto"/>
              <w:left w:val="single" w:sz="4" w:space="0" w:color="auto"/>
              <w:bottom w:val="single" w:sz="4" w:space="0" w:color="auto"/>
              <w:right w:val="single" w:sz="4" w:space="0" w:color="auto"/>
            </w:tcBorders>
            <w:hideMark/>
          </w:tcPr>
          <w:p w14:paraId="65BA6DF3" w14:textId="77777777" w:rsidR="00E45435" w:rsidRPr="00F81612" w:rsidRDefault="00E45435" w:rsidP="00B41E1D">
            <w:pPr>
              <w:rPr>
                <w:rFonts w:ascii="Times New Roman" w:hAnsi="Times New Roman" w:cs="Times New Roman"/>
                <w:b/>
                <w:bCs/>
                <w:sz w:val="24"/>
                <w:szCs w:val="24"/>
                <w:lang w:eastAsia="en-US"/>
              </w:rPr>
            </w:pPr>
            <w:r w:rsidRPr="00F81612">
              <w:rPr>
                <w:rFonts w:ascii="Times New Roman" w:hAnsi="Times New Roman" w:cs="Times New Roman"/>
                <w:b/>
                <w:bCs/>
                <w:sz w:val="24"/>
                <w:szCs w:val="24"/>
                <w:lang w:eastAsia="en-US"/>
              </w:rPr>
              <w:t>№ п/п</w:t>
            </w:r>
          </w:p>
        </w:tc>
        <w:tc>
          <w:tcPr>
            <w:tcW w:w="2553" w:type="dxa"/>
            <w:vMerge w:val="restart"/>
            <w:tcBorders>
              <w:top w:val="single" w:sz="4" w:space="0" w:color="auto"/>
              <w:left w:val="single" w:sz="4" w:space="0" w:color="auto"/>
              <w:bottom w:val="single" w:sz="4" w:space="0" w:color="auto"/>
              <w:right w:val="single" w:sz="4" w:space="0" w:color="auto"/>
            </w:tcBorders>
            <w:hideMark/>
          </w:tcPr>
          <w:p w14:paraId="3C18E85B" w14:textId="77777777" w:rsidR="00E45435" w:rsidRPr="00F81612" w:rsidRDefault="00E45435" w:rsidP="00B41E1D">
            <w:pPr>
              <w:pStyle w:val="1"/>
              <w:jc w:val="left"/>
              <w:rPr>
                <w:b w:val="0"/>
                <w:bCs/>
                <w:sz w:val="24"/>
                <w:szCs w:val="24"/>
              </w:rPr>
            </w:pPr>
            <w:r w:rsidRPr="00F81612">
              <w:rPr>
                <w:bCs/>
                <w:sz w:val="24"/>
                <w:szCs w:val="24"/>
              </w:rPr>
              <w:t>Название программы</w:t>
            </w:r>
          </w:p>
        </w:tc>
        <w:tc>
          <w:tcPr>
            <w:tcW w:w="6965" w:type="dxa"/>
            <w:gridSpan w:val="6"/>
            <w:tcBorders>
              <w:top w:val="single" w:sz="4" w:space="0" w:color="auto"/>
              <w:left w:val="single" w:sz="4" w:space="0" w:color="auto"/>
              <w:bottom w:val="single" w:sz="4" w:space="0" w:color="auto"/>
              <w:right w:val="single" w:sz="4" w:space="0" w:color="auto"/>
            </w:tcBorders>
            <w:hideMark/>
          </w:tcPr>
          <w:p w14:paraId="2296C62C" w14:textId="77777777" w:rsidR="00E45435" w:rsidRPr="00F81612" w:rsidRDefault="00E45435" w:rsidP="00D527CE">
            <w:pPr>
              <w:pStyle w:val="2"/>
              <w:jc w:val="center"/>
              <w:rPr>
                <w:b w:val="0"/>
                <w:bCs/>
                <w:szCs w:val="24"/>
              </w:rPr>
            </w:pPr>
            <w:r w:rsidRPr="00F81612">
              <w:rPr>
                <w:bCs/>
                <w:szCs w:val="24"/>
              </w:rPr>
              <w:t>Программа</w:t>
            </w:r>
          </w:p>
        </w:tc>
      </w:tr>
      <w:tr w:rsidR="00E45435" w:rsidRPr="00F81612" w14:paraId="16594848" w14:textId="77777777" w:rsidTr="002D407D">
        <w:trPr>
          <w:cantSplit/>
          <w:trHeight w:val="1518"/>
          <w:jc w:val="center"/>
        </w:trPr>
        <w:tc>
          <w:tcPr>
            <w:tcW w:w="580" w:type="dxa"/>
            <w:vMerge/>
            <w:tcBorders>
              <w:top w:val="single" w:sz="4" w:space="0" w:color="auto"/>
              <w:left w:val="single" w:sz="4" w:space="0" w:color="auto"/>
              <w:bottom w:val="single" w:sz="4" w:space="0" w:color="auto"/>
              <w:right w:val="single" w:sz="4" w:space="0" w:color="auto"/>
            </w:tcBorders>
            <w:vAlign w:val="center"/>
            <w:hideMark/>
          </w:tcPr>
          <w:p w14:paraId="05D9FB9B" w14:textId="77777777" w:rsidR="00E45435" w:rsidRPr="00F81612" w:rsidRDefault="00E45435" w:rsidP="00B41E1D">
            <w:pPr>
              <w:rPr>
                <w:rFonts w:ascii="Times New Roman" w:hAnsi="Times New Roman" w:cs="Times New Roman"/>
                <w:b/>
                <w:bCs/>
                <w:sz w:val="24"/>
                <w:szCs w:val="24"/>
                <w:lang w:eastAsia="en-US"/>
              </w:rPr>
            </w:pPr>
          </w:p>
        </w:tc>
        <w:tc>
          <w:tcPr>
            <w:tcW w:w="2553" w:type="dxa"/>
            <w:vMerge/>
            <w:tcBorders>
              <w:top w:val="single" w:sz="4" w:space="0" w:color="auto"/>
              <w:left w:val="single" w:sz="4" w:space="0" w:color="auto"/>
              <w:bottom w:val="single" w:sz="4" w:space="0" w:color="auto"/>
              <w:right w:val="single" w:sz="4" w:space="0" w:color="auto"/>
            </w:tcBorders>
            <w:vAlign w:val="center"/>
            <w:hideMark/>
          </w:tcPr>
          <w:p w14:paraId="1696178B" w14:textId="77777777" w:rsidR="00E45435" w:rsidRPr="00F81612" w:rsidRDefault="00E45435" w:rsidP="00B41E1D">
            <w:pPr>
              <w:rPr>
                <w:rFonts w:ascii="Times New Roman" w:hAnsi="Times New Roman" w:cs="Times New Roman"/>
                <w:bCs/>
                <w:color w:val="000000"/>
                <w:spacing w:val="-7"/>
                <w:sz w:val="24"/>
                <w:szCs w:val="24"/>
              </w:rPr>
            </w:pPr>
          </w:p>
        </w:tc>
        <w:tc>
          <w:tcPr>
            <w:tcW w:w="623" w:type="dxa"/>
            <w:tcBorders>
              <w:top w:val="single" w:sz="4" w:space="0" w:color="auto"/>
              <w:left w:val="single" w:sz="4" w:space="0" w:color="auto"/>
              <w:bottom w:val="single" w:sz="4" w:space="0" w:color="auto"/>
              <w:right w:val="single" w:sz="4" w:space="0" w:color="auto"/>
            </w:tcBorders>
            <w:textDirection w:val="btLr"/>
            <w:vAlign w:val="center"/>
            <w:hideMark/>
          </w:tcPr>
          <w:p w14:paraId="1711E5BF" w14:textId="77777777" w:rsidR="00E45435" w:rsidRPr="00F81612" w:rsidRDefault="00E45435" w:rsidP="00B41E1D">
            <w:pPr>
              <w:jc w:val="center"/>
              <w:rPr>
                <w:rFonts w:ascii="Times New Roman" w:hAnsi="Times New Roman" w:cs="Times New Roman"/>
                <w:b/>
                <w:bCs/>
                <w:sz w:val="24"/>
                <w:szCs w:val="24"/>
                <w:lang w:eastAsia="en-US"/>
              </w:rPr>
            </w:pPr>
            <w:r w:rsidRPr="00F81612">
              <w:rPr>
                <w:rFonts w:ascii="Times New Roman" w:hAnsi="Times New Roman" w:cs="Times New Roman"/>
                <w:b/>
                <w:bCs/>
                <w:sz w:val="24"/>
                <w:szCs w:val="24"/>
                <w:lang w:eastAsia="en-US"/>
              </w:rPr>
              <w:t>Срок реализации</w:t>
            </w:r>
          </w:p>
        </w:tc>
        <w:tc>
          <w:tcPr>
            <w:tcW w:w="794" w:type="dxa"/>
            <w:tcBorders>
              <w:top w:val="single" w:sz="4" w:space="0" w:color="auto"/>
              <w:left w:val="single" w:sz="4" w:space="0" w:color="auto"/>
              <w:bottom w:val="single" w:sz="4" w:space="0" w:color="auto"/>
              <w:right w:val="single" w:sz="4" w:space="0" w:color="auto"/>
            </w:tcBorders>
            <w:textDirection w:val="btLr"/>
            <w:vAlign w:val="center"/>
            <w:hideMark/>
          </w:tcPr>
          <w:p w14:paraId="24A79759" w14:textId="77777777" w:rsidR="00E45435" w:rsidRPr="00F81612" w:rsidRDefault="00E45435" w:rsidP="00B41E1D">
            <w:pPr>
              <w:jc w:val="center"/>
              <w:rPr>
                <w:rFonts w:ascii="Times New Roman" w:hAnsi="Times New Roman" w:cs="Times New Roman"/>
                <w:b/>
                <w:bCs/>
                <w:sz w:val="24"/>
                <w:szCs w:val="24"/>
                <w:lang w:eastAsia="en-US"/>
              </w:rPr>
            </w:pPr>
            <w:r w:rsidRPr="00F81612">
              <w:rPr>
                <w:rFonts w:ascii="Times New Roman" w:hAnsi="Times New Roman" w:cs="Times New Roman"/>
                <w:b/>
                <w:bCs/>
                <w:sz w:val="24"/>
                <w:szCs w:val="24"/>
                <w:lang w:eastAsia="en-US"/>
              </w:rPr>
              <w:t>Кол-во часов в год</w:t>
            </w:r>
          </w:p>
        </w:tc>
        <w:tc>
          <w:tcPr>
            <w:tcW w:w="1559" w:type="dxa"/>
            <w:tcBorders>
              <w:top w:val="single" w:sz="4" w:space="0" w:color="auto"/>
              <w:left w:val="single" w:sz="4" w:space="0" w:color="auto"/>
              <w:bottom w:val="single" w:sz="4" w:space="0" w:color="auto"/>
              <w:right w:val="single" w:sz="4" w:space="0" w:color="auto"/>
            </w:tcBorders>
            <w:textDirection w:val="btLr"/>
            <w:vAlign w:val="center"/>
            <w:hideMark/>
          </w:tcPr>
          <w:p w14:paraId="4C65E555" w14:textId="77777777" w:rsidR="00E45435" w:rsidRPr="00F81612" w:rsidRDefault="00E45435" w:rsidP="00B41E1D">
            <w:pPr>
              <w:jc w:val="center"/>
              <w:rPr>
                <w:rFonts w:ascii="Times New Roman" w:hAnsi="Times New Roman" w:cs="Times New Roman"/>
                <w:b/>
                <w:bCs/>
                <w:sz w:val="24"/>
                <w:szCs w:val="24"/>
                <w:lang w:eastAsia="en-US"/>
              </w:rPr>
            </w:pPr>
            <w:r w:rsidRPr="00F81612">
              <w:rPr>
                <w:rFonts w:ascii="Times New Roman" w:hAnsi="Times New Roman" w:cs="Times New Roman"/>
                <w:b/>
                <w:bCs/>
                <w:sz w:val="24"/>
                <w:szCs w:val="24"/>
                <w:lang w:eastAsia="en-US"/>
              </w:rPr>
              <w:t>По типу</w:t>
            </w:r>
          </w:p>
        </w:tc>
        <w:tc>
          <w:tcPr>
            <w:tcW w:w="1852" w:type="dxa"/>
            <w:tcBorders>
              <w:top w:val="single" w:sz="4" w:space="0" w:color="auto"/>
              <w:left w:val="single" w:sz="4" w:space="0" w:color="auto"/>
              <w:bottom w:val="single" w:sz="4" w:space="0" w:color="auto"/>
              <w:right w:val="single" w:sz="4" w:space="0" w:color="auto"/>
            </w:tcBorders>
            <w:textDirection w:val="btLr"/>
            <w:vAlign w:val="center"/>
            <w:hideMark/>
          </w:tcPr>
          <w:p w14:paraId="7C1BC9F6" w14:textId="77777777" w:rsidR="00E45435" w:rsidRPr="00F81612" w:rsidRDefault="00E45435" w:rsidP="00B41E1D">
            <w:pPr>
              <w:jc w:val="center"/>
              <w:rPr>
                <w:rFonts w:ascii="Times New Roman" w:hAnsi="Times New Roman" w:cs="Times New Roman"/>
                <w:b/>
                <w:bCs/>
                <w:sz w:val="24"/>
                <w:szCs w:val="24"/>
                <w:lang w:eastAsia="en-US"/>
              </w:rPr>
            </w:pPr>
            <w:r w:rsidRPr="00F81612">
              <w:rPr>
                <w:rFonts w:ascii="Times New Roman" w:hAnsi="Times New Roman" w:cs="Times New Roman"/>
                <w:b/>
                <w:bCs/>
                <w:sz w:val="24"/>
                <w:szCs w:val="24"/>
                <w:lang w:eastAsia="en-US"/>
              </w:rPr>
              <w:t>По цели обучения</w:t>
            </w:r>
          </w:p>
        </w:tc>
        <w:tc>
          <w:tcPr>
            <w:tcW w:w="1135" w:type="dxa"/>
            <w:tcBorders>
              <w:top w:val="single" w:sz="4" w:space="0" w:color="auto"/>
              <w:left w:val="single" w:sz="4" w:space="0" w:color="auto"/>
              <w:bottom w:val="single" w:sz="4" w:space="0" w:color="auto"/>
              <w:right w:val="single" w:sz="4" w:space="0" w:color="auto"/>
            </w:tcBorders>
            <w:textDirection w:val="btLr"/>
            <w:vAlign w:val="center"/>
            <w:hideMark/>
          </w:tcPr>
          <w:p w14:paraId="511FEBA3" w14:textId="77777777" w:rsidR="00E45435" w:rsidRPr="00F81612" w:rsidRDefault="00E45435" w:rsidP="00B41E1D">
            <w:pPr>
              <w:jc w:val="center"/>
              <w:rPr>
                <w:rFonts w:ascii="Times New Roman" w:hAnsi="Times New Roman" w:cs="Times New Roman"/>
                <w:b/>
                <w:bCs/>
                <w:sz w:val="24"/>
                <w:szCs w:val="24"/>
                <w:lang w:eastAsia="en-US"/>
              </w:rPr>
            </w:pPr>
            <w:r w:rsidRPr="00F81612">
              <w:rPr>
                <w:rFonts w:ascii="Times New Roman" w:hAnsi="Times New Roman" w:cs="Times New Roman"/>
                <w:b/>
                <w:bCs/>
                <w:sz w:val="24"/>
                <w:szCs w:val="24"/>
                <w:lang w:eastAsia="en-US"/>
              </w:rPr>
              <w:t>Язык преподавания</w:t>
            </w:r>
          </w:p>
        </w:tc>
        <w:tc>
          <w:tcPr>
            <w:tcW w:w="1002" w:type="dxa"/>
            <w:tcBorders>
              <w:top w:val="single" w:sz="4" w:space="0" w:color="auto"/>
              <w:left w:val="single" w:sz="4" w:space="0" w:color="auto"/>
              <w:bottom w:val="single" w:sz="4" w:space="0" w:color="auto"/>
              <w:right w:val="single" w:sz="4" w:space="0" w:color="auto"/>
            </w:tcBorders>
            <w:textDirection w:val="btLr"/>
            <w:vAlign w:val="center"/>
            <w:hideMark/>
          </w:tcPr>
          <w:p w14:paraId="509F9D10" w14:textId="77777777" w:rsidR="00E45435" w:rsidRPr="00F81612" w:rsidRDefault="00E45435" w:rsidP="00B41E1D">
            <w:pPr>
              <w:jc w:val="center"/>
              <w:rPr>
                <w:rFonts w:ascii="Times New Roman" w:hAnsi="Times New Roman" w:cs="Times New Roman"/>
                <w:b/>
                <w:bCs/>
                <w:sz w:val="24"/>
                <w:szCs w:val="24"/>
                <w:lang w:eastAsia="en-US"/>
              </w:rPr>
            </w:pPr>
            <w:r w:rsidRPr="00F81612">
              <w:rPr>
                <w:rFonts w:ascii="Times New Roman" w:hAnsi="Times New Roman" w:cs="Times New Roman"/>
                <w:b/>
                <w:bCs/>
                <w:sz w:val="24"/>
                <w:szCs w:val="24"/>
                <w:lang w:eastAsia="en-US"/>
              </w:rPr>
              <w:t>Возраст  обучающихся (лет)</w:t>
            </w:r>
          </w:p>
        </w:tc>
      </w:tr>
      <w:tr w:rsidR="00E45435" w:rsidRPr="00F81612" w14:paraId="1CCAD18B" w14:textId="77777777" w:rsidTr="002D407D">
        <w:trPr>
          <w:cantSplit/>
          <w:trHeight w:val="285"/>
          <w:jc w:val="center"/>
        </w:trPr>
        <w:tc>
          <w:tcPr>
            <w:tcW w:w="10098" w:type="dxa"/>
            <w:gridSpan w:val="8"/>
            <w:tcBorders>
              <w:top w:val="single" w:sz="4" w:space="0" w:color="auto"/>
              <w:left w:val="single" w:sz="4" w:space="0" w:color="auto"/>
              <w:bottom w:val="single" w:sz="4" w:space="0" w:color="auto"/>
              <w:right w:val="single" w:sz="4" w:space="0" w:color="auto"/>
            </w:tcBorders>
            <w:vAlign w:val="center"/>
          </w:tcPr>
          <w:p w14:paraId="7A36A0FC" w14:textId="77777777" w:rsidR="00E45435" w:rsidRPr="00F81612" w:rsidRDefault="00E45435" w:rsidP="00B41E1D">
            <w:pPr>
              <w:jc w:val="center"/>
              <w:rPr>
                <w:rFonts w:ascii="Times New Roman" w:hAnsi="Times New Roman" w:cs="Times New Roman"/>
                <w:sz w:val="24"/>
                <w:szCs w:val="24"/>
                <w:lang w:eastAsia="en-US"/>
              </w:rPr>
            </w:pPr>
            <w:r w:rsidRPr="00F81612">
              <w:rPr>
                <w:rFonts w:ascii="Times New Roman" w:hAnsi="Times New Roman" w:cs="Times New Roman"/>
                <w:sz w:val="24"/>
                <w:szCs w:val="24"/>
                <w:lang w:eastAsia="en-US"/>
              </w:rPr>
              <w:t>1. Художественная направленность</w:t>
            </w:r>
          </w:p>
        </w:tc>
      </w:tr>
      <w:tr w:rsidR="00E45435" w:rsidRPr="00F81612" w14:paraId="040671E8" w14:textId="77777777" w:rsidTr="002D407D">
        <w:trPr>
          <w:cantSplit/>
          <w:trHeight w:val="627"/>
          <w:jc w:val="center"/>
        </w:trPr>
        <w:tc>
          <w:tcPr>
            <w:tcW w:w="580" w:type="dxa"/>
            <w:tcBorders>
              <w:top w:val="single" w:sz="4" w:space="0" w:color="auto"/>
              <w:left w:val="single" w:sz="4" w:space="0" w:color="auto"/>
              <w:bottom w:val="single" w:sz="4" w:space="0" w:color="auto"/>
              <w:right w:val="single" w:sz="4" w:space="0" w:color="auto"/>
            </w:tcBorders>
            <w:hideMark/>
          </w:tcPr>
          <w:p w14:paraId="2BD58DD9" w14:textId="77777777" w:rsidR="00E45435" w:rsidRPr="00F81612" w:rsidRDefault="00E45435" w:rsidP="00B41E1D">
            <w:pPr>
              <w:rPr>
                <w:rFonts w:ascii="Times New Roman" w:hAnsi="Times New Roman" w:cs="Times New Roman"/>
                <w:sz w:val="24"/>
                <w:szCs w:val="24"/>
                <w:lang w:eastAsia="en-US"/>
              </w:rPr>
            </w:pPr>
            <w:r w:rsidRPr="00F81612">
              <w:rPr>
                <w:rFonts w:ascii="Times New Roman" w:hAnsi="Times New Roman" w:cs="Times New Roman"/>
                <w:sz w:val="24"/>
                <w:szCs w:val="24"/>
                <w:lang w:eastAsia="en-US"/>
              </w:rPr>
              <w:t>1</w:t>
            </w:r>
          </w:p>
        </w:tc>
        <w:tc>
          <w:tcPr>
            <w:tcW w:w="2553" w:type="dxa"/>
            <w:tcBorders>
              <w:top w:val="single" w:sz="4" w:space="0" w:color="auto"/>
              <w:left w:val="single" w:sz="4" w:space="0" w:color="auto"/>
              <w:bottom w:val="single" w:sz="4" w:space="0" w:color="auto"/>
              <w:right w:val="single" w:sz="4" w:space="0" w:color="auto"/>
            </w:tcBorders>
            <w:hideMark/>
          </w:tcPr>
          <w:p w14:paraId="3AAF9B31"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«Лунный кораблик» (вокал)</w:t>
            </w:r>
          </w:p>
        </w:tc>
        <w:tc>
          <w:tcPr>
            <w:tcW w:w="623" w:type="dxa"/>
            <w:tcBorders>
              <w:top w:val="single" w:sz="4" w:space="0" w:color="auto"/>
              <w:left w:val="single" w:sz="4" w:space="0" w:color="auto"/>
              <w:bottom w:val="single" w:sz="4" w:space="0" w:color="auto"/>
              <w:right w:val="single" w:sz="4" w:space="0" w:color="auto"/>
            </w:tcBorders>
            <w:hideMark/>
          </w:tcPr>
          <w:p w14:paraId="7DE18D13" w14:textId="77777777" w:rsidR="00E45435" w:rsidRPr="00F81612" w:rsidRDefault="00215353" w:rsidP="00DC1FF8">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4</w:t>
            </w:r>
          </w:p>
        </w:tc>
        <w:tc>
          <w:tcPr>
            <w:tcW w:w="794" w:type="dxa"/>
            <w:tcBorders>
              <w:top w:val="single" w:sz="4" w:space="0" w:color="auto"/>
              <w:left w:val="single" w:sz="4" w:space="0" w:color="auto"/>
              <w:bottom w:val="single" w:sz="4" w:space="0" w:color="auto"/>
              <w:right w:val="single" w:sz="4" w:space="0" w:color="auto"/>
            </w:tcBorders>
            <w:hideMark/>
          </w:tcPr>
          <w:p w14:paraId="50EE0FC8"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hideMark/>
          </w:tcPr>
          <w:p w14:paraId="57E04B7D"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Авторская</w:t>
            </w:r>
          </w:p>
        </w:tc>
        <w:tc>
          <w:tcPr>
            <w:tcW w:w="1852" w:type="dxa"/>
            <w:tcBorders>
              <w:top w:val="single" w:sz="4" w:space="0" w:color="auto"/>
              <w:left w:val="single" w:sz="4" w:space="0" w:color="auto"/>
              <w:bottom w:val="single" w:sz="4" w:space="0" w:color="auto"/>
              <w:right w:val="single" w:sz="4" w:space="0" w:color="auto"/>
            </w:tcBorders>
            <w:hideMark/>
          </w:tcPr>
          <w:p w14:paraId="52BCE076" w14:textId="77777777" w:rsidR="00E45435" w:rsidRPr="00F81612" w:rsidRDefault="00E45435" w:rsidP="00DC1FF8">
            <w:pPr>
              <w:pStyle w:val="af8"/>
              <w:rPr>
                <w:rFonts w:ascii="Times New Roman" w:hAnsi="Times New Roman" w:cs="Times New Roman"/>
                <w:sz w:val="24"/>
                <w:szCs w:val="24"/>
              </w:rPr>
            </w:pPr>
            <w:r w:rsidRPr="00F81612">
              <w:rPr>
                <w:rFonts w:ascii="Times New Roman" w:hAnsi="Times New Roman" w:cs="Times New Roman"/>
                <w:sz w:val="24"/>
                <w:szCs w:val="24"/>
                <w:lang w:eastAsia="en-US"/>
              </w:rPr>
              <w:t xml:space="preserve">Развитие  одарённости </w:t>
            </w:r>
          </w:p>
        </w:tc>
        <w:tc>
          <w:tcPr>
            <w:tcW w:w="1135" w:type="dxa"/>
            <w:tcBorders>
              <w:top w:val="single" w:sz="4" w:space="0" w:color="auto"/>
              <w:left w:val="single" w:sz="4" w:space="0" w:color="auto"/>
              <w:bottom w:val="single" w:sz="4" w:space="0" w:color="auto"/>
              <w:right w:val="single" w:sz="4" w:space="0" w:color="auto"/>
            </w:tcBorders>
            <w:hideMark/>
          </w:tcPr>
          <w:p w14:paraId="32FBF7D8"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hideMark/>
          </w:tcPr>
          <w:p w14:paraId="075FDF4E" w14:textId="77777777" w:rsidR="00E45435" w:rsidRPr="00F81612" w:rsidRDefault="00E45435" w:rsidP="00932FAE">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7 - 1</w:t>
            </w:r>
            <w:r w:rsidR="00932FAE">
              <w:rPr>
                <w:rFonts w:ascii="Times New Roman" w:hAnsi="Times New Roman" w:cs="Times New Roman"/>
                <w:sz w:val="24"/>
                <w:szCs w:val="24"/>
                <w:lang w:eastAsia="en-US"/>
              </w:rPr>
              <w:t>7</w:t>
            </w:r>
          </w:p>
        </w:tc>
      </w:tr>
      <w:tr w:rsidR="00E45435" w:rsidRPr="00F81612" w14:paraId="044C3E9A" w14:textId="77777777" w:rsidTr="002D407D">
        <w:trPr>
          <w:cantSplit/>
          <w:trHeight w:val="567"/>
          <w:jc w:val="center"/>
        </w:trPr>
        <w:tc>
          <w:tcPr>
            <w:tcW w:w="580" w:type="dxa"/>
            <w:tcBorders>
              <w:top w:val="single" w:sz="4" w:space="0" w:color="auto"/>
              <w:left w:val="single" w:sz="4" w:space="0" w:color="auto"/>
              <w:bottom w:val="single" w:sz="4" w:space="0" w:color="auto"/>
              <w:right w:val="single" w:sz="4" w:space="0" w:color="auto"/>
            </w:tcBorders>
            <w:hideMark/>
          </w:tcPr>
          <w:p w14:paraId="064C7819" w14:textId="77777777" w:rsidR="00E45435" w:rsidRPr="00F81612" w:rsidRDefault="00E45435" w:rsidP="00B41E1D">
            <w:pPr>
              <w:rPr>
                <w:rFonts w:ascii="Times New Roman" w:hAnsi="Times New Roman" w:cs="Times New Roman"/>
                <w:sz w:val="24"/>
                <w:szCs w:val="24"/>
                <w:lang w:eastAsia="en-US"/>
              </w:rPr>
            </w:pPr>
            <w:r w:rsidRPr="00F81612">
              <w:rPr>
                <w:rFonts w:ascii="Times New Roman" w:hAnsi="Times New Roman" w:cs="Times New Roman"/>
                <w:sz w:val="24"/>
                <w:szCs w:val="24"/>
                <w:lang w:eastAsia="en-US"/>
              </w:rPr>
              <w:t>2</w:t>
            </w:r>
          </w:p>
        </w:tc>
        <w:tc>
          <w:tcPr>
            <w:tcW w:w="2553" w:type="dxa"/>
            <w:tcBorders>
              <w:top w:val="single" w:sz="4" w:space="0" w:color="auto"/>
              <w:left w:val="single" w:sz="4" w:space="0" w:color="auto"/>
              <w:bottom w:val="single" w:sz="4" w:space="0" w:color="auto"/>
              <w:right w:val="single" w:sz="4" w:space="0" w:color="auto"/>
            </w:tcBorders>
            <w:hideMark/>
          </w:tcPr>
          <w:p w14:paraId="3EA80E01"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«Данс» (хореография)</w:t>
            </w:r>
          </w:p>
        </w:tc>
        <w:tc>
          <w:tcPr>
            <w:tcW w:w="623" w:type="dxa"/>
            <w:tcBorders>
              <w:top w:val="single" w:sz="4" w:space="0" w:color="auto"/>
              <w:left w:val="single" w:sz="4" w:space="0" w:color="auto"/>
              <w:bottom w:val="single" w:sz="4" w:space="0" w:color="auto"/>
              <w:right w:val="single" w:sz="4" w:space="0" w:color="auto"/>
            </w:tcBorders>
            <w:hideMark/>
          </w:tcPr>
          <w:p w14:paraId="502E1BAC"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5</w:t>
            </w:r>
          </w:p>
        </w:tc>
        <w:tc>
          <w:tcPr>
            <w:tcW w:w="794" w:type="dxa"/>
            <w:tcBorders>
              <w:top w:val="single" w:sz="4" w:space="0" w:color="auto"/>
              <w:left w:val="single" w:sz="4" w:space="0" w:color="auto"/>
              <w:bottom w:val="single" w:sz="4" w:space="0" w:color="auto"/>
              <w:right w:val="single" w:sz="4" w:space="0" w:color="auto"/>
            </w:tcBorders>
            <w:hideMark/>
          </w:tcPr>
          <w:p w14:paraId="13E87120"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hideMark/>
          </w:tcPr>
          <w:p w14:paraId="574891B8"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hideMark/>
          </w:tcPr>
          <w:p w14:paraId="160B296C" w14:textId="77777777" w:rsidR="00E45435" w:rsidRPr="00F81612" w:rsidRDefault="00E45435" w:rsidP="00DC1FF8">
            <w:pPr>
              <w:pStyle w:val="af8"/>
              <w:rPr>
                <w:rFonts w:ascii="Times New Roman" w:hAnsi="Times New Roman" w:cs="Times New Roman"/>
                <w:sz w:val="24"/>
                <w:szCs w:val="24"/>
              </w:rPr>
            </w:pPr>
            <w:r w:rsidRPr="00F81612">
              <w:rPr>
                <w:rFonts w:ascii="Times New Roman" w:hAnsi="Times New Roman" w:cs="Times New Roman"/>
                <w:sz w:val="24"/>
                <w:szCs w:val="24"/>
                <w:lang w:eastAsia="en-US"/>
              </w:rPr>
              <w:t xml:space="preserve">Развитие  одарённости </w:t>
            </w:r>
          </w:p>
        </w:tc>
        <w:tc>
          <w:tcPr>
            <w:tcW w:w="1135" w:type="dxa"/>
            <w:tcBorders>
              <w:top w:val="single" w:sz="4" w:space="0" w:color="auto"/>
              <w:left w:val="single" w:sz="4" w:space="0" w:color="auto"/>
              <w:bottom w:val="single" w:sz="4" w:space="0" w:color="auto"/>
              <w:right w:val="single" w:sz="4" w:space="0" w:color="auto"/>
            </w:tcBorders>
            <w:hideMark/>
          </w:tcPr>
          <w:p w14:paraId="4540C516"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hideMark/>
          </w:tcPr>
          <w:p w14:paraId="60D5C750" w14:textId="77777777" w:rsidR="00E45435" w:rsidRPr="00F81612" w:rsidRDefault="00E45435" w:rsidP="006A2530">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 xml:space="preserve">5 - </w:t>
            </w:r>
            <w:r w:rsidR="006A2530">
              <w:rPr>
                <w:rFonts w:ascii="Times New Roman" w:hAnsi="Times New Roman" w:cs="Times New Roman"/>
                <w:sz w:val="24"/>
                <w:szCs w:val="24"/>
                <w:lang w:eastAsia="en-US"/>
              </w:rPr>
              <w:t>17</w:t>
            </w:r>
          </w:p>
        </w:tc>
      </w:tr>
      <w:tr w:rsidR="00E45435" w:rsidRPr="00F81612" w14:paraId="726FF4B3" w14:textId="77777777" w:rsidTr="002D407D">
        <w:trPr>
          <w:cantSplit/>
          <w:trHeight w:val="517"/>
          <w:jc w:val="center"/>
        </w:trPr>
        <w:tc>
          <w:tcPr>
            <w:tcW w:w="580" w:type="dxa"/>
            <w:tcBorders>
              <w:top w:val="single" w:sz="4" w:space="0" w:color="auto"/>
              <w:left w:val="single" w:sz="4" w:space="0" w:color="auto"/>
              <w:bottom w:val="single" w:sz="4" w:space="0" w:color="auto"/>
              <w:right w:val="single" w:sz="4" w:space="0" w:color="auto"/>
            </w:tcBorders>
            <w:hideMark/>
          </w:tcPr>
          <w:p w14:paraId="7C0A5B0E" w14:textId="77777777" w:rsidR="00E45435" w:rsidRPr="00F81612" w:rsidRDefault="00E45435" w:rsidP="00B41E1D">
            <w:pPr>
              <w:rPr>
                <w:rFonts w:ascii="Times New Roman" w:hAnsi="Times New Roman" w:cs="Times New Roman"/>
                <w:sz w:val="24"/>
                <w:szCs w:val="24"/>
                <w:lang w:eastAsia="en-US"/>
              </w:rPr>
            </w:pPr>
            <w:r w:rsidRPr="00F81612">
              <w:rPr>
                <w:rFonts w:ascii="Times New Roman" w:hAnsi="Times New Roman" w:cs="Times New Roman"/>
                <w:sz w:val="24"/>
                <w:szCs w:val="24"/>
                <w:lang w:eastAsia="en-US"/>
              </w:rPr>
              <w:t>3</w:t>
            </w:r>
          </w:p>
        </w:tc>
        <w:tc>
          <w:tcPr>
            <w:tcW w:w="2553" w:type="dxa"/>
            <w:tcBorders>
              <w:top w:val="single" w:sz="4" w:space="0" w:color="auto"/>
              <w:left w:val="single" w:sz="4" w:space="0" w:color="auto"/>
              <w:bottom w:val="single" w:sz="4" w:space="0" w:color="auto"/>
              <w:right w:val="single" w:sz="4" w:space="0" w:color="auto"/>
            </w:tcBorders>
            <w:hideMark/>
          </w:tcPr>
          <w:p w14:paraId="3454225F" w14:textId="77777777" w:rsidR="00E45435" w:rsidRPr="00F81612" w:rsidRDefault="00E45435" w:rsidP="00EE4943">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w:t>
            </w:r>
            <w:r w:rsidR="00EE4943">
              <w:rPr>
                <w:rFonts w:ascii="Times New Roman" w:hAnsi="Times New Roman" w:cs="Times New Roman"/>
                <w:sz w:val="24"/>
                <w:szCs w:val="24"/>
                <w:lang w:eastAsia="en-US"/>
              </w:rPr>
              <w:t>Смайлики</w:t>
            </w:r>
            <w:r w:rsidR="0050503A" w:rsidRPr="00F81612">
              <w:rPr>
                <w:rFonts w:ascii="Times New Roman" w:hAnsi="Times New Roman" w:cs="Times New Roman"/>
                <w:sz w:val="24"/>
                <w:szCs w:val="24"/>
                <w:lang w:eastAsia="en-US"/>
              </w:rPr>
              <w:t xml:space="preserve"> </w:t>
            </w:r>
            <w:r w:rsidRPr="00F81612">
              <w:rPr>
                <w:rFonts w:ascii="Times New Roman" w:hAnsi="Times New Roman" w:cs="Times New Roman"/>
                <w:sz w:val="24"/>
                <w:szCs w:val="24"/>
                <w:lang w:eastAsia="en-US"/>
              </w:rPr>
              <w:t>»</w:t>
            </w:r>
            <w:r w:rsidR="00EE4943">
              <w:rPr>
                <w:rFonts w:ascii="Times New Roman" w:hAnsi="Times New Roman" w:cs="Times New Roman"/>
                <w:sz w:val="24"/>
                <w:szCs w:val="24"/>
                <w:lang w:eastAsia="en-US"/>
              </w:rPr>
              <w:t>(вокал)</w:t>
            </w:r>
            <w:r w:rsidR="0050503A" w:rsidRPr="00F81612">
              <w:rPr>
                <w:rFonts w:ascii="Times New Roman" w:hAnsi="Times New Roman" w:cs="Times New Roman"/>
                <w:sz w:val="24"/>
                <w:szCs w:val="24"/>
                <w:lang w:eastAsia="en-US"/>
              </w:rPr>
              <w:t xml:space="preserve"> ОВЗ</w:t>
            </w:r>
          </w:p>
        </w:tc>
        <w:tc>
          <w:tcPr>
            <w:tcW w:w="623" w:type="dxa"/>
            <w:tcBorders>
              <w:top w:val="single" w:sz="4" w:space="0" w:color="auto"/>
              <w:left w:val="single" w:sz="4" w:space="0" w:color="auto"/>
              <w:bottom w:val="single" w:sz="4" w:space="0" w:color="auto"/>
              <w:right w:val="single" w:sz="4" w:space="0" w:color="auto"/>
            </w:tcBorders>
            <w:hideMark/>
          </w:tcPr>
          <w:p w14:paraId="1AB75AC6" w14:textId="77777777" w:rsidR="00E45435" w:rsidRPr="00F81612" w:rsidRDefault="0050503A"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2</w:t>
            </w:r>
          </w:p>
        </w:tc>
        <w:tc>
          <w:tcPr>
            <w:tcW w:w="794" w:type="dxa"/>
            <w:tcBorders>
              <w:top w:val="single" w:sz="4" w:space="0" w:color="auto"/>
              <w:left w:val="single" w:sz="4" w:space="0" w:color="auto"/>
              <w:bottom w:val="single" w:sz="4" w:space="0" w:color="auto"/>
              <w:right w:val="single" w:sz="4" w:space="0" w:color="auto"/>
            </w:tcBorders>
            <w:hideMark/>
          </w:tcPr>
          <w:p w14:paraId="0722239E"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hideMark/>
          </w:tcPr>
          <w:p w14:paraId="43BD1507" w14:textId="77777777" w:rsidR="00E45435" w:rsidRPr="00F81612" w:rsidRDefault="006C10F6" w:rsidP="00DC1FF8">
            <w:pPr>
              <w:pStyle w:val="af8"/>
              <w:rPr>
                <w:rFonts w:ascii="Times New Roman" w:hAnsi="Times New Roman" w:cs="Times New Roman"/>
                <w:sz w:val="24"/>
                <w:szCs w:val="24"/>
              </w:rPr>
            </w:pPr>
            <w:r w:rsidRPr="00F81612">
              <w:rPr>
                <w:rFonts w:ascii="Times New Roman" w:hAnsi="Times New Roman" w:cs="Times New Roman"/>
                <w:sz w:val="24"/>
                <w:szCs w:val="24"/>
                <w:lang w:eastAsia="en-US"/>
              </w:rPr>
              <w:t>Адаптированная</w:t>
            </w:r>
          </w:p>
        </w:tc>
        <w:tc>
          <w:tcPr>
            <w:tcW w:w="1852" w:type="dxa"/>
            <w:tcBorders>
              <w:top w:val="single" w:sz="4" w:space="0" w:color="auto"/>
              <w:left w:val="single" w:sz="4" w:space="0" w:color="auto"/>
              <w:bottom w:val="single" w:sz="4" w:space="0" w:color="auto"/>
              <w:right w:val="single" w:sz="4" w:space="0" w:color="auto"/>
            </w:tcBorders>
            <w:hideMark/>
          </w:tcPr>
          <w:p w14:paraId="47DC82F6" w14:textId="77777777" w:rsidR="00E45435" w:rsidRPr="00F81612" w:rsidRDefault="00E45435" w:rsidP="00DC1FF8">
            <w:pPr>
              <w:pStyle w:val="af8"/>
              <w:rPr>
                <w:rFonts w:ascii="Times New Roman" w:hAnsi="Times New Roman" w:cs="Times New Roman"/>
                <w:sz w:val="24"/>
                <w:szCs w:val="24"/>
              </w:rPr>
            </w:pPr>
            <w:r w:rsidRPr="00F81612">
              <w:rPr>
                <w:rFonts w:ascii="Times New Roman" w:hAnsi="Times New Roman" w:cs="Times New Roman"/>
                <w:sz w:val="24"/>
                <w:szCs w:val="24"/>
                <w:lang w:eastAsia="en-US"/>
              </w:rPr>
              <w:t xml:space="preserve">Развитие  одарённости </w:t>
            </w:r>
          </w:p>
        </w:tc>
        <w:tc>
          <w:tcPr>
            <w:tcW w:w="1135" w:type="dxa"/>
            <w:tcBorders>
              <w:top w:val="single" w:sz="4" w:space="0" w:color="auto"/>
              <w:left w:val="single" w:sz="4" w:space="0" w:color="auto"/>
              <w:bottom w:val="single" w:sz="4" w:space="0" w:color="auto"/>
              <w:right w:val="single" w:sz="4" w:space="0" w:color="auto"/>
            </w:tcBorders>
            <w:hideMark/>
          </w:tcPr>
          <w:p w14:paraId="7198F3E7"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hideMark/>
          </w:tcPr>
          <w:p w14:paraId="13D1CB46" w14:textId="77777777" w:rsidR="00E45435" w:rsidRPr="00F81612" w:rsidRDefault="006A2530" w:rsidP="00DC1FF8">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5-15</w:t>
            </w:r>
          </w:p>
        </w:tc>
      </w:tr>
      <w:tr w:rsidR="00E45435" w:rsidRPr="00F81612" w14:paraId="0EB2EE49"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hideMark/>
          </w:tcPr>
          <w:p w14:paraId="4C0B60AD" w14:textId="77777777" w:rsidR="00E45435" w:rsidRPr="00F81612" w:rsidRDefault="00E45435" w:rsidP="00B41E1D">
            <w:pPr>
              <w:rPr>
                <w:rFonts w:ascii="Times New Roman" w:hAnsi="Times New Roman" w:cs="Times New Roman"/>
                <w:sz w:val="24"/>
                <w:szCs w:val="24"/>
                <w:lang w:eastAsia="en-US"/>
              </w:rPr>
            </w:pPr>
            <w:r w:rsidRPr="00F81612">
              <w:rPr>
                <w:rFonts w:ascii="Times New Roman" w:hAnsi="Times New Roman" w:cs="Times New Roman"/>
                <w:sz w:val="24"/>
                <w:szCs w:val="24"/>
                <w:lang w:eastAsia="en-US"/>
              </w:rPr>
              <w:t>4</w:t>
            </w:r>
          </w:p>
        </w:tc>
        <w:tc>
          <w:tcPr>
            <w:tcW w:w="2553" w:type="dxa"/>
            <w:tcBorders>
              <w:top w:val="single" w:sz="4" w:space="0" w:color="auto"/>
              <w:left w:val="single" w:sz="4" w:space="0" w:color="auto"/>
              <w:bottom w:val="single" w:sz="4" w:space="0" w:color="auto"/>
              <w:right w:val="single" w:sz="4" w:space="0" w:color="auto"/>
            </w:tcBorders>
            <w:hideMark/>
          </w:tcPr>
          <w:p w14:paraId="6B88AB2E" w14:textId="77777777" w:rsidR="00E45435" w:rsidRPr="00F81612" w:rsidRDefault="00E45435" w:rsidP="00EE4943">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w:t>
            </w:r>
            <w:r w:rsidR="00EE4943">
              <w:rPr>
                <w:rFonts w:ascii="Times New Roman" w:hAnsi="Times New Roman" w:cs="Times New Roman"/>
                <w:sz w:val="24"/>
                <w:szCs w:val="24"/>
                <w:lang w:eastAsia="en-US"/>
              </w:rPr>
              <w:t xml:space="preserve">Смайлики» (ДПИ) </w:t>
            </w:r>
            <w:r w:rsidR="00D72E45" w:rsidRPr="00F81612">
              <w:rPr>
                <w:rFonts w:ascii="Times New Roman" w:hAnsi="Times New Roman" w:cs="Times New Roman"/>
                <w:sz w:val="24"/>
                <w:szCs w:val="24"/>
                <w:lang w:eastAsia="en-US"/>
              </w:rPr>
              <w:t>ОВЗ</w:t>
            </w:r>
            <w:r w:rsidRPr="00F81612">
              <w:rPr>
                <w:rFonts w:ascii="Times New Roman" w:hAnsi="Times New Roman" w:cs="Times New Roman"/>
                <w:sz w:val="24"/>
                <w:szCs w:val="24"/>
                <w:lang w:eastAsia="en-US"/>
              </w:rPr>
              <w:t>»</w:t>
            </w:r>
          </w:p>
        </w:tc>
        <w:tc>
          <w:tcPr>
            <w:tcW w:w="623" w:type="dxa"/>
            <w:tcBorders>
              <w:top w:val="single" w:sz="4" w:space="0" w:color="auto"/>
              <w:left w:val="single" w:sz="4" w:space="0" w:color="auto"/>
              <w:bottom w:val="single" w:sz="4" w:space="0" w:color="auto"/>
              <w:right w:val="single" w:sz="4" w:space="0" w:color="auto"/>
            </w:tcBorders>
            <w:hideMark/>
          </w:tcPr>
          <w:p w14:paraId="751BF7D9" w14:textId="77777777" w:rsidR="00E45435" w:rsidRPr="00F81612" w:rsidRDefault="0050503A"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2</w:t>
            </w:r>
          </w:p>
        </w:tc>
        <w:tc>
          <w:tcPr>
            <w:tcW w:w="794" w:type="dxa"/>
            <w:tcBorders>
              <w:top w:val="single" w:sz="4" w:space="0" w:color="auto"/>
              <w:left w:val="single" w:sz="4" w:space="0" w:color="auto"/>
              <w:bottom w:val="single" w:sz="4" w:space="0" w:color="auto"/>
              <w:right w:val="single" w:sz="4" w:space="0" w:color="auto"/>
            </w:tcBorders>
            <w:hideMark/>
          </w:tcPr>
          <w:p w14:paraId="4D002EA7"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hideMark/>
          </w:tcPr>
          <w:p w14:paraId="1B0A8906" w14:textId="77777777" w:rsidR="00E45435" w:rsidRPr="00F81612" w:rsidRDefault="006C10F6" w:rsidP="00DC1FF8">
            <w:pPr>
              <w:pStyle w:val="af8"/>
              <w:rPr>
                <w:rFonts w:ascii="Times New Roman" w:hAnsi="Times New Roman" w:cs="Times New Roman"/>
                <w:sz w:val="24"/>
                <w:szCs w:val="24"/>
              </w:rPr>
            </w:pPr>
            <w:r w:rsidRPr="00F81612">
              <w:rPr>
                <w:rFonts w:ascii="Times New Roman" w:hAnsi="Times New Roman" w:cs="Times New Roman"/>
                <w:sz w:val="24"/>
                <w:szCs w:val="24"/>
                <w:lang w:eastAsia="en-US"/>
              </w:rPr>
              <w:t>Адаптированная</w:t>
            </w:r>
          </w:p>
        </w:tc>
        <w:tc>
          <w:tcPr>
            <w:tcW w:w="1852" w:type="dxa"/>
            <w:tcBorders>
              <w:top w:val="single" w:sz="4" w:space="0" w:color="auto"/>
              <w:left w:val="single" w:sz="4" w:space="0" w:color="auto"/>
              <w:bottom w:val="single" w:sz="4" w:space="0" w:color="auto"/>
              <w:right w:val="single" w:sz="4" w:space="0" w:color="auto"/>
            </w:tcBorders>
            <w:hideMark/>
          </w:tcPr>
          <w:p w14:paraId="7E37622C" w14:textId="77777777" w:rsidR="00E45435" w:rsidRPr="00F81612" w:rsidRDefault="00E45435" w:rsidP="00DC1FF8">
            <w:pPr>
              <w:pStyle w:val="af8"/>
              <w:rPr>
                <w:rFonts w:ascii="Times New Roman" w:hAnsi="Times New Roman" w:cs="Times New Roman"/>
                <w:sz w:val="24"/>
                <w:szCs w:val="24"/>
              </w:rPr>
            </w:pPr>
            <w:r w:rsidRPr="00F81612">
              <w:rPr>
                <w:rFonts w:ascii="Times New Roman" w:hAnsi="Times New Roman" w:cs="Times New Roman"/>
                <w:sz w:val="24"/>
                <w:szCs w:val="24"/>
                <w:lang w:eastAsia="en-US"/>
              </w:rPr>
              <w:t xml:space="preserve">Развитие  одарённости </w:t>
            </w:r>
          </w:p>
        </w:tc>
        <w:tc>
          <w:tcPr>
            <w:tcW w:w="1135" w:type="dxa"/>
            <w:tcBorders>
              <w:top w:val="single" w:sz="4" w:space="0" w:color="auto"/>
              <w:left w:val="single" w:sz="4" w:space="0" w:color="auto"/>
              <w:bottom w:val="single" w:sz="4" w:space="0" w:color="auto"/>
              <w:right w:val="single" w:sz="4" w:space="0" w:color="auto"/>
            </w:tcBorders>
            <w:hideMark/>
          </w:tcPr>
          <w:p w14:paraId="2DBE3EA0"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 xml:space="preserve"> Русский</w:t>
            </w:r>
          </w:p>
        </w:tc>
        <w:tc>
          <w:tcPr>
            <w:tcW w:w="1002" w:type="dxa"/>
            <w:tcBorders>
              <w:top w:val="single" w:sz="4" w:space="0" w:color="auto"/>
              <w:left w:val="single" w:sz="4" w:space="0" w:color="auto"/>
              <w:bottom w:val="single" w:sz="4" w:space="0" w:color="auto"/>
              <w:right w:val="single" w:sz="4" w:space="0" w:color="auto"/>
            </w:tcBorders>
            <w:hideMark/>
          </w:tcPr>
          <w:p w14:paraId="767557B7" w14:textId="77777777" w:rsidR="00E45435" w:rsidRPr="00F81612" w:rsidRDefault="006A2530" w:rsidP="00DC1FF8">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5-15</w:t>
            </w:r>
          </w:p>
        </w:tc>
      </w:tr>
      <w:tr w:rsidR="00E45435" w:rsidRPr="00F81612" w14:paraId="6CFC2127"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hideMark/>
          </w:tcPr>
          <w:p w14:paraId="016C2217"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5</w:t>
            </w:r>
          </w:p>
        </w:tc>
        <w:tc>
          <w:tcPr>
            <w:tcW w:w="2553" w:type="dxa"/>
            <w:tcBorders>
              <w:top w:val="single" w:sz="4" w:space="0" w:color="auto"/>
              <w:left w:val="single" w:sz="4" w:space="0" w:color="auto"/>
              <w:bottom w:val="single" w:sz="4" w:space="0" w:color="auto"/>
              <w:right w:val="single" w:sz="4" w:space="0" w:color="auto"/>
            </w:tcBorders>
            <w:hideMark/>
          </w:tcPr>
          <w:p w14:paraId="2C648F58" w14:textId="77777777" w:rsidR="00E45435" w:rsidRPr="00F81612" w:rsidRDefault="00E45435" w:rsidP="00EE4943">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w:t>
            </w:r>
            <w:r w:rsidR="00EE4943">
              <w:rPr>
                <w:rFonts w:ascii="Times New Roman" w:hAnsi="Times New Roman" w:cs="Times New Roman"/>
                <w:sz w:val="24"/>
                <w:szCs w:val="24"/>
                <w:lang w:eastAsia="en-US"/>
              </w:rPr>
              <w:t>Бусинка</w:t>
            </w:r>
            <w:r w:rsidRPr="00F81612">
              <w:rPr>
                <w:rFonts w:ascii="Times New Roman" w:hAnsi="Times New Roman" w:cs="Times New Roman"/>
                <w:sz w:val="24"/>
                <w:szCs w:val="24"/>
                <w:lang w:eastAsia="en-US"/>
              </w:rPr>
              <w:t>»</w:t>
            </w:r>
          </w:p>
        </w:tc>
        <w:tc>
          <w:tcPr>
            <w:tcW w:w="623" w:type="dxa"/>
            <w:tcBorders>
              <w:top w:val="single" w:sz="4" w:space="0" w:color="auto"/>
              <w:left w:val="single" w:sz="4" w:space="0" w:color="auto"/>
              <w:bottom w:val="single" w:sz="4" w:space="0" w:color="auto"/>
              <w:right w:val="single" w:sz="4" w:space="0" w:color="auto"/>
            </w:tcBorders>
            <w:hideMark/>
          </w:tcPr>
          <w:p w14:paraId="28DBE548" w14:textId="77777777" w:rsidR="00E45435" w:rsidRPr="00F81612" w:rsidRDefault="0050503A"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2</w:t>
            </w:r>
          </w:p>
        </w:tc>
        <w:tc>
          <w:tcPr>
            <w:tcW w:w="794" w:type="dxa"/>
            <w:tcBorders>
              <w:top w:val="single" w:sz="4" w:space="0" w:color="auto"/>
              <w:left w:val="single" w:sz="4" w:space="0" w:color="auto"/>
              <w:bottom w:val="single" w:sz="4" w:space="0" w:color="auto"/>
              <w:right w:val="single" w:sz="4" w:space="0" w:color="auto"/>
            </w:tcBorders>
            <w:hideMark/>
          </w:tcPr>
          <w:p w14:paraId="16F7D6FC"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hideMark/>
          </w:tcPr>
          <w:p w14:paraId="3CFF38E2" w14:textId="77777777" w:rsidR="00E45435" w:rsidRPr="00F81612" w:rsidRDefault="00E45435" w:rsidP="00DC1FF8">
            <w:pPr>
              <w:pStyle w:val="af8"/>
              <w:rPr>
                <w:rFonts w:ascii="Times New Roman" w:hAnsi="Times New Roman" w:cs="Times New Roman"/>
                <w:sz w:val="24"/>
                <w:szCs w:val="24"/>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hideMark/>
          </w:tcPr>
          <w:p w14:paraId="26360231"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Прикладная</w:t>
            </w:r>
          </w:p>
        </w:tc>
        <w:tc>
          <w:tcPr>
            <w:tcW w:w="1135" w:type="dxa"/>
            <w:tcBorders>
              <w:top w:val="single" w:sz="4" w:space="0" w:color="auto"/>
              <w:left w:val="single" w:sz="4" w:space="0" w:color="auto"/>
              <w:bottom w:val="single" w:sz="4" w:space="0" w:color="auto"/>
              <w:right w:val="single" w:sz="4" w:space="0" w:color="auto"/>
            </w:tcBorders>
            <w:hideMark/>
          </w:tcPr>
          <w:p w14:paraId="00FEE9EC"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hideMark/>
          </w:tcPr>
          <w:p w14:paraId="4E60A739" w14:textId="77777777" w:rsidR="00E45435" w:rsidRPr="00F81612" w:rsidRDefault="00E45435" w:rsidP="006A2530">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7 - 1</w:t>
            </w:r>
            <w:r w:rsidR="006A2530">
              <w:rPr>
                <w:rFonts w:ascii="Times New Roman" w:hAnsi="Times New Roman" w:cs="Times New Roman"/>
                <w:sz w:val="24"/>
                <w:szCs w:val="24"/>
                <w:lang w:eastAsia="en-US"/>
              </w:rPr>
              <w:t>2</w:t>
            </w:r>
          </w:p>
        </w:tc>
      </w:tr>
      <w:tr w:rsidR="00E45435" w:rsidRPr="00F81612" w14:paraId="406D943D"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hideMark/>
          </w:tcPr>
          <w:p w14:paraId="1F90CC9B"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6</w:t>
            </w:r>
          </w:p>
        </w:tc>
        <w:tc>
          <w:tcPr>
            <w:tcW w:w="2553" w:type="dxa"/>
            <w:tcBorders>
              <w:top w:val="single" w:sz="4" w:space="0" w:color="auto"/>
              <w:left w:val="single" w:sz="4" w:space="0" w:color="auto"/>
              <w:bottom w:val="single" w:sz="4" w:space="0" w:color="auto"/>
              <w:right w:val="single" w:sz="4" w:space="0" w:color="auto"/>
            </w:tcBorders>
            <w:hideMark/>
          </w:tcPr>
          <w:p w14:paraId="11061E78" w14:textId="77777777" w:rsidR="00E45435" w:rsidRPr="00F81612" w:rsidRDefault="00E45435" w:rsidP="00D72E45">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w:t>
            </w:r>
            <w:r w:rsidR="00D72E45" w:rsidRPr="00F81612">
              <w:rPr>
                <w:rFonts w:ascii="Times New Roman" w:hAnsi="Times New Roman" w:cs="Times New Roman"/>
                <w:sz w:val="24"/>
                <w:szCs w:val="24"/>
                <w:lang w:eastAsia="en-US"/>
              </w:rPr>
              <w:t>»Веселый каблучок»</w:t>
            </w:r>
          </w:p>
          <w:p w14:paraId="32CB9200" w14:textId="77777777" w:rsidR="00D72E45" w:rsidRPr="00F81612" w:rsidRDefault="00D72E45" w:rsidP="00D72E45">
            <w:pPr>
              <w:pStyle w:val="af8"/>
              <w:rPr>
                <w:rFonts w:ascii="Times New Roman" w:hAnsi="Times New Roman" w:cs="Times New Roman"/>
                <w:sz w:val="24"/>
                <w:szCs w:val="24"/>
                <w:lang w:eastAsia="en-US"/>
              </w:rPr>
            </w:pPr>
          </w:p>
        </w:tc>
        <w:tc>
          <w:tcPr>
            <w:tcW w:w="623" w:type="dxa"/>
            <w:tcBorders>
              <w:top w:val="single" w:sz="4" w:space="0" w:color="auto"/>
              <w:left w:val="single" w:sz="4" w:space="0" w:color="auto"/>
              <w:bottom w:val="single" w:sz="4" w:space="0" w:color="auto"/>
              <w:right w:val="single" w:sz="4" w:space="0" w:color="auto"/>
            </w:tcBorders>
            <w:hideMark/>
          </w:tcPr>
          <w:p w14:paraId="46ACCA83" w14:textId="77777777" w:rsidR="00E45435" w:rsidRPr="00F81612" w:rsidRDefault="00215353" w:rsidP="00DC1FF8">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2</w:t>
            </w:r>
          </w:p>
        </w:tc>
        <w:tc>
          <w:tcPr>
            <w:tcW w:w="794" w:type="dxa"/>
            <w:tcBorders>
              <w:top w:val="single" w:sz="4" w:space="0" w:color="auto"/>
              <w:left w:val="single" w:sz="4" w:space="0" w:color="auto"/>
              <w:bottom w:val="single" w:sz="4" w:space="0" w:color="auto"/>
              <w:right w:val="single" w:sz="4" w:space="0" w:color="auto"/>
            </w:tcBorders>
            <w:hideMark/>
          </w:tcPr>
          <w:p w14:paraId="6DE1EC7D"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hideMark/>
          </w:tcPr>
          <w:p w14:paraId="0F3A5CA4" w14:textId="77777777" w:rsidR="00E45435" w:rsidRPr="00F81612" w:rsidRDefault="006C10F6"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hideMark/>
          </w:tcPr>
          <w:p w14:paraId="4D00C257"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Прикладная</w:t>
            </w:r>
          </w:p>
        </w:tc>
        <w:tc>
          <w:tcPr>
            <w:tcW w:w="1135" w:type="dxa"/>
            <w:tcBorders>
              <w:top w:val="single" w:sz="4" w:space="0" w:color="auto"/>
              <w:left w:val="single" w:sz="4" w:space="0" w:color="auto"/>
              <w:bottom w:val="single" w:sz="4" w:space="0" w:color="auto"/>
              <w:right w:val="single" w:sz="4" w:space="0" w:color="auto"/>
            </w:tcBorders>
            <w:hideMark/>
          </w:tcPr>
          <w:p w14:paraId="312C5760"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hideMark/>
          </w:tcPr>
          <w:p w14:paraId="0D20DA91" w14:textId="77777777" w:rsidR="00E45435" w:rsidRPr="00F81612" w:rsidRDefault="00E45435" w:rsidP="006A2530">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 xml:space="preserve">7 - </w:t>
            </w:r>
            <w:r w:rsidR="006A2530">
              <w:rPr>
                <w:rFonts w:ascii="Times New Roman" w:hAnsi="Times New Roman" w:cs="Times New Roman"/>
                <w:sz w:val="24"/>
                <w:szCs w:val="24"/>
                <w:lang w:eastAsia="en-US"/>
              </w:rPr>
              <w:t>7</w:t>
            </w:r>
          </w:p>
        </w:tc>
      </w:tr>
      <w:tr w:rsidR="00E45435" w:rsidRPr="00F81612" w14:paraId="26720055"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hideMark/>
          </w:tcPr>
          <w:p w14:paraId="46DCBE67"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7</w:t>
            </w:r>
          </w:p>
        </w:tc>
        <w:tc>
          <w:tcPr>
            <w:tcW w:w="2553" w:type="dxa"/>
            <w:tcBorders>
              <w:top w:val="single" w:sz="4" w:space="0" w:color="auto"/>
              <w:left w:val="single" w:sz="4" w:space="0" w:color="auto"/>
              <w:bottom w:val="single" w:sz="4" w:space="0" w:color="auto"/>
              <w:right w:val="single" w:sz="4" w:space="0" w:color="auto"/>
            </w:tcBorders>
            <w:hideMark/>
          </w:tcPr>
          <w:p w14:paraId="1D8151E2" w14:textId="77777777" w:rsidR="00E45435" w:rsidRPr="00F81612" w:rsidRDefault="00E45435" w:rsidP="00D527CE">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w:t>
            </w:r>
            <w:r w:rsidR="00D527CE" w:rsidRPr="00F81612">
              <w:rPr>
                <w:rFonts w:ascii="Times New Roman" w:hAnsi="Times New Roman" w:cs="Times New Roman"/>
                <w:sz w:val="24"/>
                <w:szCs w:val="24"/>
                <w:lang w:eastAsia="en-US"/>
              </w:rPr>
              <w:t>Сувенир</w:t>
            </w:r>
            <w:r w:rsidRPr="00F81612">
              <w:rPr>
                <w:rFonts w:ascii="Times New Roman" w:hAnsi="Times New Roman" w:cs="Times New Roman"/>
                <w:sz w:val="24"/>
                <w:szCs w:val="24"/>
                <w:lang w:eastAsia="en-US"/>
              </w:rPr>
              <w:t>»</w:t>
            </w:r>
          </w:p>
        </w:tc>
        <w:tc>
          <w:tcPr>
            <w:tcW w:w="623" w:type="dxa"/>
            <w:tcBorders>
              <w:top w:val="single" w:sz="4" w:space="0" w:color="auto"/>
              <w:left w:val="single" w:sz="4" w:space="0" w:color="auto"/>
              <w:bottom w:val="single" w:sz="4" w:space="0" w:color="auto"/>
              <w:right w:val="single" w:sz="4" w:space="0" w:color="auto"/>
            </w:tcBorders>
            <w:hideMark/>
          </w:tcPr>
          <w:p w14:paraId="052F0420" w14:textId="77777777" w:rsidR="00E45435" w:rsidRPr="00F81612" w:rsidRDefault="00215353" w:rsidP="00DC1FF8">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2</w:t>
            </w:r>
          </w:p>
        </w:tc>
        <w:tc>
          <w:tcPr>
            <w:tcW w:w="794" w:type="dxa"/>
            <w:tcBorders>
              <w:top w:val="single" w:sz="4" w:space="0" w:color="auto"/>
              <w:left w:val="single" w:sz="4" w:space="0" w:color="auto"/>
              <w:bottom w:val="single" w:sz="4" w:space="0" w:color="auto"/>
              <w:right w:val="single" w:sz="4" w:space="0" w:color="auto"/>
            </w:tcBorders>
            <w:hideMark/>
          </w:tcPr>
          <w:p w14:paraId="77BDFBDD"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hideMark/>
          </w:tcPr>
          <w:p w14:paraId="4E744EFC" w14:textId="77777777" w:rsidR="00E45435" w:rsidRPr="00F81612" w:rsidRDefault="00E45435" w:rsidP="00DC1FF8">
            <w:pPr>
              <w:pStyle w:val="af8"/>
              <w:rPr>
                <w:rFonts w:ascii="Times New Roman" w:hAnsi="Times New Roman" w:cs="Times New Roman"/>
                <w:sz w:val="24"/>
                <w:szCs w:val="24"/>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hideMark/>
          </w:tcPr>
          <w:p w14:paraId="5F070392"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Прикладная</w:t>
            </w:r>
          </w:p>
        </w:tc>
        <w:tc>
          <w:tcPr>
            <w:tcW w:w="1135" w:type="dxa"/>
            <w:tcBorders>
              <w:top w:val="single" w:sz="4" w:space="0" w:color="auto"/>
              <w:left w:val="single" w:sz="4" w:space="0" w:color="auto"/>
              <w:bottom w:val="single" w:sz="4" w:space="0" w:color="auto"/>
              <w:right w:val="single" w:sz="4" w:space="0" w:color="auto"/>
            </w:tcBorders>
            <w:hideMark/>
          </w:tcPr>
          <w:p w14:paraId="2B20D2B4"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hideMark/>
          </w:tcPr>
          <w:p w14:paraId="254014FD" w14:textId="77777777" w:rsidR="00E45435" w:rsidRPr="00F81612" w:rsidRDefault="006A2530" w:rsidP="00D527CE">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7</w:t>
            </w:r>
            <w:r w:rsidR="00E45435" w:rsidRPr="00F81612">
              <w:rPr>
                <w:rFonts w:ascii="Times New Roman" w:hAnsi="Times New Roman" w:cs="Times New Roman"/>
                <w:sz w:val="24"/>
                <w:szCs w:val="24"/>
                <w:lang w:eastAsia="en-US"/>
              </w:rPr>
              <w:t xml:space="preserve"> - 1</w:t>
            </w:r>
            <w:r w:rsidR="00D527CE" w:rsidRPr="00F81612">
              <w:rPr>
                <w:rFonts w:ascii="Times New Roman" w:hAnsi="Times New Roman" w:cs="Times New Roman"/>
                <w:sz w:val="24"/>
                <w:szCs w:val="24"/>
                <w:lang w:eastAsia="en-US"/>
              </w:rPr>
              <w:t>6</w:t>
            </w:r>
          </w:p>
        </w:tc>
      </w:tr>
      <w:tr w:rsidR="00E45435" w:rsidRPr="00F81612" w14:paraId="25CF8AAC"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hideMark/>
          </w:tcPr>
          <w:p w14:paraId="7E838F39" w14:textId="77777777" w:rsidR="00E45435" w:rsidRPr="00F81612" w:rsidRDefault="00D527CE"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8</w:t>
            </w:r>
          </w:p>
        </w:tc>
        <w:tc>
          <w:tcPr>
            <w:tcW w:w="2553" w:type="dxa"/>
            <w:tcBorders>
              <w:top w:val="single" w:sz="4" w:space="0" w:color="auto"/>
              <w:left w:val="single" w:sz="4" w:space="0" w:color="auto"/>
              <w:bottom w:val="single" w:sz="4" w:space="0" w:color="auto"/>
              <w:right w:val="single" w:sz="4" w:space="0" w:color="auto"/>
            </w:tcBorders>
            <w:hideMark/>
          </w:tcPr>
          <w:p w14:paraId="181A6F73" w14:textId="77777777" w:rsidR="00E45435" w:rsidRPr="00F81612" w:rsidRDefault="00E45435" w:rsidP="00C24BCB">
            <w:pPr>
              <w:pStyle w:val="af8"/>
              <w:rPr>
                <w:rFonts w:ascii="Times New Roman" w:hAnsi="Times New Roman" w:cs="Times New Roman"/>
                <w:color w:val="0000FF"/>
                <w:sz w:val="24"/>
                <w:szCs w:val="24"/>
                <w:lang w:eastAsia="en-US"/>
              </w:rPr>
            </w:pPr>
            <w:r w:rsidRPr="00F81612">
              <w:rPr>
                <w:rFonts w:ascii="Times New Roman" w:hAnsi="Times New Roman" w:cs="Times New Roman"/>
                <w:sz w:val="24"/>
                <w:szCs w:val="24"/>
                <w:lang w:eastAsia="en-US"/>
              </w:rPr>
              <w:t xml:space="preserve">КРТР «Подснежник» </w:t>
            </w:r>
            <w:r w:rsidR="00C24BCB" w:rsidRPr="00F81612">
              <w:rPr>
                <w:rFonts w:ascii="Times New Roman" w:hAnsi="Times New Roman" w:cs="Times New Roman"/>
                <w:sz w:val="24"/>
                <w:szCs w:val="24"/>
                <w:lang w:eastAsia="en-US"/>
              </w:rPr>
              <w:t xml:space="preserve">Глина </w:t>
            </w:r>
          </w:p>
        </w:tc>
        <w:tc>
          <w:tcPr>
            <w:tcW w:w="623" w:type="dxa"/>
            <w:tcBorders>
              <w:top w:val="single" w:sz="4" w:space="0" w:color="auto"/>
              <w:left w:val="single" w:sz="4" w:space="0" w:color="auto"/>
              <w:bottom w:val="single" w:sz="4" w:space="0" w:color="auto"/>
              <w:right w:val="single" w:sz="4" w:space="0" w:color="auto"/>
            </w:tcBorders>
            <w:hideMark/>
          </w:tcPr>
          <w:p w14:paraId="49325E6D" w14:textId="77777777" w:rsidR="00E45435" w:rsidRPr="00F81612" w:rsidRDefault="00C24BCB"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2</w:t>
            </w:r>
          </w:p>
        </w:tc>
        <w:tc>
          <w:tcPr>
            <w:tcW w:w="794" w:type="dxa"/>
            <w:tcBorders>
              <w:top w:val="single" w:sz="4" w:space="0" w:color="auto"/>
              <w:left w:val="single" w:sz="4" w:space="0" w:color="auto"/>
              <w:bottom w:val="single" w:sz="4" w:space="0" w:color="auto"/>
              <w:right w:val="single" w:sz="4" w:space="0" w:color="auto"/>
            </w:tcBorders>
            <w:hideMark/>
          </w:tcPr>
          <w:p w14:paraId="2C5D58A9"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hideMark/>
          </w:tcPr>
          <w:p w14:paraId="141F15CD" w14:textId="77777777" w:rsidR="00E45435" w:rsidRPr="00F81612" w:rsidRDefault="00E45435" w:rsidP="00DC1FF8">
            <w:pPr>
              <w:pStyle w:val="af8"/>
              <w:rPr>
                <w:rFonts w:ascii="Times New Roman" w:hAnsi="Times New Roman" w:cs="Times New Roman"/>
                <w:sz w:val="24"/>
                <w:szCs w:val="24"/>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hideMark/>
          </w:tcPr>
          <w:p w14:paraId="07941B1D" w14:textId="77777777" w:rsidR="00E45435" w:rsidRPr="00F81612" w:rsidRDefault="00E45435" w:rsidP="00DC1FF8">
            <w:pPr>
              <w:pStyle w:val="af8"/>
              <w:rPr>
                <w:rFonts w:ascii="Times New Roman" w:hAnsi="Times New Roman" w:cs="Times New Roman"/>
                <w:sz w:val="24"/>
                <w:szCs w:val="24"/>
              </w:rPr>
            </w:pPr>
            <w:r w:rsidRPr="00F81612">
              <w:rPr>
                <w:rFonts w:ascii="Times New Roman" w:hAnsi="Times New Roman" w:cs="Times New Roman"/>
                <w:sz w:val="24"/>
                <w:szCs w:val="24"/>
                <w:lang w:eastAsia="en-US"/>
              </w:rPr>
              <w:t xml:space="preserve">Развитие  одарённости </w:t>
            </w:r>
          </w:p>
        </w:tc>
        <w:tc>
          <w:tcPr>
            <w:tcW w:w="1135" w:type="dxa"/>
            <w:tcBorders>
              <w:top w:val="single" w:sz="4" w:space="0" w:color="auto"/>
              <w:left w:val="single" w:sz="4" w:space="0" w:color="auto"/>
              <w:bottom w:val="single" w:sz="4" w:space="0" w:color="auto"/>
              <w:right w:val="single" w:sz="4" w:space="0" w:color="auto"/>
            </w:tcBorders>
            <w:hideMark/>
          </w:tcPr>
          <w:p w14:paraId="57E0DF81"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hideMark/>
          </w:tcPr>
          <w:p w14:paraId="68EB4C00" w14:textId="77777777" w:rsidR="00E45435" w:rsidRPr="00F81612" w:rsidRDefault="00C24BCB"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5</w:t>
            </w:r>
            <w:r w:rsidR="00E45435" w:rsidRPr="00F81612">
              <w:rPr>
                <w:rFonts w:ascii="Times New Roman" w:hAnsi="Times New Roman" w:cs="Times New Roman"/>
                <w:sz w:val="24"/>
                <w:szCs w:val="24"/>
                <w:lang w:eastAsia="en-US"/>
              </w:rPr>
              <w:t xml:space="preserve"> - 7</w:t>
            </w:r>
          </w:p>
        </w:tc>
      </w:tr>
      <w:tr w:rsidR="00C24BCB" w:rsidRPr="00F81612" w14:paraId="55077701"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hideMark/>
          </w:tcPr>
          <w:p w14:paraId="2607A6D4" w14:textId="77777777" w:rsidR="00C24BCB" w:rsidRPr="00F81612" w:rsidRDefault="002D407D"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9</w:t>
            </w:r>
          </w:p>
          <w:p w14:paraId="0E97CB4A" w14:textId="77777777" w:rsidR="00C24BCB" w:rsidRPr="00F81612" w:rsidRDefault="00C24BCB" w:rsidP="00DC1FF8">
            <w:pPr>
              <w:pStyle w:val="af8"/>
              <w:rPr>
                <w:rFonts w:ascii="Times New Roman" w:hAnsi="Times New Roman" w:cs="Times New Roman"/>
                <w:sz w:val="24"/>
                <w:szCs w:val="24"/>
                <w:lang w:eastAsia="en-US"/>
              </w:rPr>
            </w:pPr>
          </w:p>
        </w:tc>
        <w:tc>
          <w:tcPr>
            <w:tcW w:w="2553" w:type="dxa"/>
            <w:tcBorders>
              <w:top w:val="single" w:sz="4" w:space="0" w:color="auto"/>
              <w:left w:val="single" w:sz="4" w:space="0" w:color="auto"/>
              <w:bottom w:val="single" w:sz="4" w:space="0" w:color="auto"/>
              <w:right w:val="single" w:sz="4" w:space="0" w:color="auto"/>
            </w:tcBorders>
            <w:hideMark/>
          </w:tcPr>
          <w:p w14:paraId="705E992A" w14:textId="77777777" w:rsidR="00C24BCB" w:rsidRPr="00F81612" w:rsidRDefault="00C24BCB"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КРТР «Подснежник» Вокал</w:t>
            </w:r>
          </w:p>
        </w:tc>
        <w:tc>
          <w:tcPr>
            <w:tcW w:w="623" w:type="dxa"/>
            <w:tcBorders>
              <w:top w:val="single" w:sz="4" w:space="0" w:color="auto"/>
              <w:left w:val="single" w:sz="4" w:space="0" w:color="auto"/>
              <w:bottom w:val="single" w:sz="4" w:space="0" w:color="auto"/>
              <w:right w:val="single" w:sz="4" w:space="0" w:color="auto"/>
            </w:tcBorders>
            <w:hideMark/>
          </w:tcPr>
          <w:p w14:paraId="7826E4CE" w14:textId="77777777" w:rsidR="00C24BCB" w:rsidRPr="00F81612" w:rsidRDefault="00215353" w:rsidP="00DC1FF8">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3</w:t>
            </w:r>
          </w:p>
        </w:tc>
        <w:tc>
          <w:tcPr>
            <w:tcW w:w="794" w:type="dxa"/>
            <w:tcBorders>
              <w:top w:val="single" w:sz="4" w:space="0" w:color="auto"/>
              <w:left w:val="single" w:sz="4" w:space="0" w:color="auto"/>
              <w:bottom w:val="single" w:sz="4" w:space="0" w:color="auto"/>
              <w:right w:val="single" w:sz="4" w:space="0" w:color="auto"/>
            </w:tcBorders>
            <w:hideMark/>
          </w:tcPr>
          <w:p w14:paraId="0724991E" w14:textId="77777777" w:rsidR="00C24BCB" w:rsidRPr="00F81612" w:rsidRDefault="00C24BCB"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hideMark/>
          </w:tcPr>
          <w:p w14:paraId="2212C521" w14:textId="77777777" w:rsidR="00C24BCB" w:rsidRPr="00F81612" w:rsidRDefault="00C24BCB"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hideMark/>
          </w:tcPr>
          <w:p w14:paraId="4521436D" w14:textId="77777777" w:rsidR="00C24BCB" w:rsidRPr="00F81612" w:rsidRDefault="00C24BCB"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Развитие  одарённости</w:t>
            </w:r>
          </w:p>
        </w:tc>
        <w:tc>
          <w:tcPr>
            <w:tcW w:w="1135" w:type="dxa"/>
            <w:tcBorders>
              <w:top w:val="single" w:sz="4" w:space="0" w:color="auto"/>
              <w:left w:val="single" w:sz="4" w:space="0" w:color="auto"/>
              <w:bottom w:val="single" w:sz="4" w:space="0" w:color="auto"/>
              <w:right w:val="single" w:sz="4" w:space="0" w:color="auto"/>
            </w:tcBorders>
            <w:hideMark/>
          </w:tcPr>
          <w:p w14:paraId="28248E88" w14:textId="77777777" w:rsidR="00C24BCB" w:rsidRPr="00F81612" w:rsidRDefault="00C24BCB"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hideMark/>
          </w:tcPr>
          <w:p w14:paraId="1D7CBA65" w14:textId="77777777" w:rsidR="00C24BCB" w:rsidRPr="00F81612" w:rsidRDefault="00C24BCB"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5-7</w:t>
            </w:r>
          </w:p>
        </w:tc>
      </w:tr>
      <w:tr w:rsidR="00C24BCB" w:rsidRPr="00F81612" w14:paraId="2CCCACB1" w14:textId="77777777" w:rsidTr="00215353">
        <w:trPr>
          <w:cantSplit/>
          <w:trHeight w:val="654"/>
          <w:jc w:val="center"/>
        </w:trPr>
        <w:tc>
          <w:tcPr>
            <w:tcW w:w="580" w:type="dxa"/>
            <w:tcBorders>
              <w:top w:val="single" w:sz="4" w:space="0" w:color="auto"/>
              <w:left w:val="single" w:sz="4" w:space="0" w:color="auto"/>
              <w:bottom w:val="single" w:sz="4" w:space="0" w:color="auto"/>
              <w:right w:val="single" w:sz="4" w:space="0" w:color="auto"/>
            </w:tcBorders>
            <w:hideMark/>
          </w:tcPr>
          <w:p w14:paraId="1A6D31B0" w14:textId="77777777" w:rsidR="00C24BCB" w:rsidRPr="00F81612" w:rsidRDefault="00C24BCB" w:rsidP="00DC1FF8">
            <w:pPr>
              <w:pStyle w:val="af8"/>
              <w:rPr>
                <w:rFonts w:ascii="Times New Roman" w:hAnsi="Times New Roman" w:cs="Times New Roman"/>
                <w:sz w:val="24"/>
                <w:szCs w:val="24"/>
                <w:lang w:eastAsia="en-US"/>
              </w:rPr>
            </w:pPr>
          </w:p>
          <w:p w14:paraId="6A17FBFC" w14:textId="77777777" w:rsidR="00C24BCB" w:rsidRPr="00F81612" w:rsidRDefault="002D407D"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10</w:t>
            </w:r>
          </w:p>
        </w:tc>
        <w:tc>
          <w:tcPr>
            <w:tcW w:w="2553" w:type="dxa"/>
            <w:tcBorders>
              <w:top w:val="single" w:sz="4" w:space="0" w:color="auto"/>
              <w:left w:val="single" w:sz="4" w:space="0" w:color="auto"/>
              <w:bottom w:val="single" w:sz="4" w:space="0" w:color="auto"/>
              <w:right w:val="single" w:sz="4" w:space="0" w:color="auto"/>
            </w:tcBorders>
            <w:hideMark/>
          </w:tcPr>
          <w:p w14:paraId="352AE497" w14:textId="77777777" w:rsidR="00C24BCB" w:rsidRPr="00F81612" w:rsidRDefault="00C24BCB"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КРТР «Подснежник» ИЗО</w:t>
            </w:r>
          </w:p>
        </w:tc>
        <w:tc>
          <w:tcPr>
            <w:tcW w:w="623" w:type="dxa"/>
            <w:tcBorders>
              <w:top w:val="single" w:sz="4" w:space="0" w:color="auto"/>
              <w:left w:val="single" w:sz="4" w:space="0" w:color="auto"/>
              <w:bottom w:val="single" w:sz="4" w:space="0" w:color="auto"/>
              <w:right w:val="single" w:sz="4" w:space="0" w:color="auto"/>
            </w:tcBorders>
            <w:hideMark/>
          </w:tcPr>
          <w:p w14:paraId="499039DD" w14:textId="77777777" w:rsidR="00C24BCB" w:rsidRPr="00F81612" w:rsidRDefault="00215353" w:rsidP="00DC1FF8">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2</w:t>
            </w:r>
          </w:p>
        </w:tc>
        <w:tc>
          <w:tcPr>
            <w:tcW w:w="794" w:type="dxa"/>
            <w:tcBorders>
              <w:top w:val="single" w:sz="4" w:space="0" w:color="auto"/>
              <w:left w:val="single" w:sz="4" w:space="0" w:color="auto"/>
              <w:bottom w:val="single" w:sz="4" w:space="0" w:color="auto"/>
              <w:right w:val="single" w:sz="4" w:space="0" w:color="auto"/>
            </w:tcBorders>
            <w:hideMark/>
          </w:tcPr>
          <w:p w14:paraId="3D08B84A" w14:textId="77777777" w:rsidR="00C24BCB" w:rsidRPr="00F81612" w:rsidRDefault="00C24BCB"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hideMark/>
          </w:tcPr>
          <w:p w14:paraId="1292C308" w14:textId="77777777" w:rsidR="00C24BCB" w:rsidRPr="00F81612" w:rsidRDefault="00C24BCB"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hideMark/>
          </w:tcPr>
          <w:p w14:paraId="2350BCB6" w14:textId="77777777" w:rsidR="00C24BCB" w:rsidRPr="00F81612" w:rsidRDefault="00C24BCB"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Развитие  одарённости</w:t>
            </w:r>
          </w:p>
        </w:tc>
        <w:tc>
          <w:tcPr>
            <w:tcW w:w="1135" w:type="dxa"/>
            <w:tcBorders>
              <w:top w:val="single" w:sz="4" w:space="0" w:color="auto"/>
              <w:left w:val="single" w:sz="4" w:space="0" w:color="auto"/>
              <w:bottom w:val="single" w:sz="4" w:space="0" w:color="auto"/>
              <w:right w:val="single" w:sz="4" w:space="0" w:color="auto"/>
            </w:tcBorders>
            <w:hideMark/>
          </w:tcPr>
          <w:p w14:paraId="6B644B6F" w14:textId="77777777" w:rsidR="00C24BCB" w:rsidRPr="00F81612" w:rsidRDefault="00C24BCB"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hideMark/>
          </w:tcPr>
          <w:p w14:paraId="01AEDFCF" w14:textId="77777777" w:rsidR="00C24BCB" w:rsidRPr="00F81612" w:rsidRDefault="00C24BCB"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5-7</w:t>
            </w:r>
          </w:p>
        </w:tc>
      </w:tr>
      <w:tr w:rsidR="00E45435" w:rsidRPr="00F81612" w14:paraId="74C8509B"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hideMark/>
          </w:tcPr>
          <w:p w14:paraId="4309C763" w14:textId="77777777" w:rsidR="00E45435" w:rsidRPr="00F81612" w:rsidRDefault="002D407D"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11</w:t>
            </w:r>
          </w:p>
        </w:tc>
        <w:tc>
          <w:tcPr>
            <w:tcW w:w="2553" w:type="dxa"/>
            <w:tcBorders>
              <w:top w:val="single" w:sz="4" w:space="0" w:color="auto"/>
              <w:left w:val="single" w:sz="4" w:space="0" w:color="auto"/>
              <w:bottom w:val="single" w:sz="4" w:space="0" w:color="auto"/>
              <w:right w:val="single" w:sz="4" w:space="0" w:color="auto"/>
            </w:tcBorders>
            <w:hideMark/>
          </w:tcPr>
          <w:p w14:paraId="6932FD93" w14:textId="77777777" w:rsidR="00E45435" w:rsidRPr="00F81612" w:rsidRDefault="00E45435" w:rsidP="00D72E45">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w:t>
            </w:r>
            <w:r w:rsidR="006447F9">
              <w:rPr>
                <w:rFonts w:ascii="Times New Roman" w:hAnsi="Times New Roman" w:cs="Times New Roman"/>
                <w:sz w:val="24"/>
                <w:szCs w:val="24"/>
                <w:lang w:eastAsia="en-US"/>
              </w:rPr>
              <w:t>Мозаи</w:t>
            </w:r>
            <w:r w:rsidR="00D72E45" w:rsidRPr="00F81612">
              <w:rPr>
                <w:rFonts w:ascii="Times New Roman" w:hAnsi="Times New Roman" w:cs="Times New Roman"/>
                <w:sz w:val="24"/>
                <w:szCs w:val="24"/>
                <w:lang w:eastAsia="en-US"/>
              </w:rPr>
              <w:t>ка»</w:t>
            </w:r>
          </w:p>
        </w:tc>
        <w:tc>
          <w:tcPr>
            <w:tcW w:w="623" w:type="dxa"/>
            <w:tcBorders>
              <w:top w:val="single" w:sz="4" w:space="0" w:color="auto"/>
              <w:left w:val="single" w:sz="4" w:space="0" w:color="auto"/>
              <w:bottom w:val="single" w:sz="4" w:space="0" w:color="auto"/>
              <w:right w:val="single" w:sz="4" w:space="0" w:color="auto"/>
            </w:tcBorders>
            <w:hideMark/>
          </w:tcPr>
          <w:p w14:paraId="6436DDB9" w14:textId="77777777" w:rsidR="00E45435" w:rsidRPr="00F81612" w:rsidRDefault="00215353" w:rsidP="00DC1FF8">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2</w:t>
            </w:r>
          </w:p>
        </w:tc>
        <w:tc>
          <w:tcPr>
            <w:tcW w:w="794" w:type="dxa"/>
            <w:tcBorders>
              <w:top w:val="single" w:sz="4" w:space="0" w:color="auto"/>
              <w:left w:val="single" w:sz="4" w:space="0" w:color="auto"/>
              <w:bottom w:val="single" w:sz="4" w:space="0" w:color="auto"/>
              <w:right w:val="single" w:sz="4" w:space="0" w:color="auto"/>
            </w:tcBorders>
            <w:hideMark/>
          </w:tcPr>
          <w:p w14:paraId="27E4DC93"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hideMark/>
          </w:tcPr>
          <w:p w14:paraId="11EEA921" w14:textId="77777777" w:rsidR="00E45435" w:rsidRPr="00F81612" w:rsidRDefault="00E45435" w:rsidP="00DC1FF8">
            <w:pPr>
              <w:pStyle w:val="af8"/>
              <w:rPr>
                <w:rFonts w:ascii="Times New Roman" w:hAnsi="Times New Roman" w:cs="Times New Roman"/>
                <w:sz w:val="24"/>
                <w:szCs w:val="24"/>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hideMark/>
          </w:tcPr>
          <w:p w14:paraId="0BDB1389" w14:textId="77777777" w:rsidR="00E45435" w:rsidRPr="00F81612" w:rsidRDefault="00E45435" w:rsidP="00DC1FF8">
            <w:pPr>
              <w:pStyle w:val="af8"/>
              <w:rPr>
                <w:rFonts w:ascii="Times New Roman" w:hAnsi="Times New Roman" w:cs="Times New Roman"/>
                <w:sz w:val="24"/>
                <w:szCs w:val="24"/>
              </w:rPr>
            </w:pPr>
            <w:r w:rsidRPr="00F81612">
              <w:rPr>
                <w:rFonts w:ascii="Times New Roman" w:hAnsi="Times New Roman" w:cs="Times New Roman"/>
                <w:sz w:val="24"/>
                <w:szCs w:val="24"/>
                <w:lang w:eastAsia="en-US"/>
              </w:rPr>
              <w:t xml:space="preserve">Развитие  одарённости </w:t>
            </w:r>
          </w:p>
        </w:tc>
        <w:tc>
          <w:tcPr>
            <w:tcW w:w="1135" w:type="dxa"/>
            <w:tcBorders>
              <w:top w:val="single" w:sz="4" w:space="0" w:color="auto"/>
              <w:left w:val="single" w:sz="4" w:space="0" w:color="auto"/>
              <w:bottom w:val="single" w:sz="4" w:space="0" w:color="auto"/>
              <w:right w:val="single" w:sz="4" w:space="0" w:color="auto"/>
            </w:tcBorders>
            <w:hideMark/>
          </w:tcPr>
          <w:p w14:paraId="6E891940"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hideMark/>
          </w:tcPr>
          <w:p w14:paraId="1C9AAC15" w14:textId="77777777" w:rsidR="00E45435" w:rsidRPr="00F81612" w:rsidRDefault="00E45435" w:rsidP="006A2530">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 xml:space="preserve">  </w:t>
            </w:r>
            <w:r w:rsidR="006A2530">
              <w:rPr>
                <w:rFonts w:ascii="Times New Roman" w:hAnsi="Times New Roman" w:cs="Times New Roman"/>
                <w:sz w:val="24"/>
                <w:szCs w:val="24"/>
                <w:lang w:eastAsia="en-US"/>
              </w:rPr>
              <w:t>5</w:t>
            </w:r>
            <w:r w:rsidRPr="00F81612">
              <w:rPr>
                <w:rFonts w:ascii="Times New Roman" w:hAnsi="Times New Roman" w:cs="Times New Roman"/>
                <w:sz w:val="24"/>
                <w:szCs w:val="24"/>
                <w:lang w:eastAsia="en-US"/>
              </w:rPr>
              <w:t>-18</w:t>
            </w:r>
          </w:p>
        </w:tc>
      </w:tr>
      <w:tr w:rsidR="00E45435" w:rsidRPr="00F81612" w14:paraId="547C582E"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hideMark/>
          </w:tcPr>
          <w:p w14:paraId="43C9463D"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w:t>
            </w:r>
            <w:r w:rsidR="002D407D" w:rsidRPr="00F81612">
              <w:rPr>
                <w:rFonts w:ascii="Times New Roman" w:hAnsi="Times New Roman" w:cs="Times New Roman"/>
                <w:sz w:val="24"/>
                <w:szCs w:val="24"/>
                <w:lang w:eastAsia="en-US"/>
              </w:rPr>
              <w:t>2</w:t>
            </w:r>
          </w:p>
        </w:tc>
        <w:tc>
          <w:tcPr>
            <w:tcW w:w="2553" w:type="dxa"/>
            <w:tcBorders>
              <w:top w:val="single" w:sz="4" w:space="0" w:color="auto"/>
              <w:left w:val="single" w:sz="4" w:space="0" w:color="auto"/>
              <w:bottom w:val="single" w:sz="4" w:space="0" w:color="auto"/>
              <w:right w:val="single" w:sz="4" w:space="0" w:color="auto"/>
            </w:tcBorders>
            <w:hideMark/>
          </w:tcPr>
          <w:p w14:paraId="1B987CC9" w14:textId="77777777" w:rsidR="00E45435" w:rsidRPr="00F81612" w:rsidRDefault="00E45435" w:rsidP="00DC1FF8">
            <w:pPr>
              <w:pStyle w:val="af8"/>
              <w:rPr>
                <w:rFonts w:ascii="Times New Roman" w:hAnsi="Times New Roman" w:cs="Times New Roman"/>
                <w:sz w:val="24"/>
                <w:szCs w:val="24"/>
              </w:rPr>
            </w:pPr>
            <w:r w:rsidRPr="00F81612">
              <w:rPr>
                <w:rFonts w:ascii="Times New Roman" w:hAnsi="Times New Roman" w:cs="Times New Roman"/>
                <w:sz w:val="24"/>
                <w:szCs w:val="24"/>
              </w:rPr>
              <w:t>«Келуне» (мордовский фольклор)</w:t>
            </w:r>
          </w:p>
        </w:tc>
        <w:tc>
          <w:tcPr>
            <w:tcW w:w="623" w:type="dxa"/>
            <w:tcBorders>
              <w:top w:val="single" w:sz="4" w:space="0" w:color="auto"/>
              <w:left w:val="single" w:sz="4" w:space="0" w:color="auto"/>
              <w:bottom w:val="single" w:sz="4" w:space="0" w:color="auto"/>
              <w:right w:val="single" w:sz="4" w:space="0" w:color="auto"/>
            </w:tcBorders>
            <w:hideMark/>
          </w:tcPr>
          <w:p w14:paraId="43F7F0B4"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4</w:t>
            </w:r>
          </w:p>
        </w:tc>
        <w:tc>
          <w:tcPr>
            <w:tcW w:w="794" w:type="dxa"/>
            <w:tcBorders>
              <w:top w:val="single" w:sz="4" w:space="0" w:color="auto"/>
              <w:left w:val="single" w:sz="4" w:space="0" w:color="auto"/>
              <w:bottom w:val="single" w:sz="4" w:space="0" w:color="auto"/>
              <w:right w:val="single" w:sz="4" w:space="0" w:color="auto"/>
            </w:tcBorders>
            <w:hideMark/>
          </w:tcPr>
          <w:p w14:paraId="19DA0063"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hideMark/>
          </w:tcPr>
          <w:p w14:paraId="5B4D8505" w14:textId="77777777" w:rsidR="00E45435" w:rsidRPr="00F81612" w:rsidRDefault="00E45435" w:rsidP="00DC1FF8">
            <w:pPr>
              <w:pStyle w:val="af8"/>
              <w:rPr>
                <w:rFonts w:ascii="Times New Roman" w:hAnsi="Times New Roman" w:cs="Times New Roman"/>
                <w:sz w:val="24"/>
                <w:szCs w:val="24"/>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hideMark/>
          </w:tcPr>
          <w:p w14:paraId="47F4ED5A" w14:textId="77777777" w:rsidR="00E45435" w:rsidRPr="00F81612" w:rsidRDefault="00E45435" w:rsidP="00DC1FF8">
            <w:pPr>
              <w:pStyle w:val="af8"/>
              <w:rPr>
                <w:rFonts w:ascii="Times New Roman" w:hAnsi="Times New Roman" w:cs="Times New Roman"/>
                <w:sz w:val="24"/>
                <w:szCs w:val="24"/>
              </w:rPr>
            </w:pPr>
            <w:r w:rsidRPr="00F81612">
              <w:rPr>
                <w:rFonts w:ascii="Times New Roman" w:hAnsi="Times New Roman" w:cs="Times New Roman"/>
                <w:sz w:val="24"/>
                <w:szCs w:val="24"/>
                <w:lang w:eastAsia="en-US"/>
              </w:rPr>
              <w:t xml:space="preserve">Развитие  одарённости </w:t>
            </w:r>
          </w:p>
        </w:tc>
        <w:tc>
          <w:tcPr>
            <w:tcW w:w="1135" w:type="dxa"/>
            <w:tcBorders>
              <w:top w:val="single" w:sz="4" w:space="0" w:color="auto"/>
              <w:left w:val="single" w:sz="4" w:space="0" w:color="auto"/>
              <w:bottom w:val="single" w:sz="4" w:space="0" w:color="auto"/>
              <w:right w:val="single" w:sz="4" w:space="0" w:color="auto"/>
            </w:tcBorders>
            <w:hideMark/>
          </w:tcPr>
          <w:p w14:paraId="1A427C0D"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 xml:space="preserve">Мордовский </w:t>
            </w:r>
          </w:p>
        </w:tc>
        <w:tc>
          <w:tcPr>
            <w:tcW w:w="1002" w:type="dxa"/>
            <w:tcBorders>
              <w:top w:val="single" w:sz="4" w:space="0" w:color="auto"/>
              <w:left w:val="single" w:sz="4" w:space="0" w:color="auto"/>
              <w:bottom w:val="single" w:sz="4" w:space="0" w:color="auto"/>
              <w:right w:val="single" w:sz="4" w:space="0" w:color="auto"/>
            </w:tcBorders>
            <w:hideMark/>
          </w:tcPr>
          <w:p w14:paraId="039DB6D9"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11-16</w:t>
            </w:r>
          </w:p>
        </w:tc>
      </w:tr>
      <w:tr w:rsidR="00D72E45" w:rsidRPr="00F81612" w14:paraId="4A2F5923"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tcPr>
          <w:p w14:paraId="414FC323" w14:textId="77777777" w:rsidR="00D72E45" w:rsidRPr="00F81612" w:rsidRDefault="00D72E4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13</w:t>
            </w:r>
          </w:p>
        </w:tc>
        <w:tc>
          <w:tcPr>
            <w:tcW w:w="2553" w:type="dxa"/>
            <w:tcBorders>
              <w:top w:val="single" w:sz="4" w:space="0" w:color="auto"/>
              <w:left w:val="single" w:sz="4" w:space="0" w:color="auto"/>
              <w:bottom w:val="single" w:sz="4" w:space="0" w:color="auto"/>
              <w:right w:val="single" w:sz="4" w:space="0" w:color="auto"/>
            </w:tcBorders>
          </w:tcPr>
          <w:p w14:paraId="2BFDFB2B" w14:textId="77777777" w:rsidR="00D72E45" w:rsidRPr="00F81612" w:rsidRDefault="00D72E45" w:rsidP="00EE4943">
            <w:pPr>
              <w:pStyle w:val="af8"/>
              <w:rPr>
                <w:rFonts w:ascii="Times New Roman" w:hAnsi="Times New Roman" w:cs="Times New Roman"/>
                <w:sz w:val="24"/>
                <w:szCs w:val="24"/>
              </w:rPr>
            </w:pPr>
            <w:r w:rsidRPr="00F81612">
              <w:rPr>
                <w:rFonts w:ascii="Times New Roman" w:hAnsi="Times New Roman" w:cs="Times New Roman"/>
                <w:sz w:val="24"/>
                <w:szCs w:val="24"/>
              </w:rPr>
              <w:t>«</w:t>
            </w:r>
            <w:r w:rsidR="00EE4943">
              <w:rPr>
                <w:rFonts w:ascii="Times New Roman" w:hAnsi="Times New Roman" w:cs="Times New Roman"/>
                <w:sz w:val="24"/>
                <w:szCs w:val="24"/>
              </w:rPr>
              <w:t>Фантазия</w:t>
            </w:r>
            <w:r w:rsidRPr="00F81612">
              <w:rPr>
                <w:rFonts w:ascii="Times New Roman" w:hAnsi="Times New Roman" w:cs="Times New Roman"/>
                <w:sz w:val="24"/>
                <w:szCs w:val="24"/>
              </w:rPr>
              <w:t>»</w:t>
            </w:r>
          </w:p>
        </w:tc>
        <w:tc>
          <w:tcPr>
            <w:tcW w:w="623" w:type="dxa"/>
            <w:tcBorders>
              <w:top w:val="single" w:sz="4" w:space="0" w:color="auto"/>
              <w:left w:val="single" w:sz="4" w:space="0" w:color="auto"/>
              <w:bottom w:val="single" w:sz="4" w:space="0" w:color="auto"/>
              <w:right w:val="single" w:sz="4" w:space="0" w:color="auto"/>
            </w:tcBorders>
          </w:tcPr>
          <w:p w14:paraId="49997836" w14:textId="77777777" w:rsidR="00D72E45" w:rsidRPr="00F81612" w:rsidRDefault="0050503A"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w:t>
            </w:r>
          </w:p>
        </w:tc>
        <w:tc>
          <w:tcPr>
            <w:tcW w:w="794" w:type="dxa"/>
            <w:tcBorders>
              <w:top w:val="single" w:sz="4" w:space="0" w:color="auto"/>
              <w:left w:val="single" w:sz="4" w:space="0" w:color="auto"/>
              <w:bottom w:val="single" w:sz="4" w:space="0" w:color="auto"/>
              <w:right w:val="single" w:sz="4" w:space="0" w:color="auto"/>
            </w:tcBorders>
          </w:tcPr>
          <w:p w14:paraId="1FA5966C" w14:textId="77777777" w:rsidR="00D72E45" w:rsidRPr="00F81612" w:rsidRDefault="0050503A"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tcPr>
          <w:p w14:paraId="2E8868CE" w14:textId="77777777" w:rsidR="00D72E45" w:rsidRPr="00F81612" w:rsidRDefault="0050503A"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tcPr>
          <w:p w14:paraId="422969D2" w14:textId="77777777" w:rsidR="00D72E45" w:rsidRPr="00F81612" w:rsidRDefault="0050503A"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Развитие  одарённости</w:t>
            </w:r>
          </w:p>
        </w:tc>
        <w:tc>
          <w:tcPr>
            <w:tcW w:w="1135" w:type="dxa"/>
            <w:tcBorders>
              <w:top w:val="single" w:sz="4" w:space="0" w:color="auto"/>
              <w:left w:val="single" w:sz="4" w:space="0" w:color="auto"/>
              <w:bottom w:val="single" w:sz="4" w:space="0" w:color="auto"/>
              <w:right w:val="single" w:sz="4" w:space="0" w:color="auto"/>
            </w:tcBorders>
          </w:tcPr>
          <w:p w14:paraId="49CD85F7" w14:textId="77777777" w:rsidR="00D72E45" w:rsidRPr="00F81612" w:rsidRDefault="0050503A"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tcPr>
          <w:p w14:paraId="6C99250D" w14:textId="77777777" w:rsidR="00D72E45" w:rsidRPr="00F81612" w:rsidRDefault="006A2530" w:rsidP="00DC1FF8">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10-12</w:t>
            </w:r>
          </w:p>
        </w:tc>
      </w:tr>
      <w:tr w:rsidR="0050503A" w:rsidRPr="00F81612" w14:paraId="793FB8BC"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tcPr>
          <w:p w14:paraId="157B5F78" w14:textId="77777777" w:rsidR="0050503A" w:rsidRPr="00F81612" w:rsidRDefault="0050503A" w:rsidP="0050503A">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w:t>
            </w:r>
          </w:p>
        </w:tc>
        <w:tc>
          <w:tcPr>
            <w:tcW w:w="2553" w:type="dxa"/>
            <w:tcBorders>
              <w:top w:val="single" w:sz="4" w:space="0" w:color="auto"/>
              <w:left w:val="single" w:sz="4" w:space="0" w:color="auto"/>
              <w:bottom w:val="single" w:sz="4" w:space="0" w:color="auto"/>
              <w:right w:val="single" w:sz="4" w:space="0" w:color="auto"/>
            </w:tcBorders>
          </w:tcPr>
          <w:p w14:paraId="390A4A92" w14:textId="77777777" w:rsidR="0050503A" w:rsidRPr="00F81612" w:rsidRDefault="0050503A" w:rsidP="006A2530">
            <w:pPr>
              <w:pStyle w:val="af8"/>
              <w:rPr>
                <w:rFonts w:ascii="Times New Roman" w:hAnsi="Times New Roman" w:cs="Times New Roman"/>
                <w:sz w:val="24"/>
                <w:szCs w:val="24"/>
              </w:rPr>
            </w:pPr>
            <w:r w:rsidRPr="00F81612">
              <w:rPr>
                <w:rFonts w:ascii="Times New Roman" w:hAnsi="Times New Roman" w:cs="Times New Roman"/>
                <w:sz w:val="24"/>
                <w:szCs w:val="24"/>
              </w:rPr>
              <w:t>«</w:t>
            </w:r>
            <w:r w:rsidR="006A2530">
              <w:rPr>
                <w:rFonts w:ascii="Times New Roman" w:hAnsi="Times New Roman" w:cs="Times New Roman"/>
                <w:sz w:val="24"/>
                <w:szCs w:val="24"/>
              </w:rPr>
              <w:t>Колибри</w:t>
            </w:r>
            <w:r w:rsidRPr="00F81612">
              <w:rPr>
                <w:rFonts w:ascii="Times New Roman" w:hAnsi="Times New Roman" w:cs="Times New Roman"/>
                <w:sz w:val="24"/>
                <w:szCs w:val="24"/>
              </w:rPr>
              <w:t>»</w:t>
            </w:r>
          </w:p>
        </w:tc>
        <w:tc>
          <w:tcPr>
            <w:tcW w:w="623" w:type="dxa"/>
            <w:tcBorders>
              <w:top w:val="single" w:sz="4" w:space="0" w:color="auto"/>
              <w:left w:val="single" w:sz="4" w:space="0" w:color="auto"/>
              <w:bottom w:val="single" w:sz="4" w:space="0" w:color="auto"/>
              <w:right w:val="single" w:sz="4" w:space="0" w:color="auto"/>
            </w:tcBorders>
          </w:tcPr>
          <w:p w14:paraId="5ADBA3EC" w14:textId="77777777" w:rsidR="0050503A" w:rsidRPr="00F81612" w:rsidRDefault="00215353" w:rsidP="0050503A">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4</w:t>
            </w:r>
          </w:p>
        </w:tc>
        <w:tc>
          <w:tcPr>
            <w:tcW w:w="794" w:type="dxa"/>
            <w:tcBorders>
              <w:top w:val="single" w:sz="4" w:space="0" w:color="auto"/>
              <w:left w:val="single" w:sz="4" w:space="0" w:color="auto"/>
              <w:bottom w:val="single" w:sz="4" w:space="0" w:color="auto"/>
              <w:right w:val="single" w:sz="4" w:space="0" w:color="auto"/>
            </w:tcBorders>
          </w:tcPr>
          <w:p w14:paraId="372C6941" w14:textId="77777777" w:rsidR="0050503A" w:rsidRPr="00F81612" w:rsidRDefault="0050503A" w:rsidP="0050503A">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tcPr>
          <w:p w14:paraId="3DCEB842" w14:textId="77777777" w:rsidR="0050503A" w:rsidRPr="00F81612" w:rsidRDefault="0050503A" w:rsidP="0050503A">
            <w:pPr>
              <w:rPr>
                <w:rFonts w:ascii="Times New Roman" w:hAnsi="Times New Roman" w:cs="Times New Roman"/>
                <w:sz w:val="24"/>
                <w:szCs w:val="24"/>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tcPr>
          <w:p w14:paraId="3E7F870E" w14:textId="77777777" w:rsidR="0050503A" w:rsidRPr="00F81612" w:rsidRDefault="0050503A" w:rsidP="0050503A">
            <w:pPr>
              <w:rPr>
                <w:rFonts w:ascii="Times New Roman" w:hAnsi="Times New Roman" w:cs="Times New Roman"/>
                <w:sz w:val="24"/>
                <w:szCs w:val="24"/>
              </w:rPr>
            </w:pPr>
            <w:r w:rsidRPr="00F81612">
              <w:rPr>
                <w:rFonts w:ascii="Times New Roman" w:hAnsi="Times New Roman" w:cs="Times New Roman"/>
                <w:sz w:val="24"/>
                <w:szCs w:val="24"/>
                <w:lang w:eastAsia="en-US"/>
              </w:rPr>
              <w:t xml:space="preserve">Развитие  одарённости </w:t>
            </w:r>
          </w:p>
        </w:tc>
        <w:tc>
          <w:tcPr>
            <w:tcW w:w="1135" w:type="dxa"/>
            <w:tcBorders>
              <w:top w:val="single" w:sz="4" w:space="0" w:color="auto"/>
              <w:left w:val="single" w:sz="4" w:space="0" w:color="auto"/>
              <w:bottom w:val="single" w:sz="4" w:space="0" w:color="auto"/>
              <w:right w:val="single" w:sz="4" w:space="0" w:color="auto"/>
            </w:tcBorders>
          </w:tcPr>
          <w:p w14:paraId="3D6CFE13" w14:textId="77777777" w:rsidR="0050503A" w:rsidRPr="00F81612" w:rsidRDefault="006A2530" w:rsidP="0050503A">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tcPr>
          <w:p w14:paraId="195BFE83" w14:textId="77777777" w:rsidR="0050503A" w:rsidRPr="00F81612" w:rsidRDefault="006A2530" w:rsidP="0050503A">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7</w:t>
            </w:r>
            <w:r w:rsidR="0050503A" w:rsidRPr="00F81612">
              <w:rPr>
                <w:rFonts w:ascii="Times New Roman" w:hAnsi="Times New Roman" w:cs="Times New Roman"/>
                <w:sz w:val="24"/>
                <w:szCs w:val="24"/>
                <w:lang w:eastAsia="en-US"/>
              </w:rPr>
              <w:t>-17</w:t>
            </w:r>
          </w:p>
        </w:tc>
      </w:tr>
      <w:tr w:rsidR="0050503A" w:rsidRPr="00F81612" w14:paraId="73D9CA15"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tcPr>
          <w:p w14:paraId="1C9EF9A3" w14:textId="77777777" w:rsidR="0050503A" w:rsidRPr="00F81612" w:rsidRDefault="0050503A" w:rsidP="0050503A">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15</w:t>
            </w:r>
          </w:p>
        </w:tc>
        <w:tc>
          <w:tcPr>
            <w:tcW w:w="2553" w:type="dxa"/>
            <w:tcBorders>
              <w:top w:val="single" w:sz="4" w:space="0" w:color="auto"/>
              <w:left w:val="single" w:sz="4" w:space="0" w:color="auto"/>
              <w:bottom w:val="single" w:sz="4" w:space="0" w:color="auto"/>
              <w:right w:val="single" w:sz="4" w:space="0" w:color="auto"/>
            </w:tcBorders>
          </w:tcPr>
          <w:p w14:paraId="19DBA714" w14:textId="77777777" w:rsidR="0050503A" w:rsidRPr="00F81612" w:rsidRDefault="0050503A" w:rsidP="006A2530">
            <w:pPr>
              <w:pStyle w:val="af8"/>
              <w:rPr>
                <w:rFonts w:ascii="Times New Roman" w:hAnsi="Times New Roman" w:cs="Times New Roman"/>
                <w:sz w:val="24"/>
                <w:szCs w:val="24"/>
              </w:rPr>
            </w:pPr>
            <w:r w:rsidRPr="00F81612">
              <w:rPr>
                <w:rFonts w:ascii="Times New Roman" w:hAnsi="Times New Roman" w:cs="Times New Roman"/>
                <w:sz w:val="24"/>
                <w:szCs w:val="24"/>
              </w:rPr>
              <w:t>«</w:t>
            </w:r>
            <w:r w:rsidR="006A2530">
              <w:rPr>
                <w:rFonts w:ascii="Times New Roman" w:hAnsi="Times New Roman" w:cs="Times New Roman"/>
                <w:sz w:val="24"/>
                <w:szCs w:val="24"/>
              </w:rPr>
              <w:t>Природа в декоративно-прикладном творчестве</w:t>
            </w:r>
            <w:r w:rsidRPr="00F81612">
              <w:rPr>
                <w:rFonts w:ascii="Times New Roman" w:hAnsi="Times New Roman" w:cs="Times New Roman"/>
                <w:sz w:val="24"/>
                <w:szCs w:val="24"/>
              </w:rPr>
              <w:t>»</w:t>
            </w:r>
          </w:p>
        </w:tc>
        <w:tc>
          <w:tcPr>
            <w:tcW w:w="623" w:type="dxa"/>
            <w:tcBorders>
              <w:top w:val="single" w:sz="4" w:space="0" w:color="auto"/>
              <w:left w:val="single" w:sz="4" w:space="0" w:color="auto"/>
              <w:bottom w:val="single" w:sz="4" w:space="0" w:color="auto"/>
              <w:right w:val="single" w:sz="4" w:space="0" w:color="auto"/>
            </w:tcBorders>
          </w:tcPr>
          <w:p w14:paraId="1AA55AF9" w14:textId="77777777" w:rsidR="0050503A" w:rsidRPr="00F81612" w:rsidRDefault="00215353" w:rsidP="0050503A">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3</w:t>
            </w:r>
          </w:p>
        </w:tc>
        <w:tc>
          <w:tcPr>
            <w:tcW w:w="794" w:type="dxa"/>
            <w:tcBorders>
              <w:top w:val="single" w:sz="4" w:space="0" w:color="auto"/>
              <w:left w:val="single" w:sz="4" w:space="0" w:color="auto"/>
              <w:bottom w:val="single" w:sz="4" w:space="0" w:color="auto"/>
              <w:right w:val="single" w:sz="4" w:space="0" w:color="auto"/>
            </w:tcBorders>
          </w:tcPr>
          <w:p w14:paraId="549FB87B" w14:textId="77777777" w:rsidR="0050503A" w:rsidRPr="00F81612" w:rsidRDefault="0050503A" w:rsidP="0050503A">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tcPr>
          <w:p w14:paraId="0E751F1A" w14:textId="77777777" w:rsidR="0050503A" w:rsidRPr="00F81612" w:rsidRDefault="0050503A" w:rsidP="0050503A">
            <w:pPr>
              <w:rPr>
                <w:rFonts w:ascii="Times New Roman" w:hAnsi="Times New Roman" w:cs="Times New Roman"/>
                <w:sz w:val="24"/>
                <w:szCs w:val="24"/>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tcPr>
          <w:p w14:paraId="3E36E8CF" w14:textId="77777777" w:rsidR="0050503A" w:rsidRPr="00F81612" w:rsidRDefault="0050503A" w:rsidP="0050503A">
            <w:pPr>
              <w:rPr>
                <w:rFonts w:ascii="Times New Roman" w:hAnsi="Times New Roman" w:cs="Times New Roman"/>
                <w:sz w:val="24"/>
                <w:szCs w:val="24"/>
              </w:rPr>
            </w:pPr>
            <w:r w:rsidRPr="00F81612">
              <w:rPr>
                <w:rFonts w:ascii="Times New Roman" w:hAnsi="Times New Roman" w:cs="Times New Roman"/>
                <w:sz w:val="24"/>
                <w:szCs w:val="24"/>
                <w:lang w:eastAsia="en-US"/>
              </w:rPr>
              <w:t xml:space="preserve">Развитие  одарённости </w:t>
            </w:r>
          </w:p>
        </w:tc>
        <w:tc>
          <w:tcPr>
            <w:tcW w:w="1135" w:type="dxa"/>
            <w:tcBorders>
              <w:top w:val="single" w:sz="4" w:space="0" w:color="auto"/>
              <w:left w:val="single" w:sz="4" w:space="0" w:color="auto"/>
              <w:bottom w:val="single" w:sz="4" w:space="0" w:color="auto"/>
              <w:right w:val="single" w:sz="4" w:space="0" w:color="auto"/>
            </w:tcBorders>
          </w:tcPr>
          <w:p w14:paraId="5B8E2829" w14:textId="77777777" w:rsidR="0050503A" w:rsidRPr="00F81612" w:rsidRDefault="006A2530" w:rsidP="0050503A">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tcPr>
          <w:p w14:paraId="77A79A5D" w14:textId="77777777" w:rsidR="0050503A" w:rsidRPr="00F81612" w:rsidRDefault="0050503A" w:rsidP="0050503A">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7-11</w:t>
            </w:r>
          </w:p>
        </w:tc>
      </w:tr>
      <w:tr w:rsidR="0050503A" w:rsidRPr="00F81612" w14:paraId="2A900FC0"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tcPr>
          <w:p w14:paraId="052A81D7" w14:textId="77777777" w:rsidR="0050503A" w:rsidRPr="00F81612" w:rsidRDefault="0050503A" w:rsidP="0050503A">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16</w:t>
            </w:r>
          </w:p>
        </w:tc>
        <w:tc>
          <w:tcPr>
            <w:tcW w:w="2553" w:type="dxa"/>
            <w:tcBorders>
              <w:top w:val="single" w:sz="4" w:space="0" w:color="auto"/>
              <w:left w:val="single" w:sz="4" w:space="0" w:color="auto"/>
              <w:bottom w:val="single" w:sz="4" w:space="0" w:color="auto"/>
              <w:right w:val="single" w:sz="4" w:space="0" w:color="auto"/>
            </w:tcBorders>
          </w:tcPr>
          <w:p w14:paraId="4AC3D279" w14:textId="77777777" w:rsidR="0050503A" w:rsidRPr="00F81612" w:rsidRDefault="0050503A" w:rsidP="0050503A">
            <w:pPr>
              <w:pStyle w:val="af8"/>
              <w:rPr>
                <w:rFonts w:ascii="Times New Roman" w:hAnsi="Times New Roman" w:cs="Times New Roman"/>
                <w:sz w:val="24"/>
                <w:szCs w:val="24"/>
              </w:rPr>
            </w:pPr>
            <w:r w:rsidRPr="00F81612">
              <w:rPr>
                <w:rFonts w:ascii="Times New Roman" w:hAnsi="Times New Roman" w:cs="Times New Roman"/>
                <w:sz w:val="24"/>
                <w:szCs w:val="24"/>
              </w:rPr>
              <w:t>«Тяштене»</w:t>
            </w:r>
          </w:p>
        </w:tc>
        <w:tc>
          <w:tcPr>
            <w:tcW w:w="623" w:type="dxa"/>
            <w:tcBorders>
              <w:top w:val="single" w:sz="4" w:space="0" w:color="auto"/>
              <w:left w:val="single" w:sz="4" w:space="0" w:color="auto"/>
              <w:bottom w:val="single" w:sz="4" w:space="0" w:color="auto"/>
              <w:right w:val="single" w:sz="4" w:space="0" w:color="auto"/>
            </w:tcBorders>
          </w:tcPr>
          <w:p w14:paraId="556E3CBB" w14:textId="77777777" w:rsidR="0050503A" w:rsidRPr="00F81612" w:rsidRDefault="00215353" w:rsidP="0050503A">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2</w:t>
            </w:r>
          </w:p>
        </w:tc>
        <w:tc>
          <w:tcPr>
            <w:tcW w:w="794" w:type="dxa"/>
            <w:tcBorders>
              <w:top w:val="single" w:sz="4" w:space="0" w:color="auto"/>
              <w:left w:val="single" w:sz="4" w:space="0" w:color="auto"/>
              <w:bottom w:val="single" w:sz="4" w:space="0" w:color="auto"/>
              <w:right w:val="single" w:sz="4" w:space="0" w:color="auto"/>
            </w:tcBorders>
          </w:tcPr>
          <w:p w14:paraId="011CA46F" w14:textId="77777777" w:rsidR="0050503A" w:rsidRPr="00F81612" w:rsidRDefault="0050503A" w:rsidP="0050503A">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tcPr>
          <w:p w14:paraId="42DCE947" w14:textId="77777777" w:rsidR="0050503A" w:rsidRPr="00F81612" w:rsidRDefault="0050503A" w:rsidP="0050503A">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tcPr>
          <w:p w14:paraId="2FEE100D" w14:textId="77777777" w:rsidR="0050503A" w:rsidRPr="00F81612" w:rsidRDefault="0050503A" w:rsidP="0050503A">
            <w:pPr>
              <w:rPr>
                <w:rFonts w:ascii="Times New Roman" w:hAnsi="Times New Roman" w:cs="Times New Roman"/>
                <w:sz w:val="24"/>
                <w:szCs w:val="24"/>
              </w:rPr>
            </w:pPr>
            <w:r w:rsidRPr="00F81612">
              <w:rPr>
                <w:rFonts w:ascii="Times New Roman" w:hAnsi="Times New Roman" w:cs="Times New Roman"/>
                <w:sz w:val="24"/>
                <w:szCs w:val="24"/>
                <w:lang w:eastAsia="en-US"/>
              </w:rPr>
              <w:t xml:space="preserve">Развитие  одарённости </w:t>
            </w:r>
          </w:p>
        </w:tc>
        <w:tc>
          <w:tcPr>
            <w:tcW w:w="1135" w:type="dxa"/>
            <w:tcBorders>
              <w:top w:val="single" w:sz="4" w:space="0" w:color="auto"/>
              <w:left w:val="single" w:sz="4" w:space="0" w:color="auto"/>
              <w:bottom w:val="single" w:sz="4" w:space="0" w:color="auto"/>
              <w:right w:val="single" w:sz="4" w:space="0" w:color="auto"/>
            </w:tcBorders>
          </w:tcPr>
          <w:p w14:paraId="5AEA9E0F" w14:textId="77777777" w:rsidR="0050503A" w:rsidRPr="00F81612" w:rsidRDefault="006C10F6" w:rsidP="0050503A">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мордовский</w:t>
            </w:r>
          </w:p>
        </w:tc>
        <w:tc>
          <w:tcPr>
            <w:tcW w:w="1002" w:type="dxa"/>
            <w:tcBorders>
              <w:top w:val="single" w:sz="4" w:space="0" w:color="auto"/>
              <w:left w:val="single" w:sz="4" w:space="0" w:color="auto"/>
              <w:bottom w:val="single" w:sz="4" w:space="0" w:color="auto"/>
              <w:right w:val="single" w:sz="4" w:space="0" w:color="auto"/>
            </w:tcBorders>
          </w:tcPr>
          <w:p w14:paraId="75BE8F65" w14:textId="77777777" w:rsidR="0050503A" w:rsidRPr="00F81612" w:rsidRDefault="006A2530" w:rsidP="0050503A">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10</w:t>
            </w:r>
            <w:r w:rsidR="0050503A" w:rsidRPr="00F81612">
              <w:rPr>
                <w:rFonts w:ascii="Times New Roman" w:hAnsi="Times New Roman" w:cs="Times New Roman"/>
                <w:sz w:val="24"/>
                <w:szCs w:val="24"/>
                <w:lang w:eastAsia="en-US"/>
              </w:rPr>
              <w:t>-11</w:t>
            </w:r>
          </w:p>
        </w:tc>
      </w:tr>
      <w:tr w:rsidR="00E45435" w:rsidRPr="00F81612" w14:paraId="7905644E"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hideMark/>
          </w:tcPr>
          <w:p w14:paraId="73B90E8A" w14:textId="77777777" w:rsidR="00E45435" w:rsidRPr="00F81612" w:rsidRDefault="002D407D" w:rsidP="0050503A">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lastRenderedPageBreak/>
              <w:t>1</w:t>
            </w:r>
            <w:r w:rsidR="0050503A" w:rsidRPr="00F81612">
              <w:rPr>
                <w:rFonts w:ascii="Times New Roman" w:hAnsi="Times New Roman" w:cs="Times New Roman"/>
                <w:sz w:val="24"/>
                <w:szCs w:val="24"/>
                <w:lang w:eastAsia="en-US"/>
              </w:rPr>
              <w:t>7</w:t>
            </w:r>
          </w:p>
        </w:tc>
        <w:tc>
          <w:tcPr>
            <w:tcW w:w="2553" w:type="dxa"/>
            <w:tcBorders>
              <w:top w:val="single" w:sz="4" w:space="0" w:color="auto"/>
              <w:left w:val="single" w:sz="4" w:space="0" w:color="auto"/>
              <w:bottom w:val="single" w:sz="4" w:space="0" w:color="auto"/>
              <w:right w:val="single" w:sz="4" w:space="0" w:color="auto"/>
            </w:tcBorders>
            <w:hideMark/>
          </w:tcPr>
          <w:p w14:paraId="1D6FC383" w14:textId="77777777" w:rsidR="00E45435" w:rsidRPr="00F81612" w:rsidRDefault="00E45435" w:rsidP="00D72E45">
            <w:pPr>
              <w:pStyle w:val="af8"/>
              <w:rPr>
                <w:rFonts w:ascii="Times New Roman" w:hAnsi="Times New Roman" w:cs="Times New Roman"/>
                <w:sz w:val="24"/>
                <w:szCs w:val="24"/>
              </w:rPr>
            </w:pPr>
            <w:r w:rsidRPr="00F81612">
              <w:rPr>
                <w:rFonts w:ascii="Times New Roman" w:hAnsi="Times New Roman" w:cs="Times New Roman"/>
                <w:sz w:val="24"/>
                <w:szCs w:val="24"/>
              </w:rPr>
              <w:t>«</w:t>
            </w:r>
            <w:r w:rsidR="00D72E45" w:rsidRPr="00F81612">
              <w:rPr>
                <w:rFonts w:ascii="Times New Roman" w:hAnsi="Times New Roman" w:cs="Times New Roman"/>
                <w:sz w:val="24"/>
                <w:szCs w:val="24"/>
              </w:rPr>
              <w:t>Сюмбел»</w:t>
            </w:r>
          </w:p>
        </w:tc>
        <w:tc>
          <w:tcPr>
            <w:tcW w:w="623" w:type="dxa"/>
            <w:tcBorders>
              <w:top w:val="single" w:sz="4" w:space="0" w:color="auto"/>
              <w:left w:val="single" w:sz="4" w:space="0" w:color="auto"/>
              <w:bottom w:val="single" w:sz="4" w:space="0" w:color="auto"/>
              <w:right w:val="single" w:sz="4" w:space="0" w:color="auto"/>
            </w:tcBorders>
            <w:hideMark/>
          </w:tcPr>
          <w:p w14:paraId="63AC4A56" w14:textId="77777777" w:rsidR="00E45435" w:rsidRPr="00F81612" w:rsidRDefault="00215353" w:rsidP="00DC1FF8">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2</w:t>
            </w:r>
          </w:p>
        </w:tc>
        <w:tc>
          <w:tcPr>
            <w:tcW w:w="794" w:type="dxa"/>
            <w:tcBorders>
              <w:top w:val="single" w:sz="4" w:space="0" w:color="auto"/>
              <w:left w:val="single" w:sz="4" w:space="0" w:color="auto"/>
              <w:bottom w:val="single" w:sz="4" w:space="0" w:color="auto"/>
              <w:right w:val="single" w:sz="4" w:space="0" w:color="auto"/>
            </w:tcBorders>
            <w:hideMark/>
          </w:tcPr>
          <w:p w14:paraId="63ACA599"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hideMark/>
          </w:tcPr>
          <w:p w14:paraId="7159CF0C" w14:textId="77777777" w:rsidR="00E45435" w:rsidRPr="00F81612" w:rsidRDefault="00E45435" w:rsidP="00DC1FF8">
            <w:pPr>
              <w:pStyle w:val="af8"/>
              <w:rPr>
                <w:rFonts w:ascii="Times New Roman" w:hAnsi="Times New Roman" w:cs="Times New Roman"/>
                <w:sz w:val="24"/>
                <w:szCs w:val="24"/>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hideMark/>
          </w:tcPr>
          <w:p w14:paraId="1D68F1DA" w14:textId="77777777" w:rsidR="00E45435" w:rsidRPr="00F81612" w:rsidRDefault="00E45435" w:rsidP="00DC1FF8">
            <w:pPr>
              <w:pStyle w:val="af8"/>
              <w:rPr>
                <w:rFonts w:ascii="Times New Roman" w:hAnsi="Times New Roman" w:cs="Times New Roman"/>
                <w:sz w:val="24"/>
                <w:szCs w:val="24"/>
              </w:rPr>
            </w:pPr>
            <w:r w:rsidRPr="00F81612">
              <w:rPr>
                <w:rFonts w:ascii="Times New Roman" w:hAnsi="Times New Roman" w:cs="Times New Roman"/>
                <w:sz w:val="24"/>
                <w:szCs w:val="24"/>
                <w:lang w:eastAsia="en-US"/>
              </w:rPr>
              <w:t xml:space="preserve">Развитие  одарённости </w:t>
            </w:r>
          </w:p>
        </w:tc>
        <w:tc>
          <w:tcPr>
            <w:tcW w:w="1135" w:type="dxa"/>
            <w:tcBorders>
              <w:top w:val="single" w:sz="4" w:space="0" w:color="auto"/>
              <w:left w:val="single" w:sz="4" w:space="0" w:color="auto"/>
              <w:bottom w:val="single" w:sz="4" w:space="0" w:color="auto"/>
              <w:right w:val="single" w:sz="4" w:space="0" w:color="auto"/>
            </w:tcBorders>
            <w:hideMark/>
          </w:tcPr>
          <w:p w14:paraId="5E1300A6"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hideMark/>
          </w:tcPr>
          <w:p w14:paraId="1A0CD2F3" w14:textId="77777777" w:rsidR="00E45435" w:rsidRPr="00F81612" w:rsidRDefault="0050503A"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5-14</w:t>
            </w:r>
          </w:p>
        </w:tc>
      </w:tr>
      <w:tr w:rsidR="00D527CE" w:rsidRPr="00F81612" w14:paraId="48EE97C9"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hideMark/>
          </w:tcPr>
          <w:p w14:paraId="5EE5EEBC" w14:textId="77777777" w:rsidR="00D527CE" w:rsidRPr="00F81612" w:rsidRDefault="00D527CE" w:rsidP="00DC1FF8">
            <w:pPr>
              <w:pStyle w:val="af8"/>
              <w:rPr>
                <w:rFonts w:ascii="Times New Roman" w:hAnsi="Times New Roman" w:cs="Times New Roman"/>
                <w:sz w:val="24"/>
                <w:szCs w:val="24"/>
                <w:lang w:eastAsia="en-US"/>
              </w:rPr>
            </w:pPr>
          </w:p>
        </w:tc>
        <w:tc>
          <w:tcPr>
            <w:tcW w:w="2553" w:type="dxa"/>
            <w:tcBorders>
              <w:top w:val="single" w:sz="4" w:space="0" w:color="auto"/>
              <w:left w:val="single" w:sz="4" w:space="0" w:color="auto"/>
              <w:bottom w:val="single" w:sz="4" w:space="0" w:color="auto"/>
              <w:right w:val="single" w:sz="4" w:space="0" w:color="auto"/>
            </w:tcBorders>
            <w:hideMark/>
          </w:tcPr>
          <w:p w14:paraId="36047970" w14:textId="77777777" w:rsidR="00D527CE" w:rsidRPr="00F81612" w:rsidRDefault="00D527CE" w:rsidP="00DC1FF8">
            <w:pPr>
              <w:pStyle w:val="af8"/>
              <w:rPr>
                <w:rFonts w:ascii="Times New Roman" w:hAnsi="Times New Roman" w:cs="Times New Roman"/>
                <w:sz w:val="24"/>
                <w:szCs w:val="24"/>
              </w:rPr>
            </w:pPr>
          </w:p>
        </w:tc>
        <w:tc>
          <w:tcPr>
            <w:tcW w:w="623" w:type="dxa"/>
            <w:tcBorders>
              <w:top w:val="single" w:sz="4" w:space="0" w:color="auto"/>
              <w:left w:val="single" w:sz="4" w:space="0" w:color="auto"/>
              <w:bottom w:val="single" w:sz="4" w:space="0" w:color="auto"/>
              <w:right w:val="single" w:sz="4" w:space="0" w:color="auto"/>
            </w:tcBorders>
            <w:hideMark/>
          </w:tcPr>
          <w:p w14:paraId="64B3A10A" w14:textId="77777777" w:rsidR="00D527CE" w:rsidRPr="00F81612" w:rsidRDefault="00D527CE" w:rsidP="00DC1FF8">
            <w:pPr>
              <w:pStyle w:val="af8"/>
              <w:rPr>
                <w:rFonts w:ascii="Times New Roman" w:hAnsi="Times New Roman" w:cs="Times New Roman"/>
                <w:sz w:val="24"/>
                <w:szCs w:val="24"/>
                <w:lang w:eastAsia="en-US"/>
              </w:rPr>
            </w:pPr>
          </w:p>
        </w:tc>
        <w:tc>
          <w:tcPr>
            <w:tcW w:w="794" w:type="dxa"/>
            <w:tcBorders>
              <w:top w:val="single" w:sz="4" w:space="0" w:color="auto"/>
              <w:left w:val="single" w:sz="4" w:space="0" w:color="auto"/>
              <w:bottom w:val="single" w:sz="4" w:space="0" w:color="auto"/>
              <w:right w:val="single" w:sz="4" w:space="0" w:color="auto"/>
            </w:tcBorders>
            <w:hideMark/>
          </w:tcPr>
          <w:p w14:paraId="5A35F74A" w14:textId="77777777" w:rsidR="00D527CE" w:rsidRPr="00F81612" w:rsidRDefault="00D527CE" w:rsidP="00DC1FF8">
            <w:pPr>
              <w:pStyle w:val="af8"/>
              <w:rPr>
                <w:rFonts w:ascii="Times New Roman" w:hAnsi="Times New Roman" w:cs="Times New Roman"/>
                <w:sz w:val="24"/>
                <w:szCs w:val="24"/>
                <w:lang w:eastAsia="en-US"/>
              </w:rPr>
            </w:pPr>
          </w:p>
        </w:tc>
        <w:tc>
          <w:tcPr>
            <w:tcW w:w="1559" w:type="dxa"/>
            <w:tcBorders>
              <w:top w:val="single" w:sz="4" w:space="0" w:color="auto"/>
              <w:left w:val="single" w:sz="4" w:space="0" w:color="auto"/>
              <w:bottom w:val="single" w:sz="4" w:space="0" w:color="auto"/>
              <w:right w:val="single" w:sz="4" w:space="0" w:color="auto"/>
            </w:tcBorders>
            <w:hideMark/>
          </w:tcPr>
          <w:p w14:paraId="635CB8FB" w14:textId="77777777" w:rsidR="00D527CE" w:rsidRPr="00F81612" w:rsidRDefault="00D527CE" w:rsidP="00DC1FF8">
            <w:pPr>
              <w:pStyle w:val="af8"/>
              <w:rPr>
                <w:rFonts w:ascii="Times New Roman" w:hAnsi="Times New Roman" w:cs="Times New Roman"/>
                <w:sz w:val="24"/>
                <w:szCs w:val="24"/>
                <w:lang w:eastAsia="en-US"/>
              </w:rPr>
            </w:pPr>
          </w:p>
        </w:tc>
        <w:tc>
          <w:tcPr>
            <w:tcW w:w="1852" w:type="dxa"/>
            <w:tcBorders>
              <w:top w:val="single" w:sz="4" w:space="0" w:color="auto"/>
              <w:left w:val="single" w:sz="4" w:space="0" w:color="auto"/>
              <w:bottom w:val="single" w:sz="4" w:space="0" w:color="auto"/>
              <w:right w:val="single" w:sz="4" w:space="0" w:color="auto"/>
            </w:tcBorders>
            <w:hideMark/>
          </w:tcPr>
          <w:p w14:paraId="773172FC" w14:textId="77777777" w:rsidR="00D527CE" w:rsidRPr="00F81612" w:rsidRDefault="00D527CE" w:rsidP="00DC1FF8">
            <w:pPr>
              <w:pStyle w:val="af8"/>
              <w:rPr>
                <w:rFonts w:ascii="Times New Roman" w:hAnsi="Times New Roman" w:cs="Times New Roman"/>
                <w:sz w:val="24"/>
                <w:szCs w:val="24"/>
                <w:lang w:eastAsia="en-US"/>
              </w:rPr>
            </w:pPr>
          </w:p>
        </w:tc>
        <w:tc>
          <w:tcPr>
            <w:tcW w:w="1135" w:type="dxa"/>
            <w:tcBorders>
              <w:top w:val="single" w:sz="4" w:space="0" w:color="auto"/>
              <w:left w:val="single" w:sz="4" w:space="0" w:color="auto"/>
              <w:bottom w:val="single" w:sz="4" w:space="0" w:color="auto"/>
              <w:right w:val="single" w:sz="4" w:space="0" w:color="auto"/>
            </w:tcBorders>
            <w:hideMark/>
          </w:tcPr>
          <w:p w14:paraId="3F152CC7" w14:textId="77777777" w:rsidR="00D527CE" w:rsidRPr="00F81612" w:rsidRDefault="00D527CE" w:rsidP="00DC1FF8">
            <w:pPr>
              <w:pStyle w:val="af8"/>
              <w:rPr>
                <w:rFonts w:ascii="Times New Roman" w:hAnsi="Times New Roman" w:cs="Times New Roman"/>
                <w:sz w:val="24"/>
                <w:szCs w:val="24"/>
                <w:lang w:eastAsia="en-US"/>
              </w:rPr>
            </w:pPr>
          </w:p>
        </w:tc>
        <w:tc>
          <w:tcPr>
            <w:tcW w:w="1002" w:type="dxa"/>
            <w:tcBorders>
              <w:top w:val="single" w:sz="4" w:space="0" w:color="auto"/>
              <w:left w:val="single" w:sz="4" w:space="0" w:color="auto"/>
              <w:bottom w:val="single" w:sz="4" w:space="0" w:color="auto"/>
              <w:right w:val="single" w:sz="4" w:space="0" w:color="auto"/>
            </w:tcBorders>
            <w:hideMark/>
          </w:tcPr>
          <w:p w14:paraId="2A639241" w14:textId="77777777" w:rsidR="00D527CE" w:rsidRPr="00F81612" w:rsidRDefault="00D527CE" w:rsidP="00DC1FF8">
            <w:pPr>
              <w:pStyle w:val="af8"/>
              <w:rPr>
                <w:rFonts w:ascii="Times New Roman" w:hAnsi="Times New Roman" w:cs="Times New Roman"/>
                <w:sz w:val="24"/>
                <w:szCs w:val="24"/>
                <w:lang w:eastAsia="en-US"/>
              </w:rPr>
            </w:pPr>
          </w:p>
        </w:tc>
      </w:tr>
      <w:tr w:rsidR="00E45435" w:rsidRPr="00F81612" w14:paraId="0A2098B6" w14:textId="77777777" w:rsidTr="002D407D">
        <w:trPr>
          <w:cantSplit/>
          <w:trHeight w:val="691"/>
          <w:jc w:val="center"/>
        </w:trPr>
        <w:tc>
          <w:tcPr>
            <w:tcW w:w="10098" w:type="dxa"/>
            <w:gridSpan w:val="8"/>
            <w:tcBorders>
              <w:top w:val="single" w:sz="4" w:space="0" w:color="auto"/>
              <w:left w:val="single" w:sz="4" w:space="0" w:color="auto"/>
              <w:bottom w:val="single" w:sz="4" w:space="0" w:color="auto"/>
              <w:right w:val="single" w:sz="4" w:space="0" w:color="auto"/>
            </w:tcBorders>
          </w:tcPr>
          <w:p w14:paraId="0441E180" w14:textId="77777777" w:rsidR="00E45435" w:rsidRPr="00F81612" w:rsidRDefault="00E45435" w:rsidP="00DC1FF8">
            <w:pPr>
              <w:pStyle w:val="af8"/>
              <w:rPr>
                <w:rFonts w:ascii="Times New Roman" w:hAnsi="Times New Roman" w:cs="Times New Roman"/>
                <w:sz w:val="24"/>
                <w:szCs w:val="24"/>
                <w:lang w:eastAsia="en-US"/>
              </w:rPr>
            </w:pPr>
          </w:p>
          <w:p w14:paraId="6E74990E"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2. Техническая направленность</w:t>
            </w:r>
          </w:p>
        </w:tc>
      </w:tr>
      <w:tr w:rsidR="00E45435" w:rsidRPr="00F81612" w14:paraId="7AA08BE3"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hideMark/>
          </w:tcPr>
          <w:p w14:paraId="1F8F43E1" w14:textId="77777777" w:rsidR="00E45435" w:rsidRPr="00F81612" w:rsidRDefault="006C10F6"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w:t>
            </w:r>
          </w:p>
        </w:tc>
        <w:tc>
          <w:tcPr>
            <w:tcW w:w="2553" w:type="dxa"/>
            <w:tcBorders>
              <w:top w:val="single" w:sz="4" w:space="0" w:color="auto"/>
              <w:left w:val="single" w:sz="4" w:space="0" w:color="auto"/>
              <w:bottom w:val="single" w:sz="4" w:space="0" w:color="auto"/>
              <w:right w:val="single" w:sz="4" w:space="0" w:color="auto"/>
            </w:tcBorders>
            <w:hideMark/>
          </w:tcPr>
          <w:p w14:paraId="562BC656"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Робототехника</w:t>
            </w:r>
          </w:p>
        </w:tc>
        <w:tc>
          <w:tcPr>
            <w:tcW w:w="623" w:type="dxa"/>
            <w:tcBorders>
              <w:top w:val="single" w:sz="4" w:space="0" w:color="auto"/>
              <w:left w:val="single" w:sz="4" w:space="0" w:color="auto"/>
              <w:bottom w:val="single" w:sz="4" w:space="0" w:color="auto"/>
              <w:right w:val="single" w:sz="4" w:space="0" w:color="auto"/>
            </w:tcBorders>
            <w:hideMark/>
          </w:tcPr>
          <w:p w14:paraId="6864A28A"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2</w:t>
            </w:r>
          </w:p>
        </w:tc>
        <w:tc>
          <w:tcPr>
            <w:tcW w:w="794" w:type="dxa"/>
            <w:tcBorders>
              <w:top w:val="single" w:sz="4" w:space="0" w:color="auto"/>
              <w:left w:val="single" w:sz="4" w:space="0" w:color="auto"/>
              <w:bottom w:val="single" w:sz="4" w:space="0" w:color="auto"/>
              <w:right w:val="single" w:sz="4" w:space="0" w:color="auto"/>
            </w:tcBorders>
            <w:hideMark/>
          </w:tcPr>
          <w:p w14:paraId="77BC650A"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hideMark/>
          </w:tcPr>
          <w:p w14:paraId="117D39D4" w14:textId="77777777" w:rsidR="00E45435" w:rsidRPr="00F81612" w:rsidRDefault="00E45435" w:rsidP="00DC1FF8">
            <w:pPr>
              <w:pStyle w:val="af8"/>
              <w:rPr>
                <w:rFonts w:ascii="Times New Roman" w:hAnsi="Times New Roman" w:cs="Times New Roman"/>
                <w:sz w:val="24"/>
                <w:szCs w:val="24"/>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hideMark/>
          </w:tcPr>
          <w:p w14:paraId="0C2043F9"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Познавательная</w:t>
            </w:r>
          </w:p>
        </w:tc>
        <w:tc>
          <w:tcPr>
            <w:tcW w:w="1135" w:type="dxa"/>
            <w:tcBorders>
              <w:top w:val="single" w:sz="4" w:space="0" w:color="auto"/>
              <w:left w:val="single" w:sz="4" w:space="0" w:color="auto"/>
              <w:bottom w:val="single" w:sz="4" w:space="0" w:color="auto"/>
              <w:right w:val="single" w:sz="4" w:space="0" w:color="auto"/>
            </w:tcBorders>
            <w:hideMark/>
          </w:tcPr>
          <w:p w14:paraId="4CDC65A6"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hideMark/>
          </w:tcPr>
          <w:p w14:paraId="3E346201" w14:textId="77777777" w:rsidR="00E45435" w:rsidRPr="00F81612" w:rsidRDefault="00D527CE" w:rsidP="00D527CE">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8</w:t>
            </w:r>
            <w:r w:rsidR="00E45435" w:rsidRPr="00F81612">
              <w:rPr>
                <w:rFonts w:ascii="Times New Roman" w:hAnsi="Times New Roman" w:cs="Times New Roman"/>
                <w:sz w:val="24"/>
                <w:szCs w:val="24"/>
                <w:lang w:eastAsia="en-US"/>
              </w:rPr>
              <w:t>-1</w:t>
            </w:r>
            <w:r w:rsidRPr="00F81612">
              <w:rPr>
                <w:rFonts w:ascii="Times New Roman" w:hAnsi="Times New Roman" w:cs="Times New Roman"/>
                <w:sz w:val="24"/>
                <w:szCs w:val="24"/>
                <w:lang w:eastAsia="en-US"/>
              </w:rPr>
              <w:t>4</w:t>
            </w:r>
          </w:p>
        </w:tc>
      </w:tr>
      <w:tr w:rsidR="00B45C41" w:rsidRPr="00F81612" w14:paraId="74F3D0DD"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hideMark/>
          </w:tcPr>
          <w:p w14:paraId="7C238743" w14:textId="77777777" w:rsidR="00B45C41" w:rsidRPr="00F81612" w:rsidRDefault="00B45C41" w:rsidP="00DC1FF8">
            <w:pPr>
              <w:pStyle w:val="af8"/>
              <w:rPr>
                <w:rFonts w:ascii="Times New Roman" w:hAnsi="Times New Roman" w:cs="Times New Roman"/>
                <w:sz w:val="24"/>
                <w:szCs w:val="24"/>
                <w:lang w:eastAsia="en-US"/>
              </w:rPr>
            </w:pPr>
          </w:p>
          <w:p w14:paraId="7A0902A8" w14:textId="77777777" w:rsidR="00B45C41" w:rsidRPr="00F81612" w:rsidRDefault="006C10F6"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2</w:t>
            </w:r>
          </w:p>
        </w:tc>
        <w:tc>
          <w:tcPr>
            <w:tcW w:w="2553" w:type="dxa"/>
            <w:tcBorders>
              <w:top w:val="single" w:sz="4" w:space="0" w:color="auto"/>
              <w:left w:val="single" w:sz="4" w:space="0" w:color="auto"/>
              <w:bottom w:val="single" w:sz="4" w:space="0" w:color="auto"/>
              <w:right w:val="single" w:sz="4" w:space="0" w:color="auto"/>
            </w:tcBorders>
            <w:hideMark/>
          </w:tcPr>
          <w:p w14:paraId="46B7E7D5" w14:textId="77777777" w:rsidR="00B45C41" w:rsidRPr="00F81612" w:rsidRDefault="006C10F6" w:rsidP="00E12FDA">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 xml:space="preserve">Техническое </w:t>
            </w:r>
            <w:r w:rsidR="00E12FDA">
              <w:rPr>
                <w:rFonts w:ascii="Times New Roman" w:hAnsi="Times New Roman" w:cs="Times New Roman"/>
                <w:sz w:val="24"/>
                <w:szCs w:val="24"/>
                <w:lang w:eastAsia="en-US"/>
              </w:rPr>
              <w:t>моделирование</w:t>
            </w:r>
          </w:p>
        </w:tc>
        <w:tc>
          <w:tcPr>
            <w:tcW w:w="623" w:type="dxa"/>
            <w:tcBorders>
              <w:top w:val="single" w:sz="4" w:space="0" w:color="auto"/>
              <w:left w:val="single" w:sz="4" w:space="0" w:color="auto"/>
              <w:bottom w:val="single" w:sz="4" w:space="0" w:color="auto"/>
              <w:right w:val="single" w:sz="4" w:space="0" w:color="auto"/>
            </w:tcBorders>
            <w:hideMark/>
          </w:tcPr>
          <w:p w14:paraId="1845B983" w14:textId="77777777" w:rsidR="00B45C41" w:rsidRPr="00F81612" w:rsidRDefault="00B45C41"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2</w:t>
            </w:r>
          </w:p>
        </w:tc>
        <w:tc>
          <w:tcPr>
            <w:tcW w:w="794" w:type="dxa"/>
            <w:tcBorders>
              <w:top w:val="single" w:sz="4" w:space="0" w:color="auto"/>
              <w:left w:val="single" w:sz="4" w:space="0" w:color="auto"/>
              <w:bottom w:val="single" w:sz="4" w:space="0" w:color="auto"/>
              <w:right w:val="single" w:sz="4" w:space="0" w:color="auto"/>
            </w:tcBorders>
            <w:hideMark/>
          </w:tcPr>
          <w:p w14:paraId="45EA95FB" w14:textId="77777777" w:rsidR="00B45C41" w:rsidRPr="00F81612" w:rsidRDefault="00B45C41"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hideMark/>
          </w:tcPr>
          <w:p w14:paraId="53888B49" w14:textId="77777777" w:rsidR="00B45C41" w:rsidRPr="00F81612" w:rsidRDefault="00B45C41"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hideMark/>
          </w:tcPr>
          <w:p w14:paraId="385445D6" w14:textId="77777777" w:rsidR="00B45C41" w:rsidRPr="00F81612" w:rsidRDefault="00B45C41"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Познавательная</w:t>
            </w:r>
          </w:p>
        </w:tc>
        <w:tc>
          <w:tcPr>
            <w:tcW w:w="1135" w:type="dxa"/>
            <w:tcBorders>
              <w:top w:val="single" w:sz="4" w:space="0" w:color="auto"/>
              <w:left w:val="single" w:sz="4" w:space="0" w:color="auto"/>
              <w:bottom w:val="single" w:sz="4" w:space="0" w:color="auto"/>
              <w:right w:val="single" w:sz="4" w:space="0" w:color="auto"/>
            </w:tcBorders>
            <w:hideMark/>
          </w:tcPr>
          <w:p w14:paraId="1408062D" w14:textId="77777777" w:rsidR="00B45C41" w:rsidRPr="00F81612" w:rsidRDefault="00B45C41"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hideMark/>
          </w:tcPr>
          <w:p w14:paraId="12E1A140" w14:textId="77777777" w:rsidR="00B45C41" w:rsidRPr="00F81612" w:rsidRDefault="006447F9" w:rsidP="00D527CE">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8-15</w:t>
            </w:r>
          </w:p>
        </w:tc>
      </w:tr>
      <w:tr w:rsidR="00E45435" w:rsidRPr="00F81612" w14:paraId="6F9B93DD"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hideMark/>
          </w:tcPr>
          <w:p w14:paraId="48A0AC77" w14:textId="77777777" w:rsidR="00E45435" w:rsidRPr="00F81612" w:rsidRDefault="006C10F6"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3</w:t>
            </w:r>
          </w:p>
        </w:tc>
        <w:tc>
          <w:tcPr>
            <w:tcW w:w="2553" w:type="dxa"/>
            <w:tcBorders>
              <w:top w:val="single" w:sz="4" w:space="0" w:color="auto"/>
              <w:left w:val="single" w:sz="4" w:space="0" w:color="auto"/>
              <w:bottom w:val="single" w:sz="4" w:space="0" w:color="auto"/>
              <w:right w:val="single" w:sz="4" w:space="0" w:color="auto"/>
            </w:tcBorders>
            <w:hideMark/>
          </w:tcPr>
          <w:p w14:paraId="57052693"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eastAsia="Calibri" w:hAnsi="Times New Roman" w:cs="Times New Roman"/>
                <w:spacing w:val="-4"/>
                <w:sz w:val="24"/>
                <w:szCs w:val="24"/>
              </w:rPr>
              <w:t>«</w:t>
            </w:r>
            <w:r w:rsidRPr="00F81612">
              <w:rPr>
                <w:rFonts w:ascii="Times New Roman" w:eastAsia="Calibri" w:hAnsi="Times New Roman" w:cs="Times New Roman"/>
                <w:spacing w:val="-4"/>
                <w:sz w:val="24"/>
                <w:szCs w:val="24"/>
                <w:lang w:val="en-US"/>
              </w:rPr>
              <w:t>LEGO</w:t>
            </w:r>
            <w:r w:rsidRPr="00F81612">
              <w:rPr>
                <w:rFonts w:ascii="Times New Roman" w:eastAsia="Calibri" w:hAnsi="Times New Roman" w:cs="Times New Roman"/>
                <w:spacing w:val="-4"/>
                <w:sz w:val="24"/>
                <w:szCs w:val="24"/>
              </w:rPr>
              <w:t>-РОБОТ»</w:t>
            </w:r>
          </w:p>
        </w:tc>
        <w:tc>
          <w:tcPr>
            <w:tcW w:w="623" w:type="dxa"/>
            <w:tcBorders>
              <w:top w:val="single" w:sz="4" w:space="0" w:color="auto"/>
              <w:left w:val="single" w:sz="4" w:space="0" w:color="auto"/>
              <w:bottom w:val="single" w:sz="4" w:space="0" w:color="auto"/>
              <w:right w:val="single" w:sz="4" w:space="0" w:color="auto"/>
            </w:tcBorders>
            <w:hideMark/>
          </w:tcPr>
          <w:p w14:paraId="7BA5AAF8"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w:t>
            </w:r>
          </w:p>
        </w:tc>
        <w:tc>
          <w:tcPr>
            <w:tcW w:w="794" w:type="dxa"/>
            <w:tcBorders>
              <w:top w:val="single" w:sz="4" w:space="0" w:color="auto"/>
              <w:left w:val="single" w:sz="4" w:space="0" w:color="auto"/>
              <w:bottom w:val="single" w:sz="4" w:space="0" w:color="auto"/>
              <w:right w:val="single" w:sz="4" w:space="0" w:color="auto"/>
            </w:tcBorders>
            <w:hideMark/>
          </w:tcPr>
          <w:p w14:paraId="1D9CD692"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hideMark/>
          </w:tcPr>
          <w:p w14:paraId="24E056DD" w14:textId="77777777" w:rsidR="00E45435" w:rsidRPr="00F81612" w:rsidRDefault="00E45435" w:rsidP="00DC1FF8">
            <w:pPr>
              <w:pStyle w:val="af8"/>
              <w:rPr>
                <w:rFonts w:ascii="Times New Roman" w:hAnsi="Times New Roman" w:cs="Times New Roman"/>
                <w:sz w:val="24"/>
                <w:szCs w:val="24"/>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hideMark/>
          </w:tcPr>
          <w:p w14:paraId="4D711C20"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Познавательная</w:t>
            </w:r>
          </w:p>
        </w:tc>
        <w:tc>
          <w:tcPr>
            <w:tcW w:w="1135" w:type="dxa"/>
            <w:tcBorders>
              <w:top w:val="single" w:sz="4" w:space="0" w:color="auto"/>
              <w:left w:val="single" w:sz="4" w:space="0" w:color="auto"/>
              <w:bottom w:val="single" w:sz="4" w:space="0" w:color="auto"/>
              <w:right w:val="single" w:sz="4" w:space="0" w:color="auto"/>
            </w:tcBorders>
            <w:hideMark/>
          </w:tcPr>
          <w:p w14:paraId="0750C82D"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hideMark/>
          </w:tcPr>
          <w:p w14:paraId="411C23F0" w14:textId="77777777" w:rsidR="00E45435" w:rsidRPr="00F81612" w:rsidRDefault="00E45435" w:rsidP="00D527CE">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5-</w:t>
            </w:r>
            <w:r w:rsidR="00D527CE" w:rsidRPr="00F81612">
              <w:rPr>
                <w:rFonts w:ascii="Times New Roman" w:hAnsi="Times New Roman" w:cs="Times New Roman"/>
                <w:sz w:val="24"/>
                <w:szCs w:val="24"/>
                <w:lang w:eastAsia="en-US"/>
              </w:rPr>
              <w:t>7</w:t>
            </w:r>
          </w:p>
        </w:tc>
      </w:tr>
      <w:tr w:rsidR="00E45435" w:rsidRPr="00F81612" w14:paraId="015ADBC7" w14:textId="77777777" w:rsidTr="002D407D">
        <w:trPr>
          <w:cantSplit/>
          <w:jc w:val="center"/>
        </w:trPr>
        <w:tc>
          <w:tcPr>
            <w:tcW w:w="10098" w:type="dxa"/>
            <w:gridSpan w:val="8"/>
            <w:tcBorders>
              <w:top w:val="single" w:sz="4" w:space="0" w:color="auto"/>
              <w:left w:val="single" w:sz="4" w:space="0" w:color="auto"/>
              <w:bottom w:val="single" w:sz="4" w:space="0" w:color="auto"/>
              <w:right w:val="single" w:sz="4" w:space="0" w:color="auto"/>
            </w:tcBorders>
          </w:tcPr>
          <w:p w14:paraId="3E8471C8" w14:textId="77777777" w:rsidR="00E45435" w:rsidRPr="00F81612" w:rsidRDefault="00E45435" w:rsidP="00DC1FF8">
            <w:pPr>
              <w:pStyle w:val="af8"/>
              <w:rPr>
                <w:rFonts w:ascii="Times New Roman" w:hAnsi="Times New Roman" w:cs="Times New Roman"/>
                <w:sz w:val="24"/>
                <w:szCs w:val="24"/>
                <w:lang w:eastAsia="en-US"/>
              </w:rPr>
            </w:pPr>
          </w:p>
          <w:p w14:paraId="7A0DE017"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3. Физкультурно-спортивная направленность</w:t>
            </w:r>
          </w:p>
        </w:tc>
      </w:tr>
      <w:tr w:rsidR="00E45435" w:rsidRPr="00F81612" w14:paraId="72A6C002" w14:textId="77777777" w:rsidTr="002D407D">
        <w:trPr>
          <w:cantSplit/>
          <w:trHeight w:val="675"/>
          <w:jc w:val="center"/>
        </w:trPr>
        <w:tc>
          <w:tcPr>
            <w:tcW w:w="580" w:type="dxa"/>
            <w:tcBorders>
              <w:top w:val="single" w:sz="4" w:space="0" w:color="auto"/>
              <w:left w:val="single" w:sz="4" w:space="0" w:color="auto"/>
              <w:bottom w:val="single" w:sz="4" w:space="0" w:color="auto"/>
              <w:right w:val="single" w:sz="4" w:space="0" w:color="auto"/>
            </w:tcBorders>
            <w:hideMark/>
          </w:tcPr>
          <w:p w14:paraId="15AE19DE"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w:t>
            </w:r>
          </w:p>
        </w:tc>
        <w:tc>
          <w:tcPr>
            <w:tcW w:w="2553" w:type="dxa"/>
            <w:tcBorders>
              <w:top w:val="single" w:sz="4" w:space="0" w:color="auto"/>
              <w:left w:val="single" w:sz="4" w:space="0" w:color="auto"/>
              <w:bottom w:val="single" w:sz="4" w:space="0" w:color="auto"/>
              <w:right w:val="single" w:sz="4" w:space="0" w:color="auto"/>
            </w:tcBorders>
            <w:hideMark/>
          </w:tcPr>
          <w:p w14:paraId="53231272" w14:textId="77777777" w:rsidR="00E45435" w:rsidRPr="00F81612" w:rsidRDefault="00E45435" w:rsidP="00D72E45">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w:t>
            </w:r>
            <w:r w:rsidR="00D72E45" w:rsidRPr="00F81612">
              <w:rPr>
                <w:rFonts w:ascii="Times New Roman" w:hAnsi="Times New Roman" w:cs="Times New Roman"/>
                <w:sz w:val="24"/>
                <w:szCs w:val="24"/>
                <w:lang w:eastAsia="en-US"/>
              </w:rPr>
              <w:t>Легкая атлетика</w:t>
            </w:r>
            <w:r w:rsidRPr="00F81612">
              <w:rPr>
                <w:rFonts w:ascii="Times New Roman" w:hAnsi="Times New Roman" w:cs="Times New Roman"/>
                <w:sz w:val="24"/>
                <w:szCs w:val="24"/>
                <w:lang w:eastAsia="en-US"/>
              </w:rPr>
              <w:t>»</w:t>
            </w:r>
          </w:p>
        </w:tc>
        <w:tc>
          <w:tcPr>
            <w:tcW w:w="623" w:type="dxa"/>
            <w:tcBorders>
              <w:top w:val="single" w:sz="4" w:space="0" w:color="auto"/>
              <w:left w:val="single" w:sz="4" w:space="0" w:color="auto"/>
              <w:bottom w:val="single" w:sz="4" w:space="0" w:color="auto"/>
              <w:right w:val="single" w:sz="4" w:space="0" w:color="auto"/>
            </w:tcBorders>
            <w:hideMark/>
          </w:tcPr>
          <w:p w14:paraId="0387789F"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w:t>
            </w:r>
          </w:p>
        </w:tc>
        <w:tc>
          <w:tcPr>
            <w:tcW w:w="794" w:type="dxa"/>
            <w:tcBorders>
              <w:top w:val="single" w:sz="4" w:space="0" w:color="auto"/>
              <w:left w:val="single" w:sz="4" w:space="0" w:color="auto"/>
              <w:bottom w:val="single" w:sz="4" w:space="0" w:color="auto"/>
              <w:right w:val="single" w:sz="4" w:space="0" w:color="auto"/>
            </w:tcBorders>
            <w:hideMark/>
          </w:tcPr>
          <w:p w14:paraId="7F2B156B"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hideMark/>
          </w:tcPr>
          <w:p w14:paraId="32E1A9C6"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hideMark/>
          </w:tcPr>
          <w:p w14:paraId="163AED2B"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Физкультурно-спортивная</w:t>
            </w:r>
          </w:p>
        </w:tc>
        <w:tc>
          <w:tcPr>
            <w:tcW w:w="1135" w:type="dxa"/>
            <w:tcBorders>
              <w:top w:val="single" w:sz="4" w:space="0" w:color="auto"/>
              <w:left w:val="single" w:sz="4" w:space="0" w:color="auto"/>
              <w:bottom w:val="single" w:sz="4" w:space="0" w:color="auto"/>
              <w:right w:val="single" w:sz="4" w:space="0" w:color="auto"/>
            </w:tcBorders>
            <w:hideMark/>
          </w:tcPr>
          <w:p w14:paraId="6DA95519"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hideMark/>
          </w:tcPr>
          <w:p w14:paraId="14328F0E" w14:textId="77777777" w:rsidR="00E45435" w:rsidRPr="00F81612" w:rsidRDefault="00D72E45" w:rsidP="00D72E45">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14-18</w:t>
            </w:r>
          </w:p>
        </w:tc>
      </w:tr>
      <w:tr w:rsidR="00D527CE" w:rsidRPr="00F81612" w14:paraId="28CD38E7" w14:textId="77777777" w:rsidTr="002D407D">
        <w:trPr>
          <w:cantSplit/>
          <w:trHeight w:val="675"/>
          <w:jc w:val="center"/>
        </w:trPr>
        <w:tc>
          <w:tcPr>
            <w:tcW w:w="580" w:type="dxa"/>
            <w:tcBorders>
              <w:top w:val="single" w:sz="4" w:space="0" w:color="auto"/>
              <w:left w:val="single" w:sz="4" w:space="0" w:color="auto"/>
              <w:bottom w:val="single" w:sz="4" w:space="0" w:color="auto"/>
              <w:right w:val="single" w:sz="4" w:space="0" w:color="auto"/>
            </w:tcBorders>
            <w:hideMark/>
          </w:tcPr>
          <w:p w14:paraId="02210836" w14:textId="77777777" w:rsidR="00D527CE" w:rsidRPr="00F81612" w:rsidRDefault="00D527CE"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2</w:t>
            </w:r>
          </w:p>
        </w:tc>
        <w:tc>
          <w:tcPr>
            <w:tcW w:w="2553" w:type="dxa"/>
            <w:tcBorders>
              <w:top w:val="single" w:sz="4" w:space="0" w:color="auto"/>
              <w:left w:val="single" w:sz="4" w:space="0" w:color="auto"/>
              <w:bottom w:val="single" w:sz="4" w:space="0" w:color="auto"/>
              <w:right w:val="single" w:sz="4" w:space="0" w:color="auto"/>
            </w:tcBorders>
            <w:hideMark/>
          </w:tcPr>
          <w:p w14:paraId="4844C048" w14:textId="77777777" w:rsidR="00D527CE" w:rsidRPr="00F81612" w:rsidRDefault="00D527CE" w:rsidP="00D72E45">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w:t>
            </w:r>
            <w:r w:rsidR="00D72E45" w:rsidRPr="00F81612">
              <w:rPr>
                <w:rFonts w:ascii="Times New Roman" w:hAnsi="Times New Roman" w:cs="Times New Roman"/>
                <w:sz w:val="24"/>
                <w:szCs w:val="24"/>
                <w:lang w:eastAsia="en-US"/>
              </w:rPr>
              <w:t>Волейбол</w:t>
            </w:r>
            <w:r w:rsidRPr="00F81612">
              <w:rPr>
                <w:rFonts w:ascii="Times New Roman" w:hAnsi="Times New Roman" w:cs="Times New Roman"/>
                <w:sz w:val="24"/>
                <w:szCs w:val="24"/>
                <w:lang w:eastAsia="en-US"/>
              </w:rPr>
              <w:t>»</w:t>
            </w:r>
          </w:p>
        </w:tc>
        <w:tc>
          <w:tcPr>
            <w:tcW w:w="623" w:type="dxa"/>
            <w:tcBorders>
              <w:top w:val="single" w:sz="4" w:space="0" w:color="auto"/>
              <w:left w:val="single" w:sz="4" w:space="0" w:color="auto"/>
              <w:bottom w:val="single" w:sz="4" w:space="0" w:color="auto"/>
              <w:right w:val="single" w:sz="4" w:space="0" w:color="auto"/>
            </w:tcBorders>
            <w:hideMark/>
          </w:tcPr>
          <w:p w14:paraId="10915AA3" w14:textId="77777777" w:rsidR="00D527CE" w:rsidRPr="00F81612" w:rsidRDefault="00215353" w:rsidP="005D12C9">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3</w:t>
            </w:r>
          </w:p>
        </w:tc>
        <w:tc>
          <w:tcPr>
            <w:tcW w:w="794" w:type="dxa"/>
            <w:tcBorders>
              <w:top w:val="single" w:sz="4" w:space="0" w:color="auto"/>
              <w:left w:val="single" w:sz="4" w:space="0" w:color="auto"/>
              <w:bottom w:val="single" w:sz="4" w:space="0" w:color="auto"/>
              <w:right w:val="single" w:sz="4" w:space="0" w:color="auto"/>
            </w:tcBorders>
            <w:hideMark/>
          </w:tcPr>
          <w:p w14:paraId="334EC67A" w14:textId="77777777" w:rsidR="00D527CE" w:rsidRPr="00F81612" w:rsidRDefault="00D527CE" w:rsidP="005D12C9">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hideMark/>
          </w:tcPr>
          <w:p w14:paraId="7021170D" w14:textId="77777777" w:rsidR="00D527CE" w:rsidRPr="00F81612" w:rsidRDefault="00D527CE" w:rsidP="005D12C9">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hideMark/>
          </w:tcPr>
          <w:p w14:paraId="407E3AAB" w14:textId="77777777" w:rsidR="00D527CE" w:rsidRPr="00F81612" w:rsidRDefault="00D527CE" w:rsidP="005D12C9">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Физкультурно-спортивная</w:t>
            </w:r>
          </w:p>
        </w:tc>
        <w:tc>
          <w:tcPr>
            <w:tcW w:w="1135" w:type="dxa"/>
            <w:tcBorders>
              <w:top w:val="single" w:sz="4" w:space="0" w:color="auto"/>
              <w:left w:val="single" w:sz="4" w:space="0" w:color="auto"/>
              <w:bottom w:val="single" w:sz="4" w:space="0" w:color="auto"/>
              <w:right w:val="single" w:sz="4" w:space="0" w:color="auto"/>
            </w:tcBorders>
            <w:hideMark/>
          </w:tcPr>
          <w:p w14:paraId="459D9028" w14:textId="77777777" w:rsidR="00D527CE" w:rsidRPr="00F81612" w:rsidRDefault="00D527CE" w:rsidP="005D12C9">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hideMark/>
          </w:tcPr>
          <w:p w14:paraId="48B026CC" w14:textId="77777777" w:rsidR="00D527CE" w:rsidRPr="00F81612" w:rsidRDefault="00D72E45" w:rsidP="005D12C9">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10</w:t>
            </w:r>
            <w:r w:rsidR="00D527CE" w:rsidRPr="00F81612">
              <w:rPr>
                <w:rFonts w:ascii="Times New Roman" w:hAnsi="Times New Roman" w:cs="Times New Roman"/>
                <w:sz w:val="24"/>
                <w:szCs w:val="24"/>
                <w:lang w:eastAsia="en-US"/>
              </w:rPr>
              <w:t>-18</w:t>
            </w:r>
          </w:p>
        </w:tc>
      </w:tr>
      <w:tr w:rsidR="00D72E45" w:rsidRPr="00F81612" w14:paraId="140B70EA" w14:textId="77777777" w:rsidTr="002D407D">
        <w:trPr>
          <w:cantSplit/>
          <w:trHeight w:val="675"/>
          <w:jc w:val="center"/>
        </w:trPr>
        <w:tc>
          <w:tcPr>
            <w:tcW w:w="580" w:type="dxa"/>
            <w:tcBorders>
              <w:top w:val="single" w:sz="4" w:space="0" w:color="auto"/>
              <w:left w:val="single" w:sz="4" w:space="0" w:color="auto"/>
              <w:bottom w:val="single" w:sz="4" w:space="0" w:color="auto"/>
              <w:right w:val="single" w:sz="4" w:space="0" w:color="auto"/>
            </w:tcBorders>
          </w:tcPr>
          <w:p w14:paraId="640CB2C2" w14:textId="77777777" w:rsidR="00D72E45" w:rsidRPr="00F81612" w:rsidRDefault="00D72E45" w:rsidP="00D72E45">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3</w:t>
            </w:r>
          </w:p>
        </w:tc>
        <w:tc>
          <w:tcPr>
            <w:tcW w:w="2553" w:type="dxa"/>
            <w:tcBorders>
              <w:top w:val="single" w:sz="4" w:space="0" w:color="auto"/>
              <w:left w:val="single" w:sz="4" w:space="0" w:color="auto"/>
              <w:bottom w:val="single" w:sz="4" w:space="0" w:color="auto"/>
              <w:right w:val="single" w:sz="4" w:space="0" w:color="auto"/>
            </w:tcBorders>
          </w:tcPr>
          <w:p w14:paraId="5632A932" w14:textId="77777777" w:rsidR="00D72E45" w:rsidRPr="00F81612" w:rsidRDefault="00D72E45" w:rsidP="00D72E45">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«Бадминтон»</w:t>
            </w:r>
          </w:p>
        </w:tc>
        <w:tc>
          <w:tcPr>
            <w:tcW w:w="623" w:type="dxa"/>
            <w:tcBorders>
              <w:top w:val="single" w:sz="4" w:space="0" w:color="auto"/>
              <w:left w:val="single" w:sz="4" w:space="0" w:color="auto"/>
              <w:bottom w:val="single" w:sz="4" w:space="0" w:color="auto"/>
              <w:right w:val="single" w:sz="4" w:space="0" w:color="auto"/>
            </w:tcBorders>
          </w:tcPr>
          <w:p w14:paraId="7091D281" w14:textId="77777777" w:rsidR="00D72E45" w:rsidRPr="00F81612" w:rsidRDefault="00215353" w:rsidP="00D72E45">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2</w:t>
            </w:r>
          </w:p>
        </w:tc>
        <w:tc>
          <w:tcPr>
            <w:tcW w:w="794" w:type="dxa"/>
            <w:tcBorders>
              <w:top w:val="single" w:sz="4" w:space="0" w:color="auto"/>
              <w:left w:val="single" w:sz="4" w:space="0" w:color="auto"/>
              <w:bottom w:val="single" w:sz="4" w:space="0" w:color="auto"/>
              <w:right w:val="single" w:sz="4" w:space="0" w:color="auto"/>
            </w:tcBorders>
          </w:tcPr>
          <w:p w14:paraId="25459BEC" w14:textId="77777777" w:rsidR="00D72E45" w:rsidRPr="00F81612" w:rsidRDefault="00D72E45" w:rsidP="00D72E45">
            <w:pPr>
              <w:rPr>
                <w:rFonts w:ascii="Times New Roman" w:hAnsi="Times New Roman" w:cs="Times New Roman"/>
                <w:sz w:val="24"/>
                <w:szCs w:val="24"/>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tcPr>
          <w:p w14:paraId="7A7B665A" w14:textId="77777777" w:rsidR="00D72E45" w:rsidRPr="00F81612" w:rsidRDefault="00D72E45" w:rsidP="00D72E45">
            <w:pPr>
              <w:rPr>
                <w:rFonts w:ascii="Times New Roman" w:hAnsi="Times New Roman" w:cs="Times New Roman"/>
                <w:sz w:val="24"/>
                <w:szCs w:val="24"/>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tcPr>
          <w:p w14:paraId="6B127EAF" w14:textId="77777777" w:rsidR="00D72E45" w:rsidRPr="00F81612" w:rsidRDefault="00D72E45" w:rsidP="00D72E45">
            <w:pPr>
              <w:rPr>
                <w:rFonts w:ascii="Times New Roman" w:hAnsi="Times New Roman" w:cs="Times New Roman"/>
                <w:sz w:val="24"/>
                <w:szCs w:val="24"/>
              </w:rPr>
            </w:pPr>
            <w:r w:rsidRPr="00F81612">
              <w:rPr>
                <w:rFonts w:ascii="Times New Roman" w:hAnsi="Times New Roman" w:cs="Times New Roman"/>
                <w:sz w:val="24"/>
                <w:szCs w:val="24"/>
              </w:rPr>
              <w:t>Физкультурно-спортивная</w:t>
            </w:r>
          </w:p>
        </w:tc>
        <w:tc>
          <w:tcPr>
            <w:tcW w:w="1135" w:type="dxa"/>
            <w:tcBorders>
              <w:top w:val="single" w:sz="4" w:space="0" w:color="auto"/>
              <w:left w:val="single" w:sz="4" w:space="0" w:color="auto"/>
              <w:bottom w:val="single" w:sz="4" w:space="0" w:color="auto"/>
              <w:right w:val="single" w:sz="4" w:space="0" w:color="auto"/>
            </w:tcBorders>
          </w:tcPr>
          <w:p w14:paraId="3F92E04F" w14:textId="77777777" w:rsidR="00D72E45" w:rsidRPr="00F81612" w:rsidRDefault="00D72E45" w:rsidP="00D72E45">
            <w:pPr>
              <w:rPr>
                <w:rFonts w:ascii="Times New Roman" w:hAnsi="Times New Roman" w:cs="Times New Roman"/>
                <w:sz w:val="24"/>
                <w:szCs w:val="24"/>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tcPr>
          <w:p w14:paraId="00B3FD5C" w14:textId="77777777" w:rsidR="00D72E45" w:rsidRPr="00F81612" w:rsidRDefault="00D72E45" w:rsidP="00D72E45">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8-12</w:t>
            </w:r>
          </w:p>
        </w:tc>
      </w:tr>
      <w:tr w:rsidR="00D72E45" w:rsidRPr="00F81612" w14:paraId="3CE440E3" w14:textId="77777777" w:rsidTr="002D407D">
        <w:trPr>
          <w:cantSplit/>
          <w:trHeight w:val="675"/>
          <w:jc w:val="center"/>
        </w:trPr>
        <w:tc>
          <w:tcPr>
            <w:tcW w:w="580" w:type="dxa"/>
            <w:tcBorders>
              <w:top w:val="single" w:sz="4" w:space="0" w:color="auto"/>
              <w:left w:val="single" w:sz="4" w:space="0" w:color="auto"/>
              <w:bottom w:val="single" w:sz="4" w:space="0" w:color="auto"/>
              <w:right w:val="single" w:sz="4" w:space="0" w:color="auto"/>
            </w:tcBorders>
          </w:tcPr>
          <w:p w14:paraId="15F78738" w14:textId="77777777" w:rsidR="00D72E45" w:rsidRPr="00F81612" w:rsidRDefault="00D72E45" w:rsidP="00D72E45">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4</w:t>
            </w:r>
          </w:p>
        </w:tc>
        <w:tc>
          <w:tcPr>
            <w:tcW w:w="2553" w:type="dxa"/>
            <w:tcBorders>
              <w:top w:val="single" w:sz="4" w:space="0" w:color="auto"/>
              <w:left w:val="single" w:sz="4" w:space="0" w:color="auto"/>
              <w:bottom w:val="single" w:sz="4" w:space="0" w:color="auto"/>
              <w:right w:val="single" w:sz="4" w:space="0" w:color="auto"/>
            </w:tcBorders>
          </w:tcPr>
          <w:p w14:paraId="540B35E3" w14:textId="77777777" w:rsidR="00D72E45" w:rsidRPr="00F81612" w:rsidRDefault="00D72E45" w:rsidP="00D72E45">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«Фитнес для юных леди»</w:t>
            </w:r>
          </w:p>
        </w:tc>
        <w:tc>
          <w:tcPr>
            <w:tcW w:w="623" w:type="dxa"/>
            <w:tcBorders>
              <w:top w:val="single" w:sz="4" w:space="0" w:color="auto"/>
              <w:left w:val="single" w:sz="4" w:space="0" w:color="auto"/>
              <w:bottom w:val="single" w:sz="4" w:space="0" w:color="auto"/>
              <w:right w:val="single" w:sz="4" w:space="0" w:color="auto"/>
            </w:tcBorders>
          </w:tcPr>
          <w:p w14:paraId="4D1F330C" w14:textId="77777777" w:rsidR="00D72E45" w:rsidRPr="00F81612" w:rsidRDefault="00D72E45" w:rsidP="00D72E45">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w:t>
            </w:r>
          </w:p>
        </w:tc>
        <w:tc>
          <w:tcPr>
            <w:tcW w:w="794" w:type="dxa"/>
            <w:tcBorders>
              <w:top w:val="single" w:sz="4" w:space="0" w:color="auto"/>
              <w:left w:val="single" w:sz="4" w:space="0" w:color="auto"/>
              <w:bottom w:val="single" w:sz="4" w:space="0" w:color="auto"/>
              <w:right w:val="single" w:sz="4" w:space="0" w:color="auto"/>
            </w:tcBorders>
          </w:tcPr>
          <w:p w14:paraId="40F632F8" w14:textId="77777777" w:rsidR="00D72E45" w:rsidRPr="00F81612" w:rsidRDefault="00D72E45" w:rsidP="00D72E45">
            <w:pPr>
              <w:rPr>
                <w:rFonts w:ascii="Times New Roman" w:hAnsi="Times New Roman" w:cs="Times New Roman"/>
                <w:sz w:val="24"/>
                <w:szCs w:val="24"/>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tcPr>
          <w:p w14:paraId="400E253E" w14:textId="77777777" w:rsidR="00D72E45" w:rsidRPr="00F81612" w:rsidRDefault="00D72E45" w:rsidP="00D72E45">
            <w:pPr>
              <w:rPr>
                <w:rFonts w:ascii="Times New Roman" w:hAnsi="Times New Roman" w:cs="Times New Roman"/>
                <w:sz w:val="24"/>
                <w:szCs w:val="24"/>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tcPr>
          <w:p w14:paraId="79B78A7F" w14:textId="77777777" w:rsidR="00D72E45" w:rsidRPr="00F81612" w:rsidRDefault="00D72E45" w:rsidP="00D72E45">
            <w:pPr>
              <w:rPr>
                <w:rFonts w:ascii="Times New Roman" w:hAnsi="Times New Roman" w:cs="Times New Roman"/>
                <w:sz w:val="24"/>
                <w:szCs w:val="24"/>
              </w:rPr>
            </w:pPr>
            <w:r w:rsidRPr="00F81612">
              <w:rPr>
                <w:rFonts w:ascii="Times New Roman" w:hAnsi="Times New Roman" w:cs="Times New Roman"/>
                <w:sz w:val="24"/>
                <w:szCs w:val="24"/>
              </w:rPr>
              <w:t>Физкультурно-спортивная</w:t>
            </w:r>
          </w:p>
        </w:tc>
        <w:tc>
          <w:tcPr>
            <w:tcW w:w="1135" w:type="dxa"/>
            <w:tcBorders>
              <w:top w:val="single" w:sz="4" w:space="0" w:color="auto"/>
              <w:left w:val="single" w:sz="4" w:space="0" w:color="auto"/>
              <w:bottom w:val="single" w:sz="4" w:space="0" w:color="auto"/>
              <w:right w:val="single" w:sz="4" w:space="0" w:color="auto"/>
            </w:tcBorders>
          </w:tcPr>
          <w:p w14:paraId="11491536" w14:textId="77777777" w:rsidR="00D72E45" w:rsidRPr="00F81612" w:rsidRDefault="00D72E45" w:rsidP="00D72E45">
            <w:pPr>
              <w:rPr>
                <w:rFonts w:ascii="Times New Roman" w:hAnsi="Times New Roman" w:cs="Times New Roman"/>
                <w:sz w:val="24"/>
                <w:szCs w:val="24"/>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tcPr>
          <w:p w14:paraId="3BBF81D3" w14:textId="77777777" w:rsidR="00D72E45" w:rsidRPr="00F81612" w:rsidRDefault="00D72E45" w:rsidP="00D72E45">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12-18</w:t>
            </w:r>
          </w:p>
        </w:tc>
      </w:tr>
      <w:tr w:rsidR="00D72E45" w:rsidRPr="00F81612" w14:paraId="464CF3EC" w14:textId="77777777" w:rsidTr="002D407D">
        <w:trPr>
          <w:cantSplit/>
          <w:trHeight w:val="675"/>
          <w:jc w:val="center"/>
        </w:trPr>
        <w:tc>
          <w:tcPr>
            <w:tcW w:w="580" w:type="dxa"/>
            <w:tcBorders>
              <w:top w:val="single" w:sz="4" w:space="0" w:color="auto"/>
              <w:left w:val="single" w:sz="4" w:space="0" w:color="auto"/>
              <w:bottom w:val="single" w:sz="4" w:space="0" w:color="auto"/>
              <w:right w:val="single" w:sz="4" w:space="0" w:color="auto"/>
            </w:tcBorders>
          </w:tcPr>
          <w:p w14:paraId="1B9A1803" w14:textId="77777777" w:rsidR="00D72E45" w:rsidRPr="00F81612" w:rsidRDefault="00D72E45" w:rsidP="00D72E45">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5</w:t>
            </w:r>
          </w:p>
        </w:tc>
        <w:tc>
          <w:tcPr>
            <w:tcW w:w="2553" w:type="dxa"/>
            <w:tcBorders>
              <w:top w:val="single" w:sz="4" w:space="0" w:color="auto"/>
              <w:left w:val="single" w:sz="4" w:space="0" w:color="auto"/>
              <w:bottom w:val="single" w:sz="4" w:space="0" w:color="auto"/>
              <w:right w:val="single" w:sz="4" w:space="0" w:color="auto"/>
            </w:tcBorders>
          </w:tcPr>
          <w:p w14:paraId="0197F2E0" w14:textId="77777777" w:rsidR="00D72E45" w:rsidRPr="00F81612" w:rsidRDefault="00D72E45" w:rsidP="00D72E45">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«Подвижные и спортивные игры»</w:t>
            </w:r>
          </w:p>
        </w:tc>
        <w:tc>
          <w:tcPr>
            <w:tcW w:w="623" w:type="dxa"/>
            <w:tcBorders>
              <w:top w:val="single" w:sz="4" w:space="0" w:color="auto"/>
              <w:left w:val="single" w:sz="4" w:space="0" w:color="auto"/>
              <w:bottom w:val="single" w:sz="4" w:space="0" w:color="auto"/>
              <w:right w:val="single" w:sz="4" w:space="0" w:color="auto"/>
            </w:tcBorders>
          </w:tcPr>
          <w:p w14:paraId="3D4D2F4D" w14:textId="77777777" w:rsidR="00D72E45" w:rsidRPr="00F81612" w:rsidRDefault="00D72E45" w:rsidP="00D72E45">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w:t>
            </w:r>
          </w:p>
        </w:tc>
        <w:tc>
          <w:tcPr>
            <w:tcW w:w="794" w:type="dxa"/>
            <w:tcBorders>
              <w:top w:val="single" w:sz="4" w:space="0" w:color="auto"/>
              <w:left w:val="single" w:sz="4" w:space="0" w:color="auto"/>
              <w:bottom w:val="single" w:sz="4" w:space="0" w:color="auto"/>
              <w:right w:val="single" w:sz="4" w:space="0" w:color="auto"/>
            </w:tcBorders>
          </w:tcPr>
          <w:p w14:paraId="551C7217" w14:textId="77777777" w:rsidR="00D72E45" w:rsidRPr="00F81612" w:rsidRDefault="00D72E45" w:rsidP="00D72E45">
            <w:pPr>
              <w:rPr>
                <w:rFonts w:ascii="Times New Roman" w:hAnsi="Times New Roman" w:cs="Times New Roman"/>
                <w:sz w:val="24"/>
                <w:szCs w:val="24"/>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tcPr>
          <w:p w14:paraId="3F51CED9" w14:textId="77777777" w:rsidR="00D72E45" w:rsidRPr="00F81612" w:rsidRDefault="00D72E45" w:rsidP="00D72E45">
            <w:pPr>
              <w:rPr>
                <w:rFonts w:ascii="Times New Roman" w:hAnsi="Times New Roman" w:cs="Times New Roman"/>
                <w:sz w:val="24"/>
                <w:szCs w:val="24"/>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tcPr>
          <w:p w14:paraId="4079234A" w14:textId="77777777" w:rsidR="00D72E45" w:rsidRPr="00F81612" w:rsidRDefault="00D72E45" w:rsidP="00D72E45">
            <w:pPr>
              <w:rPr>
                <w:rFonts w:ascii="Times New Roman" w:hAnsi="Times New Roman" w:cs="Times New Roman"/>
                <w:sz w:val="24"/>
                <w:szCs w:val="24"/>
              </w:rPr>
            </w:pPr>
            <w:r w:rsidRPr="00F81612">
              <w:rPr>
                <w:rFonts w:ascii="Times New Roman" w:hAnsi="Times New Roman" w:cs="Times New Roman"/>
                <w:sz w:val="24"/>
                <w:szCs w:val="24"/>
              </w:rPr>
              <w:t>Физкультурно-спортивная</w:t>
            </w:r>
          </w:p>
        </w:tc>
        <w:tc>
          <w:tcPr>
            <w:tcW w:w="1135" w:type="dxa"/>
            <w:tcBorders>
              <w:top w:val="single" w:sz="4" w:space="0" w:color="auto"/>
              <w:left w:val="single" w:sz="4" w:space="0" w:color="auto"/>
              <w:bottom w:val="single" w:sz="4" w:space="0" w:color="auto"/>
              <w:right w:val="single" w:sz="4" w:space="0" w:color="auto"/>
            </w:tcBorders>
          </w:tcPr>
          <w:p w14:paraId="024B9A2A" w14:textId="77777777" w:rsidR="00D72E45" w:rsidRPr="00F81612" w:rsidRDefault="00D72E45" w:rsidP="00D72E45">
            <w:pPr>
              <w:rPr>
                <w:rFonts w:ascii="Times New Roman" w:hAnsi="Times New Roman" w:cs="Times New Roman"/>
                <w:sz w:val="24"/>
                <w:szCs w:val="24"/>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tcPr>
          <w:p w14:paraId="2965ED4A" w14:textId="77777777" w:rsidR="00D72E45" w:rsidRPr="00F81612" w:rsidRDefault="00D72E45" w:rsidP="00D72E45">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7-10</w:t>
            </w:r>
          </w:p>
        </w:tc>
      </w:tr>
      <w:tr w:rsidR="00E45435" w:rsidRPr="00F81612" w14:paraId="1373C5A5" w14:textId="77777777" w:rsidTr="002D407D">
        <w:trPr>
          <w:cantSplit/>
          <w:jc w:val="center"/>
        </w:trPr>
        <w:tc>
          <w:tcPr>
            <w:tcW w:w="10098" w:type="dxa"/>
            <w:gridSpan w:val="8"/>
            <w:tcBorders>
              <w:top w:val="single" w:sz="4" w:space="0" w:color="auto"/>
              <w:left w:val="single" w:sz="4" w:space="0" w:color="auto"/>
              <w:bottom w:val="single" w:sz="4" w:space="0" w:color="auto"/>
              <w:right w:val="single" w:sz="4" w:space="0" w:color="auto"/>
            </w:tcBorders>
          </w:tcPr>
          <w:p w14:paraId="11366C85" w14:textId="77777777" w:rsidR="00E45435" w:rsidRPr="00F81612" w:rsidRDefault="00E45435" w:rsidP="00474369">
            <w:pPr>
              <w:pStyle w:val="af8"/>
              <w:tabs>
                <w:tab w:val="left" w:pos="2851"/>
              </w:tabs>
              <w:rPr>
                <w:rFonts w:ascii="Times New Roman" w:hAnsi="Times New Roman" w:cs="Times New Roman"/>
                <w:sz w:val="24"/>
                <w:szCs w:val="24"/>
                <w:lang w:eastAsia="en-US"/>
              </w:rPr>
            </w:pPr>
          </w:p>
          <w:p w14:paraId="6FEDDE3D"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4. Туристско-краеведческая направленность</w:t>
            </w:r>
          </w:p>
        </w:tc>
      </w:tr>
      <w:tr w:rsidR="00E45435" w:rsidRPr="00F81612" w14:paraId="47770A23" w14:textId="77777777" w:rsidTr="006447F9">
        <w:trPr>
          <w:cantSplit/>
          <w:trHeight w:val="944"/>
          <w:jc w:val="center"/>
        </w:trPr>
        <w:tc>
          <w:tcPr>
            <w:tcW w:w="580" w:type="dxa"/>
            <w:tcBorders>
              <w:top w:val="single" w:sz="4" w:space="0" w:color="auto"/>
              <w:left w:val="single" w:sz="4" w:space="0" w:color="auto"/>
              <w:bottom w:val="single" w:sz="4" w:space="0" w:color="auto"/>
              <w:right w:val="single" w:sz="4" w:space="0" w:color="auto"/>
            </w:tcBorders>
            <w:hideMark/>
          </w:tcPr>
          <w:p w14:paraId="5B720B9A"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w:t>
            </w:r>
          </w:p>
        </w:tc>
        <w:tc>
          <w:tcPr>
            <w:tcW w:w="2553" w:type="dxa"/>
            <w:tcBorders>
              <w:top w:val="single" w:sz="4" w:space="0" w:color="auto"/>
              <w:left w:val="single" w:sz="4" w:space="0" w:color="auto"/>
              <w:bottom w:val="single" w:sz="4" w:space="0" w:color="auto"/>
              <w:right w:val="single" w:sz="4" w:space="0" w:color="auto"/>
            </w:tcBorders>
            <w:hideMark/>
          </w:tcPr>
          <w:p w14:paraId="413409C8"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«Инструктор детско-юношеского туризма»</w:t>
            </w:r>
          </w:p>
        </w:tc>
        <w:tc>
          <w:tcPr>
            <w:tcW w:w="623" w:type="dxa"/>
            <w:tcBorders>
              <w:top w:val="single" w:sz="4" w:space="0" w:color="auto"/>
              <w:left w:val="single" w:sz="4" w:space="0" w:color="auto"/>
              <w:bottom w:val="single" w:sz="4" w:space="0" w:color="auto"/>
              <w:right w:val="single" w:sz="4" w:space="0" w:color="auto"/>
            </w:tcBorders>
            <w:hideMark/>
          </w:tcPr>
          <w:p w14:paraId="04681AA5"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5</w:t>
            </w:r>
          </w:p>
        </w:tc>
        <w:tc>
          <w:tcPr>
            <w:tcW w:w="794" w:type="dxa"/>
            <w:tcBorders>
              <w:top w:val="single" w:sz="4" w:space="0" w:color="auto"/>
              <w:left w:val="single" w:sz="4" w:space="0" w:color="auto"/>
              <w:bottom w:val="single" w:sz="4" w:space="0" w:color="auto"/>
              <w:right w:val="single" w:sz="4" w:space="0" w:color="auto"/>
            </w:tcBorders>
            <w:hideMark/>
          </w:tcPr>
          <w:p w14:paraId="28D2EF61"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hideMark/>
          </w:tcPr>
          <w:p w14:paraId="3F3621FF" w14:textId="77777777" w:rsidR="00E45435" w:rsidRPr="00F81612" w:rsidRDefault="00E45435" w:rsidP="00DC1FF8">
            <w:pPr>
              <w:pStyle w:val="af8"/>
              <w:rPr>
                <w:rFonts w:ascii="Times New Roman" w:hAnsi="Times New Roman" w:cs="Times New Roman"/>
                <w:sz w:val="24"/>
                <w:szCs w:val="24"/>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hideMark/>
          </w:tcPr>
          <w:p w14:paraId="1AC31199"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Спортивно – оздоровительная</w:t>
            </w:r>
          </w:p>
        </w:tc>
        <w:tc>
          <w:tcPr>
            <w:tcW w:w="1135" w:type="dxa"/>
            <w:tcBorders>
              <w:top w:val="single" w:sz="4" w:space="0" w:color="auto"/>
              <w:left w:val="single" w:sz="4" w:space="0" w:color="auto"/>
              <w:bottom w:val="single" w:sz="4" w:space="0" w:color="auto"/>
              <w:right w:val="single" w:sz="4" w:space="0" w:color="auto"/>
            </w:tcBorders>
            <w:hideMark/>
          </w:tcPr>
          <w:p w14:paraId="4886EBE1"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hideMark/>
          </w:tcPr>
          <w:p w14:paraId="7B13F3A5" w14:textId="77777777" w:rsidR="00E45435" w:rsidRPr="00F81612" w:rsidRDefault="00E12FDA" w:rsidP="00D527CE">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8</w:t>
            </w:r>
            <w:r w:rsidR="001C64D7" w:rsidRPr="00F81612">
              <w:rPr>
                <w:rFonts w:ascii="Times New Roman" w:hAnsi="Times New Roman" w:cs="Times New Roman"/>
                <w:sz w:val="24"/>
                <w:szCs w:val="24"/>
                <w:lang w:eastAsia="en-US"/>
              </w:rPr>
              <w:t>–</w:t>
            </w:r>
            <w:r w:rsidR="00E45435" w:rsidRPr="00F81612">
              <w:rPr>
                <w:rFonts w:ascii="Times New Roman" w:hAnsi="Times New Roman" w:cs="Times New Roman"/>
                <w:sz w:val="24"/>
                <w:szCs w:val="24"/>
                <w:lang w:eastAsia="en-US"/>
              </w:rPr>
              <w:t xml:space="preserve"> 17</w:t>
            </w:r>
          </w:p>
        </w:tc>
      </w:tr>
      <w:tr w:rsidR="00E45435" w:rsidRPr="00F81612" w14:paraId="48A39A97"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hideMark/>
          </w:tcPr>
          <w:p w14:paraId="3CCCAAAB"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2</w:t>
            </w:r>
          </w:p>
        </w:tc>
        <w:tc>
          <w:tcPr>
            <w:tcW w:w="2553" w:type="dxa"/>
            <w:tcBorders>
              <w:top w:val="single" w:sz="4" w:space="0" w:color="auto"/>
              <w:left w:val="single" w:sz="4" w:space="0" w:color="auto"/>
              <w:bottom w:val="single" w:sz="4" w:space="0" w:color="auto"/>
              <w:right w:val="single" w:sz="4" w:space="0" w:color="auto"/>
            </w:tcBorders>
            <w:hideMark/>
          </w:tcPr>
          <w:p w14:paraId="12BC46AE"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«Юные туристы - спасатели»</w:t>
            </w:r>
          </w:p>
        </w:tc>
        <w:tc>
          <w:tcPr>
            <w:tcW w:w="623" w:type="dxa"/>
            <w:tcBorders>
              <w:top w:val="single" w:sz="4" w:space="0" w:color="auto"/>
              <w:left w:val="single" w:sz="4" w:space="0" w:color="auto"/>
              <w:bottom w:val="single" w:sz="4" w:space="0" w:color="auto"/>
              <w:right w:val="single" w:sz="4" w:space="0" w:color="auto"/>
            </w:tcBorders>
            <w:hideMark/>
          </w:tcPr>
          <w:p w14:paraId="5BF02B8B"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5</w:t>
            </w:r>
          </w:p>
        </w:tc>
        <w:tc>
          <w:tcPr>
            <w:tcW w:w="794" w:type="dxa"/>
            <w:tcBorders>
              <w:top w:val="single" w:sz="4" w:space="0" w:color="auto"/>
              <w:left w:val="single" w:sz="4" w:space="0" w:color="auto"/>
              <w:bottom w:val="single" w:sz="4" w:space="0" w:color="auto"/>
              <w:right w:val="single" w:sz="4" w:space="0" w:color="auto"/>
            </w:tcBorders>
            <w:hideMark/>
          </w:tcPr>
          <w:p w14:paraId="27C36564"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144-216</w:t>
            </w:r>
          </w:p>
        </w:tc>
        <w:tc>
          <w:tcPr>
            <w:tcW w:w="1559" w:type="dxa"/>
            <w:tcBorders>
              <w:top w:val="single" w:sz="4" w:space="0" w:color="auto"/>
              <w:left w:val="single" w:sz="4" w:space="0" w:color="auto"/>
              <w:bottom w:val="single" w:sz="4" w:space="0" w:color="auto"/>
              <w:right w:val="single" w:sz="4" w:space="0" w:color="auto"/>
            </w:tcBorders>
            <w:hideMark/>
          </w:tcPr>
          <w:p w14:paraId="0E156467" w14:textId="77777777" w:rsidR="00E45435" w:rsidRPr="00F81612" w:rsidRDefault="00E45435" w:rsidP="00DC1FF8">
            <w:pPr>
              <w:pStyle w:val="af8"/>
              <w:rPr>
                <w:rFonts w:ascii="Times New Roman" w:hAnsi="Times New Roman" w:cs="Times New Roman"/>
                <w:sz w:val="24"/>
                <w:szCs w:val="24"/>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hideMark/>
          </w:tcPr>
          <w:p w14:paraId="65B98A4C"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Спортивно-оздоровительная</w:t>
            </w:r>
          </w:p>
        </w:tc>
        <w:tc>
          <w:tcPr>
            <w:tcW w:w="1135" w:type="dxa"/>
            <w:tcBorders>
              <w:top w:val="single" w:sz="4" w:space="0" w:color="auto"/>
              <w:left w:val="single" w:sz="4" w:space="0" w:color="auto"/>
              <w:bottom w:val="single" w:sz="4" w:space="0" w:color="auto"/>
              <w:right w:val="single" w:sz="4" w:space="0" w:color="auto"/>
            </w:tcBorders>
            <w:hideMark/>
          </w:tcPr>
          <w:p w14:paraId="19FB7F5F"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hideMark/>
          </w:tcPr>
          <w:p w14:paraId="6052195B" w14:textId="77777777" w:rsidR="00E45435" w:rsidRPr="00F81612" w:rsidRDefault="006C10F6" w:rsidP="00D527CE">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9-18</w:t>
            </w:r>
          </w:p>
        </w:tc>
      </w:tr>
      <w:tr w:rsidR="00E45435" w:rsidRPr="00F81612" w14:paraId="464D779F"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hideMark/>
          </w:tcPr>
          <w:p w14:paraId="476E6739"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3</w:t>
            </w:r>
          </w:p>
        </w:tc>
        <w:tc>
          <w:tcPr>
            <w:tcW w:w="2553" w:type="dxa"/>
            <w:tcBorders>
              <w:top w:val="single" w:sz="4" w:space="0" w:color="auto"/>
              <w:left w:val="single" w:sz="4" w:space="0" w:color="auto"/>
              <w:bottom w:val="single" w:sz="4" w:space="0" w:color="auto"/>
              <w:right w:val="single" w:sz="4" w:space="0" w:color="auto"/>
            </w:tcBorders>
            <w:hideMark/>
          </w:tcPr>
          <w:p w14:paraId="717AE3C6"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 xml:space="preserve">«Моя малая родина»  </w:t>
            </w:r>
          </w:p>
        </w:tc>
        <w:tc>
          <w:tcPr>
            <w:tcW w:w="623" w:type="dxa"/>
            <w:tcBorders>
              <w:top w:val="single" w:sz="4" w:space="0" w:color="auto"/>
              <w:left w:val="single" w:sz="4" w:space="0" w:color="auto"/>
              <w:bottom w:val="single" w:sz="4" w:space="0" w:color="auto"/>
              <w:right w:val="single" w:sz="4" w:space="0" w:color="auto"/>
            </w:tcBorders>
            <w:hideMark/>
          </w:tcPr>
          <w:p w14:paraId="12811C9E"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3</w:t>
            </w:r>
          </w:p>
        </w:tc>
        <w:tc>
          <w:tcPr>
            <w:tcW w:w="794" w:type="dxa"/>
            <w:tcBorders>
              <w:top w:val="single" w:sz="4" w:space="0" w:color="auto"/>
              <w:left w:val="single" w:sz="4" w:space="0" w:color="auto"/>
              <w:bottom w:val="single" w:sz="4" w:space="0" w:color="auto"/>
              <w:right w:val="single" w:sz="4" w:space="0" w:color="auto"/>
            </w:tcBorders>
            <w:hideMark/>
          </w:tcPr>
          <w:p w14:paraId="7E338C45"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hideMark/>
          </w:tcPr>
          <w:p w14:paraId="1A994016"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Авторская</w:t>
            </w:r>
          </w:p>
        </w:tc>
        <w:tc>
          <w:tcPr>
            <w:tcW w:w="1852" w:type="dxa"/>
            <w:tcBorders>
              <w:top w:val="single" w:sz="4" w:space="0" w:color="auto"/>
              <w:left w:val="single" w:sz="4" w:space="0" w:color="auto"/>
              <w:bottom w:val="single" w:sz="4" w:space="0" w:color="auto"/>
              <w:right w:val="single" w:sz="4" w:space="0" w:color="auto"/>
            </w:tcBorders>
            <w:hideMark/>
          </w:tcPr>
          <w:p w14:paraId="043C39C7"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Познавательная</w:t>
            </w:r>
          </w:p>
        </w:tc>
        <w:tc>
          <w:tcPr>
            <w:tcW w:w="1135" w:type="dxa"/>
            <w:tcBorders>
              <w:top w:val="single" w:sz="4" w:space="0" w:color="auto"/>
              <w:left w:val="single" w:sz="4" w:space="0" w:color="auto"/>
              <w:bottom w:val="single" w:sz="4" w:space="0" w:color="auto"/>
              <w:right w:val="single" w:sz="4" w:space="0" w:color="auto"/>
            </w:tcBorders>
            <w:hideMark/>
          </w:tcPr>
          <w:p w14:paraId="15813A19" w14:textId="77777777" w:rsidR="00E45435" w:rsidRPr="00F81612" w:rsidRDefault="00E45435" w:rsidP="00DC1FF8">
            <w:pPr>
              <w:pStyle w:val="af8"/>
              <w:rPr>
                <w:rFonts w:ascii="Times New Roman" w:hAnsi="Times New Roman" w:cs="Times New Roman"/>
                <w:color w:val="FF0000"/>
                <w:sz w:val="24"/>
                <w:szCs w:val="24"/>
                <w:lang w:eastAsia="en-US"/>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hideMark/>
          </w:tcPr>
          <w:p w14:paraId="199E8A68" w14:textId="77777777" w:rsidR="00E45435" w:rsidRDefault="00E45435" w:rsidP="00D527CE">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 xml:space="preserve">7 </w:t>
            </w:r>
            <w:r w:rsidR="001C64D7" w:rsidRPr="00F81612">
              <w:rPr>
                <w:rFonts w:ascii="Times New Roman" w:hAnsi="Times New Roman" w:cs="Times New Roman"/>
                <w:sz w:val="24"/>
                <w:szCs w:val="24"/>
                <w:lang w:eastAsia="en-US"/>
              </w:rPr>
              <w:t>–</w:t>
            </w:r>
            <w:r w:rsidRPr="00F81612">
              <w:rPr>
                <w:rFonts w:ascii="Times New Roman" w:hAnsi="Times New Roman" w:cs="Times New Roman"/>
                <w:sz w:val="24"/>
                <w:szCs w:val="24"/>
                <w:lang w:eastAsia="en-US"/>
              </w:rPr>
              <w:t xml:space="preserve"> 1</w:t>
            </w:r>
            <w:r w:rsidR="00E12FDA">
              <w:rPr>
                <w:rFonts w:ascii="Times New Roman" w:hAnsi="Times New Roman" w:cs="Times New Roman"/>
                <w:sz w:val="24"/>
                <w:szCs w:val="24"/>
                <w:lang w:eastAsia="en-US"/>
              </w:rPr>
              <w:t>4</w:t>
            </w:r>
          </w:p>
          <w:p w14:paraId="72306988" w14:textId="77777777" w:rsidR="00E12FDA" w:rsidRPr="00F81612" w:rsidRDefault="00E12FDA" w:rsidP="00D527CE">
            <w:pPr>
              <w:pStyle w:val="af8"/>
              <w:rPr>
                <w:rFonts w:ascii="Times New Roman" w:hAnsi="Times New Roman" w:cs="Times New Roman"/>
                <w:sz w:val="24"/>
                <w:szCs w:val="24"/>
                <w:lang w:eastAsia="en-US"/>
              </w:rPr>
            </w:pPr>
          </w:p>
        </w:tc>
      </w:tr>
      <w:tr w:rsidR="00E45435" w:rsidRPr="00F81612" w14:paraId="74CBA958"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hideMark/>
          </w:tcPr>
          <w:p w14:paraId="24F2FA49"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4</w:t>
            </w:r>
          </w:p>
        </w:tc>
        <w:tc>
          <w:tcPr>
            <w:tcW w:w="2553" w:type="dxa"/>
            <w:tcBorders>
              <w:top w:val="single" w:sz="4" w:space="0" w:color="auto"/>
              <w:left w:val="single" w:sz="4" w:space="0" w:color="auto"/>
              <w:bottom w:val="single" w:sz="4" w:space="0" w:color="auto"/>
              <w:right w:val="single" w:sz="4" w:space="0" w:color="auto"/>
            </w:tcBorders>
            <w:hideMark/>
          </w:tcPr>
          <w:p w14:paraId="18788F19"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 xml:space="preserve">«Моя малая родина»  </w:t>
            </w:r>
          </w:p>
        </w:tc>
        <w:tc>
          <w:tcPr>
            <w:tcW w:w="623" w:type="dxa"/>
            <w:tcBorders>
              <w:top w:val="single" w:sz="4" w:space="0" w:color="auto"/>
              <w:left w:val="single" w:sz="4" w:space="0" w:color="auto"/>
              <w:bottom w:val="single" w:sz="4" w:space="0" w:color="auto"/>
              <w:right w:val="single" w:sz="4" w:space="0" w:color="auto"/>
            </w:tcBorders>
            <w:hideMark/>
          </w:tcPr>
          <w:p w14:paraId="64167DFC"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3</w:t>
            </w:r>
          </w:p>
        </w:tc>
        <w:tc>
          <w:tcPr>
            <w:tcW w:w="794" w:type="dxa"/>
            <w:tcBorders>
              <w:top w:val="single" w:sz="4" w:space="0" w:color="auto"/>
              <w:left w:val="single" w:sz="4" w:space="0" w:color="auto"/>
              <w:bottom w:val="single" w:sz="4" w:space="0" w:color="auto"/>
              <w:right w:val="single" w:sz="4" w:space="0" w:color="auto"/>
            </w:tcBorders>
            <w:hideMark/>
          </w:tcPr>
          <w:p w14:paraId="4DEC0676"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hideMark/>
          </w:tcPr>
          <w:p w14:paraId="72C0B581" w14:textId="77777777" w:rsidR="00E45435" w:rsidRPr="00F81612" w:rsidRDefault="00E45435" w:rsidP="00DC1FF8">
            <w:pPr>
              <w:pStyle w:val="af8"/>
              <w:rPr>
                <w:rFonts w:ascii="Times New Roman" w:hAnsi="Times New Roman" w:cs="Times New Roman"/>
                <w:sz w:val="24"/>
                <w:szCs w:val="24"/>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hideMark/>
          </w:tcPr>
          <w:p w14:paraId="6600117E"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Познавательная</w:t>
            </w:r>
          </w:p>
        </w:tc>
        <w:tc>
          <w:tcPr>
            <w:tcW w:w="1135" w:type="dxa"/>
            <w:tcBorders>
              <w:top w:val="single" w:sz="4" w:space="0" w:color="auto"/>
              <w:left w:val="single" w:sz="4" w:space="0" w:color="auto"/>
              <w:bottom w:val="single" w:sz="4" w:space="0" w:color="auto"/>
              <w:right w:val="single" w:sz="4" w:space="0" w:color="auto"/>
            </w:tcBorders>
            <w:hideMark/>
          </w:tcPr>
          <w:p w14:paraId="2BAC03E3" w14:textId="77777777" w:rsidR="00E45435" w:rsidRPr="00F81612" w:rsidRDefault="00E45435" w:rsidP="00DC1FF8">
            <w:pPr>
              <w:pStyle w:val="af8"/>
              <w:rPr>
                <w:rFonts w:ascii="Times New Roman" w:hAnsi="Times New Roman" w:cs="Times New Roman"/>
                <w:color w:val="FF0000"/>
                <w:sz w:val="24"/>
                <w:szCs w:val="24"/>
                <w:lang w:eastAsia="en-US"/>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hideMark/>
          </w:tcPr>
          <w:p w14:paraId="011DF1A3" w14:textId="77777777" w:rsidR="00E45435" w:rsidRPr="00F81612" w:rsidRDefault="00E12FDA" w:rsidP="00D527CE">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7-13</w:t>
            </w:r>
          </w:p>
        </w:tc>
      </w:tr>
      <w:tr w:rsidR="00E45435" w:rsidRPr="00F81612" w14:paraId="5753A600"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hideMark/>
          </w:tcPr>
          <w:p w14:paraId="442C787A"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5</w:t>
            </w:r>
          </w:p>
        </w:tc>
        <w:tc>
          <w:tcPr>
            <w:tcW w:w="2553" w:type="dxa"/>
            <w:tcBorders>
              <w:top w:val="single" w:sz="4" w:space="0" w:color="auto"/>
              <w:left w:val="single" w:sz="4" w:space="0" w:color="auto"/>
              <w:bottom w:val="single" w:sz="4" w:space="0" w:color="auto"/>
              <w:right w:val="single" w:sz="4" w:space="0" w:color="auto"/>
            </w:tcBorders>
            <w:hideMark/>
          </w:tcPr>
          <w:p w14:paraId="7916A7B9"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«Родник»</w:t>
            </w:r>
          </w:p>
        </w:tc>
        <w:tc>
          <w:tcPr>
            <w:tcW w:w="623" w:type="dxa"/>
            <w:tcBorders>
              <w:top w:val="single" w:sz="4" w:space="0" w:color="auto"/>
              <w:left w:val="single" w:sz="4" w:space="0" w:color="auto"/>
              <w:bottom w:val="single" w:sz="4" w:space="0" w:color="auto"/>
              <w:right w:val="single" w:sz="4" w:space="0" w:color="auto"/>
            </w:tcBorders>
            <w:hideMark/>
          </w:tcPr>
          <w:p w14:paraId="752D6861" w14:textId="77777777" w:rsidR="00E45435" w:rsidRPr="00F81612" w:rsidRDefault="00215353" w:rsidP="00DC1FF8">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4</w:t>
            </w:r>
          </w:p>
        </w:tc>
        <w:tc>
          <w:tcPr>
            <w:tcW w:w="794" w:type="dxa"/>
            <w:tcBorders>
              <w:top w:val="single" w:sz="4" w:space="0" w:color="auto"/>
              <w:left w:val="single" w:sz="4" w:space="0" w:color="auto"/>
              <w:bottom w:val="single" w:sz="4" w:space="0" w:color="auto"/>
              <w:right w:val="single" w:sz="4" w:space="0" w:color="auto"/>
            </w:tcBorders>
            <w:hideMark/>
          </w:tcPr>
          <w:p w14:paraId="6A0A3AF6"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hideMark/>
          </w:tcPr>
          <w:p w14:paraId="2584D499" w14:textId="77777777" w:rsidR="00E45435" w:rsidRPr="00F81612" w:rsidRDefault="00E45435" w:rsidP="00DC1FF8">
            <w:pPr>
              <w:pStyle w:val="af8"/>
              <w:rPr>
                <w:rFonts w:ascii="Times New Roman" w:hAnsi="Times New Roman" w:cs="Times New Roman"/>
                <w:sz w:val="24"/>
                <w:szCs w:val="24"/>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hideMark/>
          </w:tcPr>
          <w:p w14:paraId="73DCB444"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Познавательная</w:t>
            </w:r>
          </w:p>
        </w:tc>
        <w:tc>
          <w:tcPr>
            <w:tcW w:w="1135" w:type="dxa"/>
            <w:tcBorders>
              <w:top w:val="single" w:sz="4" w:space="0" w:color="auto"/>
              <w:left w:val="single" w:sz="4" w:space="0" w:color="auto"/>
              <w:bottom w:val="single" w:sz="4" w:space="0" w:color="auto"/>
              <w:right w:val="single" w:sz="4" w:space="0" w:color="auto"/>
            </w:tcBorders>
            <w:hideMark/>
          </w:tcPr>
          <w:p w14:paraId="74FC87DD" w14:textId="77777777" w:rsidR="00E45435" w:rsidRPr="00F81612" w:rsidRDefault="00E45435" w:rsidP="00DC1FF8">
            <w:pPr>
              <w:pStyle w:val="af8"/>
              <w:rPr>
                <w:rFonts w:ascii="Times New Roman" w:hAnsi="Times New Roman" w:cs="Times New Roman"/>
                <w:color w:val="FF0000"/>
                <w:sz w:val="24"/>
                <w:szCs w:val="24"/>
                <w:lang w:eastAsia="en-US"/>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hideMark/>
          </w:tcPr>
          <w:p w14:paraId="16F53089" w14:textId="77777777" w:rsidR="00E45435" w:rsidRPr="00F81612" w:rsidRDefault="00E45435" w:rsidP="00E12FDA">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 xml:space="preserve">10 </w:t>
            </w:r>
            <w:r w:rsidR="001C64D7" w:rsidRPr="00F81612">
              <w:rPr>
                <w:rFonts w:ascii="Times New Roman" w:hAnsi="Times New Roman" w:cs="Times New Roman"/>
                <w:sz w:val="24"/>
                <w:szCs w:val="24"/>
                <w:lang w:eastAsia="en-US"/>
              </w:rPr>
              <w:t>–</w:t>
            </w:r>
            <w:r w:rsidRPr="00F81612">
              <w:rPr>
                <w:rFonts w:ascii="Times New Roman" w:hAnsi="Times New Roman" w:cs="Times New Roman"/>
                <w:sz w:val="24"/>
                <w:szCs w:val="24"/>
                <w:lang w:eastAsia="en-US"/>
              </w:rPr>
              <w:t xml:space="preserve"> 1</w:t>
            </w:r>
            <w:r w:rsidR="00E12FDA">
              <w:rPr>
                <w:rFonts w:ascii="Times New Roman" w:hAnsi="Times New Roman" w:cs="Times New Roman"/>
                <w:sz w:val="24"/>
                <w:szCs w:val="24"/>
                <w:lang w:eastAsia="en-US"/>
              </w:rPr>
              <w:t>7</w:t>
            </w:r>
          </w:p>
        </w:tc>
      </w:tr>
      <w:tr w:rsidR="00E45435" w:rsidRPr="00F81612" w14:paraId="0381712A"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hideMark/>
          </w:tcPr>
          <w:p w14:paraId="3F142A9D"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6</w:t>
            </w:r>
          </w:p>
        </w:tc>
        <w:tc>
          <w:tcPr>
            <w:tcW w:w="2553" w:type="dxa"/>
            <w:tcBorders>
              <w:top w:val="single" w:sz="4" w:space="0" w:color="auto"/>
              <w:left w:val="single" w:sz="4" w:space="0" w:color="auto"/>
              <w:bottom w:val="single" w:sz="4" w:space="0" w:color="auto"/>
              <w:right w:val="single" w:sz="4" w:space="0" w:color="auto"/>
            </w:tcBorders>
            <w:hideMark/>
          </w:tcPr>
          <w:p w14:paraId="03B38FFF" w14:textId="77777777" w:rsidR="00E45435" w:rsidRPr="00F81612" w:rsidRDefault="00E45435" w:rsidP="006C10F6">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w:t>
            </w:r>
            <w:r w:rsidR="006C10F6" w:rsidRPr="00F81612">
              <w:rPr>
                <w:rFonts w:ascii="Times New Roman" w:hAnsi="Times New Roman" w:cs="Times New Roman"/>
                <w:sz w:val="24"/>
                <w:szCs w:val="24"/>
                <w:lang w:eastAsia="en-US"/>
              </w:rPr>
              <w:t xml:space="preserve">Спортивный </w:t>
            </w:r>
            <w:r w:rsidRPr="00F81612">
              <w:rPr>
                <w:rFonts w:ascii="Times New Roman" w:hAnsi="Times New Roman" w:cs="Times New Roman"/>
                <w:sz w:val="24"/>
                <w:szCs w:val="24"/>
                <w:lang w:eastAsia="en-US"/>
              </w:rPr>
              <w:t>туризм»</w:t>
            </w:r>
          </w:p>
        </w:tc>
        <w:tc>
          <w:tcPr>
            <w:tcW w:w="623" w:type="dxa"/>
            <w:tcBorders>
              <w:top w:val="single" w:sz="4" w:space="0" w:color="auto"/>
              <w:left w:val="single" w:sz="4" w:space="0" w:color="auto"/>
              <w:bottom w:val="single" w:sz="4" w:space="0" w:color="auto"/>
              <w:right w:val="single" w:sz="4" w:space="0" w:color="auto"/>
            </w:tcBorders>
            <w:hideMark/>
          </w:tcPr>
          <w:p w14:paraId="1AA7DDA4" w14:textId="77777777" w:rsidR="00E45435" w:rsidRPr="00F81612" w:rsidRDefault="00215353" w:rsidP="00DC1FF8">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3</w:t>
            </w:r>
          </w:p>
        </w:tc>
        <w:tc>
          <w:tcPr>
            <w:tcW w:w="794" w:type="dxa"/>
            <w:tcBorders>
              <w:top w:val="single" w:sz="4" w:space="0" w:color="auto"/>
              <w:left w:val="single" w:sz="4" w:space="0" w:color="auto"/>
              <w:bottom w:val="single" w:sz="4" w:space="0" w:color="auto"/>
              <w:right w:val="single" w:sz="4" w:space="0" w:color="auto"/>
            </w:tcBorders>
            <w:hideMark/>
          </w:tcPr>
          <w:p w14:paraId="34EE924D"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hideMark/>
          </w:tcPr>
          <w:p w14:paraId="3F6F76E1" w14:textId="77777777" w:rsidR="00E45435" w:rsidRPr="00F81612" w:rsidRDefault="00E45435" w:rsidP="00DC1FF8">
            <w:pPr>
              <w:pStyle w:val="af8"/>
              <w:rPr>
                <w:rFonts w:ascii="Times New Roman" w:hAnsi="Times New Roman" w:cs="Times New Roman"/>
                <w:sz w:val="24"/>
                <w:szCs w:val="24"/>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hideMark/>
          </w:tcPr>
          <w:p w14:paraId="32306696"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Познавательная</w:t>
            </w:r>
          </w:p>
        </w:tc>
        <w:tc>
          <w:tcPr>
            <w:tcW w:w="1135" w:type="dxa"/>
            <w:tcBorders>
              <w:top w:val="single" w:sz="4" w:space="0" w:color="auto"/>
              <w:left w:val="single" w:sz="4" w:space="0" w:color="auto"/>
              <w:bottom w:val="single" w:sz="4" w:space="0" w:color="auto"/>
              <w:right w:val="single" w:sz="4" w:space="0" w:color="auto"/>
            </w:tcBorders>
            <w:hideMark/>
          </w:tcPr>
          <w:p w14:paraId="05DC61F6" w14:textId="77777777" w:rsidR="00E45435" w:rsidRPr="00F81612" w:rsidRDefault="00E45435" w:rsidP="00DC1FF8">
            <w:pPr>
              <w:pStyle w:val="af8"/>
              <w:rPr>
                <w:rFonts w:ascii="Times New Roman" w:hAnsi="Times New Roman" w:cs="Times New Roman"/>
                <w:color w:val="FF0000"/>
                <w:sz w:val="24"/>
                <w:szCs w:val="24"/>
                <w:lang w:eastAsia="en-US"/>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hideMark/>
          </w:tcPr>
          <w:p w14:paraId="72A6C932" w14:textId="77777777" w:rsidR="00E45435" w:rsidRPr="00F81612" w:rsidRDefault="006C10F6" w:rsidP="00D527CE">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8-18</w:t>
            </w:r>
          </w:p>
        </w:tc>
      </w:tr>
      <w:tr w:rsidR="00D527CE" w:rsidRPr="00F81612" w14:paraId="3886E9E6"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hideMark/>
          </w:tcPr>
          <w:p w14:paraId="17DEFE40" w14:textId="77777777" w:rsidR="00D527CE" w:rsidRPr="00F81612" w:rsidRDefault="00D527CE"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7</w:t>
            </w:r>
          </w:p>
          <w:p w14:paraId="60CC943F" w14:textId="77777777" w:rsidR="00D527CE" w:rsidRPr="00F81612" w:rsidRDefault="00D527CE" w:rsidP="00DC1FF8">
            <w:pPr>
              <w:pStyle w:val="af8"/>
              <w:rPr>
                <w:rFonts w:ascii="Times New Roman" w:hAnsi="Times New Roman" w:cs="Times New Roman"/>
                <w:sz w:val="24"/>
                <w:szCs w:val="24"/>
                <w:lang w:eastAsia="en-US"/>
              </w:rPr>
            </w:pPr>
          </w:p>
        </w:tc>
        <w:tc>
          <w:tcPr>
            <w:tcW w:w="2553" w:type="dxa"/>
            <w:tcBorders>
              <w:top w:val="single" w:sz="4" w:space="0" w:color="auto"/>
              <w:left w:val="single" w:sz="4" w:space="0" w:color="auto"/>
              <w:bottom w:val="single" w:sz="4" w:space="0" w:color="auto"/>
              <w:right w:val="single" w:sz="4" w:space="0" w:color="auto"/>
            </w:tcBorders>
            <w:hideMark/>
          </w:tcPr>
          <w:p w14:paraId="23601B2A" w14:textId="77777777" w:rsidR="00D527CE" w:rsidRPr="00F81612" w:rsidRDefault="00D527CE" w:rsidP="005D12C9">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«Пешеходный туризм»</w:t>
            </w:r>
          </w:p>
        </w:tc>
        <w:tc>
          <w:tcPr>
            <w:tcW w:w="623" w:type="dxa"/>
            <w:tcBorders>
              <w:top w:val="single" w:sz="4" w:space="0" w:color="auto"/>
              <w:left w:val="single" w:sz="4" w:space="0" w:color="auto"/>
              <w:bottom w:val="single" w:sz="4" w:space="0" w:color="auto"/>
              <w:right w:val="single" w:sz="4" w:space="0" w:color="auto"/>
            </w:tcBorders>
            <w:hideMark/>
          </w:tcPr>
          <w:p w14:paraId="38FEF1C6" w14:textId="77777777" w:rsidR="00D527CE" w:rsidRPr="00F81612" w:rsidRDefault="00D527CE" w:rsidP="005D12C9">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3</w:t>
            </w:r>
          </w:p>
        </w:tc>
        <w:tc>
          <w:tcPr>
            <w:tcW w:w="794" w:type="dxa"/>
            <w:tcBorders>
              <w:top w:val="single" w:sz="4" w:space="0" w:color="auto"/>
              <w:left w:val="single" w:sz="4" w:space="0" w:color="auto"/>
              <w:bottom w:val="single" w:sz="4" w:space="0" w:color="auto"/>
              <w:right w:val="single" w:sz="4" w:space="0" w:color="auto"/>
            </w:tcBorders>
            <w:hideMark/>
          </w:tcPr>
          <w:p w14:paraId="278E18C4" w14:textId="77777777" w:rsidR="00D527CE" w:rsidRPr="00F81612" w:rsidRDefault="00D527CE" w:rsidP="005D12C9">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hideMark/>
          </w:tcPr>
          <w:p w14:paraId="1158D6E5" w14:textId="77777777" w:rsidR="00D527CE" w:rsidRPr="00F81612" w:rsidRDefault="00D527CE" w:rsidP="005D12C9">
            <w:pPr>
              <w:pStyle w:val="af8"/>
              <w:rPr>
                <w:rFonts w:ascii="Times New Roman" w:hAnsi="Times New Roman" w:cs="Times New Roman"/>
                <w:sz w:val="24"/>
                <w:szCs w:val="24"/>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hideMark/>
          </w:tcPr>
          <w:p w14:paraId="1838D1CE" w14:textId="77777777" w:rsidR="00D527CE" w:rsidRPr="00F81612" w:rsidRDefault="00D527CE" w:rsidP="005D12C9">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Познавательная</w:t>
            </w:r>
          </w:p>
        </w:tc>
        <w:tc>
          <w:tcPr>
            <w:tcW w:w="1135" w:type="dxa"/>
            <w:tcBorders>
              <w:top w:val="single" w:sz="4" w:space="0" w:color="auto"/>
              <w:left w:val="single" w:sz="4" w:space="0" w:color="auto"/>
              <w:bottom w:val="single" w:sz="4" w:space="0" w:color="auto"/>
              <w:right w:val="single" w:sz="4" w:space="0" w:color="auto"/>
            </w:tcBorders>
            <w:hideMark/>
          </w:tcPr>
          <w:p w14:paraId="56D591AB" w14:textId="77777777" w:rsidR="00D527CE" w:rsidRPr="00F81612" w:rsidRDefault="00D527CE" w:rsidP="005D12C9">
            <w:pPr>
              <w:pStyle w:val="af8"/>
              <w:rPr>
                <w:rFonts w:ascii="Times New Roman" w:hAnsi="Times New Roman" w:cs="Times New Roman"/>
                <w:color w:val="FF0000"/>
                <w:sz w:val="24"/>
                <w:szCs w:val="24"/>
                <w:lang w:eastAsia="en-US"/>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hideMark/>
          </w:tcPr>
          <w:p w14:paraId="5A42320C" w14:textId="77777777" w:rsidR="00D527CE" w:rsidRPr="00F81612" w:rsidRDefault="006C10F6" w:rsidP="00D527CE">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9-18</w:t>
            </w:r>
          </w:p>
        </w:tc>
      </w:tr>
      <w:tr w:rsidR="00E12FDA" w:rsidRPr="00F81612" w14:paraId="52831C97"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tcPr>
          <w:p w14:paraId="2AC7F9D8" w14:textId="77777777" w:rsidR="00E12FDA" w:rsidRPr="00F81612" w:rsidRDefault="00E12FDA" w:rsidP="00E12FDA">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8</w:t>
            </w:r>
          </w:p>
        </w:tc>
        <w:tc>
          <w:tcPr>
            <w:tcW w:w="2553" w:type="dxa"/>
            <w:tcBorders>
              <w:top w:val="single" w:sz="4" w:space="0" w:color="auto"/>
              <w:left w:val="single" w:sz="4" w:space="0" w:color="auto"/>
              <w:bottom w:val="single" w:sz="4" w:space="0" w:color="auto"/>
              <w:right w:val="single" w:sz="4" w:space="0" w:color="auto"/>
            </w:tcBorders>
          </w:tcPr>
          <w:p w14:paraId="54C88C6A" w14:textId="77777777" w:rsidR="00E12FDA" w:rsidRPr="00F81612" w:rsidRDefault="00E12FDA" w:rsidP="00E12FDA">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«Юные спасатели»</w:t>
            </w:r>
          </w:p>
        </w:tc>
        <w:tc>
          <w:tcPr>
            <w:tcW w:w="623" w:type="dxa"/>
            <w:tcBorders>
              <w:top w:val="single" w:sz="4" w:space="0" w:color="auto"/>
              <w:left w:val="single" w:sz="4" w:space="0" w:color="auto"/>
              <w:bottom w:val="single" w:sz="4" w:space="0" w:color="auto"/>
              <w:right w:val="single" w:sz="4" w:space="0" w:color="auto"/>
            </w:tcBorders>
          </w:tcPr>
          <w:p w14:paraId="2CBF9A26" w14:textId="77777777" w:rsidR="00E12FDA" w:rsidRPr="00F81612" w:rsidRDefault="00E12FDA" w:rsidP="00E12FDA">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1</w:t>
            </w:r>
          </w:p>
        </w:tc>
        <w:tc>
          <w:tcPr>
            <w:tcW w:w="794" w:type="dxa"/>
            <w:tcBorders>
              <w:top w:val="single" w:sz="4" w:space="0" w:color="auto"/>
              <w:left w:val="single" w:sz="4" w:space="0" w:color="auto"/>
              <w:bottom w:val="single" w:sz="4" w:space="0" w:color="auto"/>
              <w:right w:val="single" w:sz="4" w:space="0" w:color="auto"/>
            </w:tcBorders>
          </w:tcPr>
          <w:p w14:paraId="4D895CE6" w14:textId="77777777" w:rsidR="00E12FDA" w:rsidRPr="00F81612" w:rsidRDefault="00E12FDA" w:rsidP="00E12FDA">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tcPr>
          <w:p w14:paraId="29BDCD21" w14:textId="77777777" w:rsidR="00E12FDA" w:rsidRPr="00F81612" w:rsidRDefault="00E12FDA" w:rsidP="00E12FDA">
            <w:pPr>
              <w:pStyle w:val="af8"/>
              <w:rPr>
                <w:rFonts w:ascii="Times New Roman" w:hAnsi="Times New Roman" w:cs="Times New Roman"/>
                <w:sz w:val="24"/>
                <w:szCs w:val="24"/>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tcPr>
          <w:p w14:paraId="71734234" w14:textId="77777777" w:rsidR="00E12FDA" w:rsidRPr="00F81612" w:rsidRDefault="00E12FDA" w:rsidP="00E12FDA">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Познавательная</w:t>
            </w:r>
          </w:p>
        </w:tc>
        <w:tc>
          <w:tcPr>
            <w:tcW w:w="1135" w:type="dxa"/>
            <w:tcBorders>
              <w:top w:val="single" w:sz="4" w:space="0" w:color="auto"/>
              <w:left w:val="single" w:sz="4" w:space="0" w:color="auto"/>
              <w:bottom w:val="single" w:sz="4" w:space="0" w:color="auto"/>
              <w:right w:val="single" w:sz="4" w:space="0" w:color="auto"/>
            </w:tcBorders>
          </w:tcPr>
          <w:p w14:paraId="6DBFAF36" w14:textId="77777777" w:rsidR="00E12FDA" w:rsidRPr="00F81612" w:rsidRDefault="00E12FDA" w:rsidP="00E12FDA">
            <w:pPr>
              <w:pStyle w:val="af8"/>
              <w:rPr>
                <w:rFonts w:ascii="Times New Roman" w:hAnsi="Times New Roman" w:cs="Times New Roman"/>
                <w:sz w:val="24"/>
                <w:szCs w:val="24"/>
                <w:lang w:eastAsia="en-US"/>
              </w:rPr>
            </w:pPr>
          </w:p>
        </w:tc>
        <w:tc>
          <w:tcPr>
            <w:tcW w:w="1002" w:type="dxa"/>
            <w:tcBorders>
              <w:top w:val="single" w:sz="4" w:space="0" w:color="auto"/>
              <w:left w:val="single" w:sz="4" w:space="0" w:color="auto"/>
              <w:bottom w:val="single" w:sz="4" w:space="0" w:color="auto"/>
              <w:right w:val="single" w:sz="4" w:space="0" w:color="auto"/>
            </w:tcBorders>
          </w:tcPr>
          <w:p w14:paraId="6DB1A13A" w14:textId="77777777" w:rsidR="00E12FDA" w:rsidRPr="00F81612" w:rsidRDefault="00E12FDA" w:rsidP="00E12FDA">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8-11</w:t>
            </w:r>
          </w:p>
        </w:tc>
      </w:tr>
      <w:tr w:rsidR="00E45435" w:rsidRPr="00F81612" w14:paraId="3E824D01" w14:textId="77777777" w:rsidTr="002D407D">
        <w:trPr>
          <w:cantSplit/>
          <w:jc w:val="center"/>
        </w:trPr>
        <w:tc>
          <w:tcPr>
            <w:tcW w:w="10098" w:type="dxa"/>
            <w:gridSpan w:val="8"/>
            <w:tcBorders>
              <w:top w:val="single" w:sz="4" w:space="0" w:color="auto"/>
              <w:left w:val="single" w:sz="4" w:space="0" w:color="auto"/>
              <w:bottom w:val="single" w:sz="4" w:space="0" w:color="auto"/>
              <w:right w:val="single" w:sz="4" w:space="0" w:color="auto"/>
            </w:tcBorders>
          </w:tcPr>
          <w:p w14:paraId="0AECA3B3" w14:textId="77777777" w:rsidR="00E45435" w:rsidRPr="00F81612" w:rsidRDefault="00E45435" w:rsidP="00DC1FF8">
            <w:pPr>
              <w:pStyle w:val="af8"/>
              <w:rPr>
                <w:rFonts w:ascii="Times New Roman" w:hAnsi="Times New Roman" w:cs="Times New Roman"/>
                <w:sz w:val="24"/>
                <w:szCs w:val="24"/>
                <w:lang w:eastAsia="en-US"/>
              </w:rPr>
            </w:pPr>
          </w:p>
          <w:p w14:paraId="3350D183"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5. Естественно</w:t>
            </w:r>
            <w:r w:rsidR="00991467" w:rsidRPr="00F81612">
              <w:rPr>
                <w:rFonts w:ascii="Times New Roman" w:hAnsi="Times New Roman" w:cs="Times New Roman"/>
                <w:sz w:val="24"/>
                <w:szCs w:val="24"/>
                <w:lang w:eastAsia="en-US"/>
              </w:rPr>
              <w:t>-</w:t>
            </w:r>
            <w:r w:rsidRPr="00F81612">
              <w:rPr>
                <w:rFonts w:ascii="Times New Roman" w:hAnsi="Times New Roman" w:cs="Times New Roman"/>
                <w:sz w:val="24"/>
                <w:szCs w:val="24"/>
                <w:lang w:eastAsia="en-US"/>
              </w:rPr>
              <w:t>научная направленность</w:t>
            </w:r>
          </w:p>
        </w:tc>
      </w:tr>
      <w:tr w:rsidR="00E45435" w:rsidRPr="00F81612" w14:paraId="316923C2"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hideMark/>
          </w:tcPr>
          <w:p w14:paraId="27D104F8"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lastRenderedPageBreak/>
              <w:t>1</w:t>
            </w:r>
          </w:p>
        </w:tc>
        <w:tc>
          <w:tcPr>
            <w:tcW w:w="2553" w:type="dxa"/>
            <w:tcBorders>
              <w:top w:val="single" w:sz="4" w:space="0" w:color="auto"/>
              <w:left w:val="single" w:sz="4" w:space="0" w:color="auto"/>
              <w:bottom w:val="single" w:sz="4" w:space="0" w:color="auto"/>
              <w:right w:val="single" w:sz="4" w:space="0" w:color="auto"/>
            </w:tcBorders>
            <w:hideMark/>
          </w:tcPr>
          <w:p w14:paraId="18B85D43"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«Юный эколог» (экология и биология)</w:t>
            </w:r>
          </w:p>
        </w:tc>
        <w:tc>
          <w:tcPr>
            <w:tcW w:w="623" w:type="dxa"/>
            <w:tcBorders>
              <w:top w:val="single" w:sz="4" w:space="0" w:color="auto"/>
              <w:left w:val="single" w:sz="4" w:space="0" w:color="auto"/>
              <w:bottom w:val="single" w:sz="4" w:space="0" w:color="auto"/>
              <w:right w:val="single" w:sz="4" w:space="0" w:color="auto"/>
            </w:tcBorders>
            <w:hideMark/>
          </w:tcPr>
          <w:p w14:paraId="73DE8B89" w14:textId="77777777" w:rsidR="00E45435" w:rsidRPr="00F81612" w:rsidRDefault="00215353" w:rsidP="00DC1FF8">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3</w:t>
            </w:r>
          </w:p>
        </w:tc>
        <w:tc>
          <w:tcPr>
            <w:tcW w:w="794" w:type="dxa"/>
            <w:tcBorders>
              <w:top w:val="single" w:sz="4" w:space="0" w:color="auto"/>
              <w:left w:val="single" w:sz="4" w:space="0" w:color="auto"/>
              <w:bottom w:val="single" w:sz="4" w:space="0" w:color="auto"/>
              <w:right w:val="single" w:sz="4" w:space="0" w:color="auto"/>
            </w:tcBorders>
            <w:hideMark/>
          </w:tcPr>
          <w:p w14:paraId="3B9BE973"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hideMark/>
          </w:tcPr>
          <w:p w14:paraId="6757C328" w14:textId="77777777" w:rsidR="00E45435" w:rsidRPr="00F81612" w:rsidRDefault="00E45435" w:rsidP="00DC1FF8">
            <w:pPr>
              <w:pStyle w:val="af8"/>
              <w:rPr>
                <w:rFonts w:ascii="Times New Roman" w:hAnsi="Times New Roman" w:cs="Times New Roman"/>
                <w:sz w:val="24"/>
                <w:szCs w:val="24"/>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hideMark/>
          </w:tcPr>
          <w:p w14:paraId="2CE6C254"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Познавательная</w:t>
            </w:r>
          </w:p>
        </w:tc>
        <w:tc>
          <w:tcPr>
            <w:tcW w:w="1135" w:type="dxa"/>
            <w:tcBorders>
              <w:top w:val="single" w:sz="4" w:space="0" w:color="auto"/>
              <w:left w:val="single" w:sz="4" w:space="0" w:color="auto"/>
              <w:bottom w:val="single" w:sz="4" w:space="0" w:color="auto"/>
              <w:right w:val="single" w:sz="4" w:space="0" w:color="auto"/>
            </w:tcBorders>
            <w:hideMark/>
          </w:tcPr>
          <w:p w14:paraId="2BB9E077"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hideMark/>
          </w:tcPr>
          <w:p w14:paraId="14E507CE" w14:textId="77777777" w:rsidR="00E45435" w:rsidRPr="00F81612" w:rsidRDefault="00E45435" w:rsidP="00E12FDA">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10 – 1</w:t>
            </w:r>
            <w:r w:rsidR="00E12FDA">
              <w:rPr>
                <w:rFonts w:ascii="Times New Roman" w:hAnsi="Times New Roman" w:cs="Times New Roman"/>
                <w:sz w:val="24"/>
                <w:szCs w:val="24"/>
                <w:lang w:eastAsia="en-US"/>
              </w:rPr>
              <w:t>7</w:t>
            </w:r>
          </w:p>
        </w:tc>
      </w:tr>
      <w:tr w:rsidR="00E45435" w:rsidRPr="00F81612" w14:paraId="58C0AD24"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hideMark/>
          </w:tcPr>
          <w:p w14:paraId="298D8C9D"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2</w:t>
            </w:r>
          </w:p>
        </w:tc>
        <w:tc>
          <w:tcPr>
            <w:tcW w:w="2553" w:type="dxa"/>
            <w:tcBorders>
              <w:top w:val="single" w:sz="4" w:space="0" w:color="auto"/>
              <w:left w:val="single" w:sz="4" w:space="0" w:color="auto"/>
              <w:bottom w:val="single" w:sz="4" w:space="0" w:color="auto"/>
              <w:right w:val="single" w:sz="4" w:space="0" w:color="auto"/>
            </w:tcBorders>
            <w:hideMark/>
          </w:tcPr>
          <w:p w14:paraId="36583349"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«Травинка» (экология и биология)</w:t>
            </w:r>
          </w:p>
        </w:tc>
        <w:tc>
          <w:tcPr>
            <w:tcW w:w="623" w:type="dxa"/>
            <w:tcBorders>
              <w:top w:val="single" w:sz="4" w:space="0" w:color="auto"/>
              <w:left w:val="single" w:sz="4" w:space="0" w:color="auto"/>
              <w:bottom w:val="single" w:sz="4" w:space="0" w:color="auto"/>
              <w:right w:val="single" w:sz="4" w:space="0" w:color="auto"/>
            </w:tcBorders>
            <w:hideMark/>
          </w:tcPr>
          <w:p w14:paraId="70B43F99"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3</w:t>
            </w:r>
          </w:p>
        </w:tc>
        <w:tc>
          <w:tcPr>
            <w:tcW w:w="794" w:type="dxa"/>
            <w:tcBorders>
              <w:top w:val="single" w:sz="4" w:space="0" w:color="auto"/>
              <w:left w:val="single" w:sz="4" w:space="0" w:color="auto"/>
              <w:bottom w:val="single" w:sz="4" w:space="0" w:color="auto"/>
              <w:right w:val="single" w:sz="4" w:space="0" w:color="auto"/>
            </w:tcBorders>
            <w:hideMark/>
          </w:tcPr>
          <w:p w14:paraId="4DF8C6BE"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hideMark/>
          </w:tcPr>
          <w:p w14:paraId="5BED5218" w14:textId="77777777" w:rsidR="00E45435" w:rsidRPr="00F81612" w:rsidRDefault="00E45435" w:rsidP="00DC1FF8">
            <w:pPr>
              <w:pStyle w:val="af8"/>
              <w:rPr>
                <w:rFonts w:ascii="Times New Roman" w:hAnsi="Times New Roman" w:cs="Times New Roman"/>
                <w:sz w:val="24"/>
                <w:szCs w:val="24"/>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hideMark/>
          </w:tcPr>
          <w:p w14:paraId="3A735236"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Познавательная</w:t>
            </w:r>
          </w:p>
        </w:tc>
        <w:tc>
          <w:tcPr>
            <w:tcW w:w="1135" w:type="dxa"/>
            <w:tcBorders>
              <w:top w:val="single" w:sz="4" w:space="0" w:color="auto"/>
              <w:left w:val="single" w:sz="4" w:space="0" w:color="auto"/>
              <w:bottom w:val="single" w:sz="4" w:space="0" w:color="auto"/>
              <w:right w:val="single" w:sz="4" w:space="0" w:color="auto"/>
            </w:tcBorders>
            <w:hideMark/>
          </w:tcPr>
          <w:p w14:paraId="7525C63E"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hideMark/>
          </w:tcPr>
          <w:p w14:paraId="4533368E" w14:textId="77777777" w:rsidR="00E45435" w:rsidRPr="00F81612" w:rsidRDefault="00E12FDA" w:rsidP="00DC1FF8">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10</w:t>
            </w:r>
            <w:r w:rsidR="00E45435" w:rsidRPr="00F81612">
              <w:rPr>
                <w:rFonts w:ascii="Times New Roman" w:hAnsi="Times New Roman" w:cs="Times New Roman"/>
                <w:sz w:val="24"/>
                <w:szCs w:val="24"/>
                <w:lang w:eastAsia="en-US"/>
              </w:rPr>
              <w:t xml:space="preserve"> – 17</w:t>
            </w:r>
          </w:p>
        </w:tc>
      </w:tr>
      <w:tr w:rsidR="00E45435" w:rsidRPr="00F81612" w14:paraId="53EC40EC"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hideMark/>
          </w:tcPr>
          <w:p w14:paraId="72BF29D2"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3</w:t>
            </w:r>
          </w:p>
        </w:tc>
        <w:tc>
          <w:tcPr>
            <w:tcW w:w="2553" w:type="dxa"/>
            <w:tcBorders>
              <w:top w:val="single" w:sz="4" w:space="0" w:color="auto"/>
              <w:left w:val="single" w:sz="4" w:space="0" w:color="auto"/>
              <w:bottom w:val="single" w:sz="4" w:space="0" w:color="auto"/>
              <w:right w:val="single" w:sz="4" w:space="0" w:color="auto"/>
            </w:tcBorders>
            <w:hideMark/>
          </w:tcPr>
          <w:p w14:paraId="2AB46523" w14:textId="77777777" w:rsidR="00E45435" w:rsidRPr="00F81612" w:rsidRDefault="00E45435" w:rsidP="006C10F6">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w:t>
            </w:r>
            <w:r w:rsidR="006C10F6" w:rsidRPr="00F81612">
              <w:rPr>
                <w:rFonts w:ascii="Times New Roman" w:hAnsi="Times New Roman" w:cs="Times New Roman"/>
                <w:sz w:val="24"/>
                <w:szCs w:val="24"/>
                <w:lang w:eastAsia="en-US"/>
              </w:rPr>
              <w:t>Занимательный английский»</w:t>
            </w:r>
          </w:p>
        </w:tc>
        <w:tc>
          <w:tcPr>
            <w:tcW w:w="623" w:type="dxa"/>
            <w:tcBorders>
              <w:top w:val="single" w:sz="4" w:space="0" w:color="auto"/>
              <w:left w:val="single" w:sz="4" w:space="0" w:color="auto"/>
              <w:bottom w:val="single" w:sz="4" w:space="0" w:color="auto"/>
              <w:right w:val="single" w:sz="4" w:space="0" w:color="auto"/>
            </w:tcBorders>
            <w:hideMark/>
          </w:tcPr>
          <w:p w14:paraId="6598AF54"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2</w:t>
            </w:r>
          </w:p>
        </w:tc>
        <w:tc>
          <w:tcPr>
            <w:tcW w:w="794" w:type="dxa"/>
            <w:tcBorders>
              <w:top w:val="single" w:sz="4" w:space="0" w:color="auto"/>
              <w:left w:val="single" w:sz="4" w:space="0" w:color="auto"/>
              <w:bottom w:val="single" w:sz="4" w:space="0" w:color="auto"/>
              <w:right w:val="single" w:sz="4" w:space="0" w:color="auto"/>
            </w:tcBorders>
            <w:hideMark/>
          </w:tcPr>
          <w:p w14:paraId="2D8B0B86"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hideMark/>
          </w:tcPr>
          <w:p w14:paraId="4A45DDA2" w14:textId="77777777" w:rsidR="00E45435" w:rsidRPr="00F81612" w:rsidRDefault="00E45435" w:rsidP="00DC1FF8">
            <w:pPr>
              <w:pStyle w:val="af8"/>
              <w:rPr>
                <w:rFonts w:ascii="Times New Roman" w:hAnsi="Times New Roman" w:cs="Times New Roman"/>
                <w:sz w:val="24"/>
                <w:szCs w:val="24"/>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hideMark/>
          </w:tcPr>
          <w:p w14:paraId="75547467"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Познавательная</w:t>
            </w:r>
          </w:p>
        </w:tc>
        <w:tc>
          <w:tcPr>
            <w:tcW w:w="1135" w:type="dxa"/>
            <w:tcBorders>
              <w:top w:val="single" w:sz="4" w:space="0" w:color="auto"/>
              <w:left w:val="single" w:sz="4" w:space="0" w:color="auto"/>
              <w:bottom w:val="single" w:sz="4" w:space="0" w:color="auto"/>
              <w:right w:val="single" w:sz="4" w:space="0" w:color="auto"/>
            </w:tcBorders>
            <w:hideMark/>
          </w:tcPr>
          <w:p w14:paraId="44028A7B" w14:textId="77777777" w:rsidR="00E45435" w:rsidRPr="00F81612" w:rsidRDefault="00E45435" w:rsidP="00DC1FF8">
            <w:pPr>
              <w:pStyle w:val="af8"/>
              <w:rPr>
                <w:rFonts w:ascii="Times New Roman" w:hAnsi="Times New Roman" w:cs="Times New Roman"/>
                <w:color w:val="FF0000"/>
                <w:sz w:val="24"/>
                <w:szCs w:val="24"/>
                <w:lang w:eastAsia="en-US"/>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hideMark/>
          </w:tcPr>
          <w:p w14:paraId="30875C4A"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5-7</w:t>
            </w:r>
          </w:p>
        </w:tc>
      </w:tr>
      <w:tr w:rsidR="00E45435" w:rsidRPr="00F81612" w14:paraId="430B6ED5"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hideMark/>
          </w:tcPr>
          <w:p w14:paraId="298386DC"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4</w:t>
            </w:r>
          </w:p>
        </w:tc>
        <w:tc>
          <w:tcPr>
            <w:tcW w:w="2553" w:type="dxa"/>
            <w:tcBorders>
              <w:top w:val="single" w:sz="4" w:space="0" w:color="auto"/>
              <w:left w:val="single" w:sz="4" w:space="0" w:color="auto"/>
              <w:bottom w:val="single" w:sz="4" w:space="0" w:color="auto"/>
              <w:right w:val="single" w:sz="4" w:space="0" w:color="auto"/>
            </w:tcBorders>
            <w:hideMark/>
          </w:tcPr>
          <w:p w14:paraId="35D979B1" w14:textId="77777777" w:rsidR="00E45435" w:rsidRPr="00F81612" w:rsidRDefault="00E45435" w:rsidP="002D407D">
            <w:pPr>
              <w:pStyle w:val="af8"/>
              <w:rPr>
                <w:rFonts w:ascii="Times New Roman" w:hAnsi="Times New Roman" w:cs="Times New Roman"/>
                <w:b/>
                <w:sz w:val="24"/>
                <w:szCs w:val="24"/>
                <w:lang w:eastAsia="en-US"/>
              </w:rPr>
            </w:pPr>
            <w:r w:rsidRPr="00F81612">
              <w:rPr>
                <w:rFonts w:ascii="Times New Roman" w:hAnsi="Times New Roman" w:cs="Times New Roman"/>
                <w:sz w:val="24"/>
                <w:szCs w:val="24"/>
                <w:lang w:eastAsia="en-US"/>
              </w:rPr>
              <w:t>«</w:t>
            </w:r>
            <w:r w:rsidR="002D407D" w:rsidRPr="00F81612">
              <w:rPr>
                <w:rFonts w:ascii="Times New Roman" w:hAnsi="Times New Roman" w:cs="Times New Roman"/>
                <w:sz w:val="24"/>
                <w:szCs w:val="24"/>
                <w:lang w:eastAsia="en-US"/>
              </w:rPr>
              <w:t xml:space="preserve">Занимательный </w:t>
            </w:r>
            <w:r w:rsidRPr="00F81612">
              <w:rPr>
                <w:rFonts w:ascii="Times New Roman" w:hAnsi="Times New Roman" w:cs="Times New Roman"/>
                <w:sz w:val="24"/>
                <w:szCs w:val="24"/>
                <w:lang w:eastAsia="en-US"/>
              </w:rPr>
              <w:t>английски</w:t>
            </w:r>
            <w:r w:rsidR="002D407D" w:rsidRPr="00F81612">
              <w:rPr>
                <w:rFonts w:ascii="Times New Roman" w:hAnsi="Times New Roman" w:cs="Times New Roman"/>
                <w:sz w:val="24"/>
                <w:szCs w:val="24"/>
                <w:lang w:eastAsia="en-US"/>
              </w:rPr>
              <w:t>й</w:t>
            </w:r>
            <w:r w:rsidRPr="00F81612">
              <w:rPr>
                <w:rFonts w:ascii="Times New Roman" w:hAnsi="Times New Roman" w:cs="Times New Roman"/>
                <w:sz w:val="24"/>
                <w:szCs w:val="24"/>
                <w:lang w:eastAsia="en-US"/>
              </w:rPr>
              <w:t xml:space="preserve"> »</w:t>
            </w:r>
          </w:p>
        </w:tc>
        <w:tc>
          <w:tcPr>
            <w:tcW w:w="623" w:type="dxa"/>
            <w:tcBorders>
              <w:top w:val="single" w:sz="4" w:space="0" w:color="auto"/>
              <w:left w:val="single" w:sz="4" w:space="0" w:color="auto"/>
              <w:bottom w:val="single" w:sz="4" w:space="0" w:color="auto"/>
              <w:right w:val="single" w:sz="4" w:space="0" w:color="auto"/>
            </w:tcBorders>
            <w:hideMark/>
          </w:tcPr>
          <w:p w14:paraId="731E57FC" w14:textId="77777777" w:rsidR="00E45435" w:rsidRPr="00F81612" w:rsidRDefault="00215353" w:rsidP="00DC1FF8">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2</w:t>
            </w:r>
          </w:p>
        </w:tc>
        <w:tc>
          <w:tcPr>
            <w:tcW w:w="794" w:type="dxa"/>
            <w:tcBorders>
              <w:top w:val="single" w:sz="4" w:space="0" w:color="auto"/>
              <w:left w:val="single" w:sz="4" w:space="0" w:color="auto"/>
              <w:bottom w:val="single" w:sz="4" w:space="0" w:color="auto"/>
              <w:right w:val="single" w:sz="4" w:space="0" w:color="auto"/>
            </w:tcBorders>
            <w:hideMark/>
          </w:tcPr>
          <w:p w14:paraId="6E2252D5"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hideMark/>
          </w:tcPr>
          <w:p w14:paraId="35D0B1FC" w14:textId="77777777" w:rsidR="00E45435" w:rsidRPr="00F81612" w:rsidRDefault="00E45435" w:rsidP="00DC1FF8">
            <w:pPr>
              <w:pStyle w:val="af8"/>
              <w:rPr>
                <w:rFonts w:ascii="Times New Roman" w:hAnsi="Times New Roman" w:cs="Times New Roman"/>
                <w:sz w:val="24"/>
                <w:szCs w:val="24"/>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hideMark/>
          </w:tcPr>
          <w:p w14:paraId="2248ED16"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Познавательная</w:t>
            </w:r>
          </w:p>
        </w:tc>
        <w:tc>
          <w:tcPr>
            <w:tcW w:w="1135" w:type="dxa"/>
            <w:tcBorders>
              <w:top w:val="single" w:sz="4" w:space="0" w:color="auto"/>
              <w:left w:val="single" w:sz="4" w:space="0" w:color="auto"/>
              <w:bottom w:val="single" w:sz="4" w:space="0" w:color="auto"/>
              <w:right w:val="single" w:sz="4" w:space="0" w:color="auto"/>
            </w:tcBorders>
            <w:hideMark/>
          </w:tcPr>
          <w:p w14:paraId="62BC24FB"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hideMark/>
          </w:tcPr>
          <w:p w14:paraId="66E38FAB" w14:textId="77777777" w:rsidR="00E45435" w:rsidRPr="00F81612" w:rsidRDefault="00E45435" w:rsidP="00991467">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5-</w:t>
            </w:r>
            <w:r w:rsidR="00991467" w:rsidRPr="00F81612">
              <w:rPr>
                <w:rFonts w:ascii="Times New Roman" w:hAnsi="Times New Roman" w:cs="Times New Roman"/>
                <w:sz w:val="24"/>
                <w:szCs w:val="24"/>
                <w:lang w:eastAsia="en-US"/>
              </w:rPr>
              <w:t>7</w:t>
            </w:r>
          </w:p>
        </w:tc>
      </w:tr>
      <w:tr w:rsidR="00991467" w:rsidRPr="00F81612" w14:paraId="2B17A5D7"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hideMark/>
          </w:tcPr>
          <w:p w14:paraId="28A7C7CF" w14:textId="77777777" w:rsidR="00991467" w:rsidRPr="00F81612" w:rsidRDefault="00991467" w:rsidP="00DC1FF8">
            <w:pPr>
              <w:pStyle w:val="af8"/>
              <w:rPr>
                <w:rFonts w:ascii="Times New Roman" w:hAnsi="Times New Roman" w:cs="Times New Roman"/>
                <w:sz w:val="24"/>
                <w:szCs w:val="24"/>
                <w:lang w:eastAsia="en-US"/>
              </w:rPr>
            </w:pPr>
          </w:p>
          <w:p w14:paraId="47A90F4A" w14:textId="77777777" w:rsidR="00991467" w:rsidRPr="00F81612" w:rsidRDefault="00991467"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5</w:t>
            </w:r>
          </w:p>
        </w:tc>
        <w:tc>
          <w:tcPr>
            <w:tcW w:w="2553" w:type="dxa"/>
            <w:tcBorders>
              <w:top w:val="single" w:sz="4" w:space="0" w:color="auto"/>
              <w:left w:val="single" w:sz="4" w:space="0" w:color="auto"/>
              <w:bottom w:val="single" w:sz="4" w:space="0" w:color="auto"/>
              <w:right w:val="single" w:sz="4" w:space="0" w:color="auto"/>
            </w:tcBorders>
            <w:hideMark/>
          </w:tcPr>
          <w:p w14:paraId="3BBC6179" w14:textId="77777777" w:rsidR="00991467" w:rsidRPr="00F81612" w:rsidRDefault="00991467" w:rsidP="002D407D">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«Английский клуб»</w:t>
            </w:r>
          </w:p>
          <w:p w14:paraId="44F445C2" w14:textId="77777777" w:rsidR="00991467" w:rsidRPr="00F81612" w:rsidRDefault="00991467" w:rsidP="002D407D">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(2 года)</w:t>
            </w:r>
          </w:p>
        </w:tc>
        <w:tc>
          <w:tcPr>
            <w:tcW w:w="623" w:type="dxa"/>
            <w:tcBorders>
              <w:top w:val="single" w:sz="4" w:space="0" w:color="auto"/>
              <w:left w:val="single" w:sz="4" w:space="0" w:color="auto"/>
              <w:bottom w:val="single" w:sz="4" w:space="0" w:color="auto"/>
              <w:right w:val="single" w:sz="4" w:space="0" w:color="auto"/>
            </w:tcBorders>
            <w:hideMark/>
          </w:tcPr>
          <w:p w14:paraId="6A250568" w14:textId="77777777" w:rsidR="00991467" w:rsidRPr="00F81612" w:rsidRDefault="00991467"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2</w:t>
            </w:r>
          </w:p>
        </w:tc>
        <w:tc>
          <w:tcPr>
            <w:tcW w:w="794" w:type="dxa"/>
            <w:tcBorders>
              <w:top w:val="single" w:sz="4" w:space="0" w:color="auto"/>
              <w:left w:val="single" w:sz="4" w:space="0" w:color="auto"/>
              <w:bottom w:val="single" w:sz="4" w:space="0" w:color="auto"/>
              <w:right w:val="single" w:sz="4" w:space="0" w:color="auto"/>
            </w:tcBorders>
            <w:hideMark/>
          </w:tcPr>
          <w:p w14:paraId="294D5022" w14:textId="77777777" w:rsidR="00991467" w:rsidRPr="00F81612" w:rsidRDefault="00991467"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hideMark/>
          </w:tcPr>
          <w:p w14:paraId="1607EAAA" w14:textId="77777777" w:rsidR="00991467" w:rsidRPr="00F81612" w:rsidRDefault="00991467"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hideMark/>
          </w:tcPr>
          <w:p w14:paraId="48C24C15" w14:textId="77777777" w:rsidR="00991467" w:rsidRPr="00F81612" w:rsidRDefault="00991467"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Познавательная</w:t>
            </w:r>
          </w:p>
        </w:tc>
        <w:tc>
          <w:tcPr>
            <w:tcW w:w="1135" w:type="dxa"/>
            <w:tcBorders>
              <w:top w:val="single" w:sz="4" w:space="0" w:color="auto"/>
              <w:left w:val="single" w:sz="4" w:space="0" w:color="auto"/>
              <w:bottom w:val="single" w:sz="4" w:space="0" w:color="auto"/>
              <w:right w:val="single" w:sz="4" w:space="0" w:color="auto"/>
            </w:tcBorders>
            <w:hideMark/>
          </w:tcPr>
          <w:p w14:paraId="60ED90AD" w14:textId="77777777" w:rsidR="00991467" w:rsidRPr="00F81612" w:rsidRDefault="00991467"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hideMark/>
          </w:tcPr>
          <w:p w14:paraId="14D42EE4" w14:textId="77777777" w:rsidR="00991467" w:rsidRPr="00F81612" w:rsidRDefault="00215353" w:rsidP="00DC1FF8">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10-14</w:t>
            </w:r>
          </w:p>
        </w:tc>
      </w:tr>
      <w:tr w:rsidR="00215353" w:rsidRPr="00F81612" w14:paraId="700EE52E"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tcPr>
          <w:p w14:paraId="4541E7BF" w14:textId="77777777" w:rsidR="00215353" w:rsidRPr="00F81612" w:rsidRDefault="00215353" w:rsidP="00215353">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6</w:t>
            </w:r>
          </w:p>
        </w:tc>
        <w:tc>
          <w:tcPr>
            <w:tcW w:w="2553" w:type="dxa"/>
            <w:tcBorders>
              <w:top w:val="single" w:sz="4" w:space="0" w:color="auto"/>
              <w:left w:val="single" w:sz="4" w:space="0" w:color="auto"/>
              <w:bottom w:val="single" w:sz="4" w:space="0" w:color="auto"/>
              <w:right w:val="single" w:sz="4" w:space="0" w:color="auto"/>
            </w:tcBorders>
          </w:tcPr>
          <w:p w14:paraId="0C645E89" w14:textId="77777777" w:rsidR="00215353" w:rsidRPr="00F81612" w:rsidRDefault="00215353" w:rsidP="00215353">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«Экомышление»</w:t>
            </w:r>
          </w:p>
        </w:tc>
        <w:tc>
          <w:tcPr>
            <w:tcW w:w="623" w:type="dxa"/>
            <w:tcBorders>
              <w:top w:val="single" w:sz="4" w:space="0" w:color="auto"/>
              <w:left w:val="single" w:sz="4" w:space="0" w:color="auto"/>
              <w:bottom w:val="single" w:sz="4" w:space="0" w:color="auto"/>
              <w:right w:val="single" w:sz="4" w:space="0" w:color="auto"/>
            </w:tcBorders>
          </w:tcPr>
          <w:p w14:paraId="018B6093" w14:textId="77777777" w:rsidR="00215353" w:rsidRPr="00F81612" w:rsidRDefault="00215353" w:rsidP="00215353">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3</w:t>
            </w:r>
          </w:p>
        </w:tc>
        <w:tc>
          <w:tcPr>
            <w:tcW w:w="794" w:type="dxa"/>
            <w:tcBorders>
              <w:top w:val="single" w:sz="4" w:space="0" w:color="auto"/>
              <w:left w:val="single" w:sz="4" w:space="0" w:color="auto"/>
              <w:bottom w:val="single" w:sz="4" w:space="0" w:color="auto"/>
              <w:right w:val="single" w:sz="4" w:space="0" w:color="auto"/>
            </w:tcBorders>
          </w:tcPr>
          <w:p w14:paraId="5B04A0B9" w14:textId="77777777" w:rsidR="00215353" w:rsidRPr="00F81612" w:rsidRDefault="00215353" w:rsidP="00215353">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tcPr>
          <w:p w14:paraId="5B96B153" w14:textId="77777777" w:rsidR="00215353" w:rsidRPr="00F81612" w:rsidRDefault="00215353" w:rsidP="00215353">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tcPr>
          <w:p w14:paraId="3F1D9378" w14:textId="77777777" w:rsidR="00215353" w:rsidRPr="00F81612" w:rsidRDefault="00215353" w:rsidP="00215353">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Познавательная</w:t>
            </w:r>
          </w:p>
        </w:tc>
        <w:tc>
          <w:tcPr>
            <w:tcW w:w="1135" w:type="dxa"/>
            <w:tcBorders>
              <w:top w:val="single" w:sz="4" w:space="0" w:color="auto"/>
              <w:left w:val="single" w:sz="4" w:space="0" w:color="auto"/>
              <w:bottom w:val="single" w:sz="4" w:space="0" w:color="auto"/>
              <w:right w:val="single" w:sz="4" w:space="0" w:color="auto"/>
            </w:tcBorders>
          </w:tcPr>
          <w:p w14:paraId="6CAF4605" w14:textId="77777777" w:rsidR="00215353" w:rsidRPr="00F81612" w:rsidRDefault="00215353" w:rsidP="00215353">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tcPr>
          <w:p w14:paraId="1B1E2F72" w14:textId="77777777" w:rsidR="00215353" w:rsidRPr="00F81612" w:rsidRDefault="00215353" w:rsidP="00215353">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12-17</w:t>
            </w:r>
          </w:p>
        </w:tc>
      </w:tr>
      <w:tr w:rsidR="00215353" w:rsidRPr="00F81612" w14:paraId="3C97E1B1"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tcPr>
          <w:p w14:paraId="067AFB78" w14:textId="77777777" w:rsidR="00215353" w:rsidRPr="00F81612" w:rsidRDefault="00215353" w:rsidP="00215353">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7</w:t>
            </w:r>
          </w:p>
        </w:tc>
        <w:tc>
          <w:tcPr>
            <w:tcW w:w="2553" w:type="dxa"/>
            <w:tcBorders>
              <w:top w:val="single" w:sz="4" w:space="0" w:color="auto"/>
              <w:left w:val="single" w:sz="4" w:space="0" w:color="auto"/>
              <w:bottom w:val="single" w:sz="4" w:space="0" w:color="auto"/>
              <w:right w:val="single" w:sz="4" w:space="0" w:color="auto"/>
            </w:tcBorders>
          </w:tcPr>
          <w:p w14:paraId="370DD17B" w14:textId="77777777" w:rsidR="00215353" w:rsidRPr="00F81612" w:rsidRDefault="00215353" w:rsidP="00215353">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«Первые щаги в экологии»</w:t>
            </w:r>
          </w:p>
        </w:tc>
        <w:tc>
          <w:tcPr>
            <w:tcW w:w="623" w:type="dxa"/>
            <w:tcBorders>
              <w:top w:val="single" w:sz="4" w:space="0" w:color="auto"/>
              <w:left w:val="single" w:sz="4" w:space="0" w:color="auto"/>
              <w:bottom w:val="single" w:sz="4" w:space="0" w:color="auto"/>
              <w:right w:val="single" w:sz="4" w:space="0" w:color="auto"/>
            </w:tcBorders>
          </w:tcPr>
          <w:p w14:paraId="282A3FF0" w14:textId="77777777" w:rsidR="00215353" w:rsidRPr="00F81612" w:rsidRDefault="00215353" w:rsidP="00215353">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1</w:t>
            </w:r>
          </w:p>
        </w:tc>
        <w:tc>
          <w:tcPr>
            <w:tcW w:w="794" w:type="dxa"/>
            <w:tcBorders>
              <w:top w:val="single" w:sz="4" w:space="0" w:color="auto"/>
              <w:left w:val="single" w:sz="4" w:space="0" w:color="auto"/>
              <w:bottom w:val="single" w:sz="4" w:space="0" w:color="auto"/>
              <w:right w:val="single" w:sz="4" w:space="0" w:color="auto"/>
            </w:tcBorders>
          </w:tcPr>
          <w:p w14:paraId="77E3B55F" w14:textId="77777777" w:rsidR="00215353" w:rsidRPr="00F81612" w:rsidRDefault="00215353" w:rsidP="00215353">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tcPr>
          <w:p w14:paraId="75B1FFE2" w14:textId="77777777" w:rsidR="00215353" w:rsidRPr="00F81612" w:rsidRDefault="00215353" w:rsidP="00215353">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tcPr>
          <w:p w14:paraId="48B28367" w14:textId="77777777" w:rsidR="00215353" w:rsidRPr="00F81612" w:rsidRDefault="00215353" w:rsidP="00215353">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Познавательная</w:t>
            </w:r>
          </w:p>
        </w:tc>
        <w:tc>
          <w:tcPr>
            <w:tcW w:w="1135" w:type="dxa"/>
            <w:tcBorders>
              <w:top w:val="single" w:sz="4" w:space="0" w:color="auto"/>
              <w:left w:val="single" w:sz="4" w:space="0" w:color="auto"/>
              <w:bottom w:val="single" w:sz="4" w:space="0" w:color="auto"/>
              <w:right w:val="single" w:sz="4" w:space="0" w:color="auto"/>
            </w:tcBorders>
          </w:tcPr>
          <w:p w14:paraId="0367DB77" w14:textId="77777777" w:rsidR="00215353" w:rsidRPr="00F81612" w:rsidRDefault="00215353" w:rsidP="00215353">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tcPr>
          <w:p w14:paraId="425B1DED" w14:textId="77777777" w:rsidR="00215353" w:rsidRPr="00F81612" w:rsidRDefault="00215353" w:rsidP="00215353">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5-7</w:t>
            </w:r>
          </w:p>
        </w:tc>
      </w:tr>
      <w:tr w:rsidR="00E45435" w:rsidRPr="00F81612" w14:paraId="62825018" w14:textId="77777777" w:rsidTr="002D407D">
        <w:trPr>
          <w:cantSplit/>
          <w:trHeight w:val="665"/>
          <w:jc w:val="center"/>
        </w:trPr>
        <w:tc>
          <w:tcPr>
            <w:tcW w:w="10098" w:type="dxa"/>
            <w:gridSpan w:val="8"/>
            <w:tcBorders>
              <w:top w:val="single" w:sz="4" w:space="0" w:color="auto"/>
              <w:left w:val="single" w:sz="4" w:space="0" w:color="auto"/>
              <w:bottom w:val="single" w:sz="4" w:space="0" w:color="auto"/>
              <w:right w:val="single" w:sz="4" w:space="0" w:color="auto"/>
            </w:tcBorders>
          </w:tcPr>
          <w:p w14:paraId="29BA1FEA" w14:textId="77777777" w:rsidR="00E45435" w:rsidRPr="00F81612" w:rsidRDefault="00E45435" w:rsidP="00DC1FF8">
            <w:pPr>
              <w:pStyle w:val="af8"/>
              <w:rPr>
                <w:rFonts w:ascii="Times New Roman" w:hAnsi="Times New Roman" w:cs="Times New Roman"/>
                <w:b/>
                <w:sz w:val="24"/>
                <w:szCs w:val="24"/>
              </w:rPr>
            </w:pPr>
          </w:p>
          <w:p w14:paraId="64671AF7" w14:textId="77777777" w:rsidR="00E45435" w:rsidRPr="00F81612" w:rsidRDefault="00E45435" w:rsidP="00DC1FF8">
            <w:pPr>
              <w:pStyle w:val="af8"/>
              <w:rPr>
                <w:rFonts w:ascii="Times New Roman" w:hAnsi="Times New Roman" w:cs="Times New Roman"/>
                <w:sz w:val="24"/>
                <w:szCs w:val="24"/>
              </w:rPr>
            </w:pPr>
            <w:r w:rsidRPr="00F81612">
              <w:rPr>
                <w:rFonts w:ascii="Times New Roman" w:hAnsi="Times New Roman" w:cs="Times New Roman"/>
                <w:sz w:val="24"/>
                <w:szCs w:val="24"/>
              </w:rPr>
              <w:t>6. Социально – педагогическая направленность</w:t>
            </w:r>
          </w:p>
        </w:tc>
      </w:tr>
      <w:tr w:rsidR="00E45435" w:rsidRPr="00F81612" w14:paraId="3CC6764B"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hideMark/>
          </w:tcPr>
          <w:p w14:paraId="3C4784CE"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w:t>
            </w:r>
          </w:p>
        </w:tc>
        <w:tc>
          <w:tcPr>
            <w:tcW w:w="2553" w:type="dxa"/>
            <w:tcBorders>
              <w:top w:val="single" w:sz="4" w:space="0" w:color="auto"/>
              <w:left w:val="single" w:sz="4" w:space="0" w:color="auto"/>
              <w:bottom w:val="single" w:sz="4" w:space="0" w:color="auto"/>
              <w:right w:val="single" w:sz="4" w:space="0" w:color="auto"/>
            </w:tcBorders>
            <w:hideMark/>
          </w:tcPr>
          <w:p w14:paraId="1EBEB5BE"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«Лидер»</w:t>
            </w:r>
          </w:p>
        </w:tc>
        <w:tc>
          <w:tcPr>
            <w:tcW w:w="623" w:type="dxa"/>
            <w:tcBorders>
              <w:top w:val="single" w:sz="4" w:space="0" w:color="auto"/>
              <w:left w:val="single" w:sz="4" w:space="0" w:color="auto"/>
              <w:bottom w:val="single" w:sz="4" w:space="0" w:color="auto"/>
              <w:right w:val="single" w:sz="4" w:space="0" w:color="auto"/>
            </w:tcBorders>
            <w:hideMark/>
          </w:tcPr>
          <w:p w14:paraId="154F0AE0"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2</w:t>
            </w:r>
          </w:p>
        </w:tc>
        <w:tc>
          <w:tcPr>
            <w:tcW w:w="794" w:type="dxa"/>
            <w:tcBorders>
              <w:top w:val="single" w:sz="4" w:space="0" w:color="auto"/>
              <w:left w:val="single" w:sz="4" w:space="0" w:color="auto"/>
              <w:bottom w:val="single" w:sz="4" w:space="0" w:color="auto"/>
              <w:right w:val="single" w:sz="4" w:space="0" w:color="auto"/>
            </w:tcBorders>
            <w:hideMark/>
          </w:tcPr>
          <w:p w14:paraId="1460E67B"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hideMark/>
          </w:tcPr>
          <w:p w14:paraId="6476AB83" w14:textId="77777777" w:rsidR="00E45435" w:rsidRPr="00F81612" w:rsidRDefault="00E45435" w:rsidP="00DC1FF8">
            <w:pPr>
              <w:pStyle w:val="af8"/>
              <w:rPr>
                <w:rFonts w:ascii="Times New Roman" w:hAnsi="Times New Roman" w:cs="Times New Roman"/>
                <w:sz w:val="24"/>
                <w:szCs w:val="24"/>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hideMark/>
          </w:tcPr>
          <w:p w14:paraId="379EAE96"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Социальная адаптация</w:t>
            </w:r>
          </w:p>
        </w:tc>
        <w:tc>
          <w:tcPr>
            <w:tcW w:w="1135" w:type="dxa"/>
            <w:tcBorders>
              <w:top w:val="single" w:sz="4" w:space="0" w:color="auto"/>
              <w:left w:val="single" w:sz="4" w:space="0" w:color="auto"/>
              <w:bottom w:val="single" w:sz="4" w:space="0" w:color="auto"/>
              <w:right w:val="single" w:sz="4" w:space="0" w:color="auto"/>
            </w:tcBorders>
            <w:hideMark/>
          </w:tcPr>
          <w:p w14:paraId="5D9C7CD8"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hideMark/>
          </w:tcPr>
          <w:p w14:paraId="576E47D4" w14:textId="77777777" w:rsidR="00E45435" w:rsidRPr="00F81612" w:rsidRDefault="002B205E" w:rsidP="002B205E">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12-16</w:t>
            </w:r>
          </w:p>
        </w:tc>
      </w:tr>
      <w:tr w:rsidR="00E45435" w:rsidRPr="00F81612" w14:paraId="1E09A388"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hideMark/>
          </w:tcPr>
          <w:p w14:paraId="24B4F2C4"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2</w:t>
            </w:r>
          </w:p>
        </w:tc>
        <w:tc>
          <w:tcPr>
            <w:tcW w:w="2553" w:type="dxa"/>
            <w:tcBorders>
              <w:top w:val="single" w:sz="4" w:space="0" w:color="auto"/>
              <w:left w:val="single" w:sz="4" w:space="0" w:color="auto"/>
              <w:bottom w:val="single" w:sz="4" w:space="0" w:color="auto"/>
              <w:right w:val="single" w:sz="4" w:space="0" w:color="auto"/>
            </w:tcBorders>
            <w:hideMark/>
          </w:tcPr>
          <w:p w14:paraId="4CD202AC"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«Лидер»</w:t>
            </w:r>
          </w:p>
        </w:tc>
        <w:tc>
          <w:tcPr>
            <w:tcW w:w="623" w:type="dxa"/>
            <w:tcBorders>
              <w:top w:val="single" w:sz="4" w:space="0" w:color="auto"/>
              <w:left w:val="single" w:sz="4" w:space="0" w:color="auto"/>
              <w:bottom w:val="single" w:sz="4" w:space="0" w:color="auto"/>
              <w:right w:val="single" w:sz="4" w:space="0" w:color="auto"/>
            </w:tcBorders>
            <w:hideMark/>
          </w:tcPr>
          <w:p w14:paraId="2FBD668A"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2</w:t>
            </w:r>
          </w:p>
        </w:tc>
        <w:tc>
          <w:tcPr>
            <w:tcW w:w="794" w:type="dxa"/>
            <w:tcBorders>
              <w:top w:val="single" w:sz="4" w:space="0" w:color="auto"/>
              <w:left w:val="single" w:sz="4" w:space="0" w:color="auto"/>
              <w:bottom w:val="single" w:sz="4" w:space="0" w:color="auto"/>
              <w:right w:val="single" w:sz="4" w:space="0" w:color="auto"/>
            </w:tcBorders>
            <w:hideMark/>
          </w:tcPr>
          <w:p w14:paraId="10137EBF"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hideMark/>
          </w:tcPr>
          <w:p w14:paraId="56F22B38" w14:textId="77777777" w:rsidR="00E45435" w:rsidRPr="00F81612" w:rsidRDefault="00E45435" w:rsidP="00DC1FF8">
            <w:pPr>
              <w:pStyle w:val="af8"/>
              <w:rPr>
                <w:rFonts w:ascii="Times New Roman" w:hAnsi="Times New Roman" w:cs="Times New Roman"/>
                <w:sz w:val="24"/>
                <w:szCs w:val="24"/>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hideMark/>
          </w:tcPr>
          <w:p w14:paraId="2370E846"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Социальная адаптация</w:t>
            </w:r>
          </w:p>
        </w:tc>
        <w:tc>
          <w:tcPr>
            <w:tcW w:w="1135" w:type="dxa"/>
            <w:tcBorders>
              <w:top w:val="single" w:sz="4" w:space="0" w:color="auto"/>
              <w:left w:val="single" w:sz="4" w:space="0" w:color="auto"/>
              <w:bottom w:val="single" w:sz="4" w:space="0" w:color="auto"/>
              <w:right w:val="single" w:sz="4" w:space="0" w:color="auto"/>
            </w:tcBorders>
            <w:hideMark/>
          </w:tcPr>
          <w:p w14:paraId="3D8B929B"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hideMark/>
          </w:tcPr>
          <w:p w14:paraId="2E842199" w14:textId="77777777" w:rsidR="00E45435" w:rsidRPr="00F81612" w:rsidRDefault="002B205E" w:rsidP="00DC1FF8">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12-17</w:t>
            </w:r>
          </w:p>
        </w:tc>
      </w:tr>
      <w:tr w:rsidR="00E45435" w:rsidRPr="00F81612" w14:paraId="6B653903"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hideMark/>
          </w:tcPr>
          <w:p w14:paraId="72D34DAD"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3</w:t>
            </w:r>
          </w:p>
        </w:tc>
        <w:tc>
          <w:tcPr>
            <w:tcW w:w="2553" w:type="dxa"/>
            <w:tcBorders>
              <w:top w:val="single" w:sz="4" w:space="0" w:color="auto"/>
              <w:left w:val="single" w:sz="4" w:space="0" w:color="auto"/>
              <w:bottom w:val="single" w:sz="4" w:space="0" w:color="auto"/>
              <w:right w:val="single" w:sz="4" w:space="0" w:color="auto"/>
            </w:tcBorders>
            <w:hideMark/>
          </w:tcPr>
          <w:p w14:paraId="2F57EBAC" w14:textId="77777777" w:rsidR="00E45435" w:rsidRPr="00F81612" w:rsidRDefault="00E45435" w:rsidP="002D407D">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w:t>
            </w:r>
            <w:r w:rsidR="002D407D" w:rsidRPr="00F81612">
              <w:rPr>
                <w:rFonts w:ascii="Times New Roman" w:hAnsi="Times New Roman" w:cs="Times New Roman"/>
                <w:sz w:val="24"/>
                <w:szCs w:val="24"/>
              </w:rPr>
              <w:t>Тренинг-класс «Формула успеха</w:t>
            </w:r>
            <w:r w:rsidRPr="00F81612">
              <w:rPr>
                <w:rFonts w:ascii="Times New Roman" w:hAnsi="Times New Roman" w:cs="Times New Roman"/>
                <w:sz w:val="24"/>
                <w:szCs w:val="24"/>
                <w:lang w:eastAsia="en-US"/>
              </w:rPr>
              <w:t>»</w:t>
            </w:r>
          </w:p>
        </w:tc>
        <w:tc>
          <w:tcPr>
            <w:tcW w:w="623" w:type="dxa"/>
            <w:tcBorders>
              <w:top w:val="single" w:sz="4" w:space="0" w:color="auto"/>
              <w:left w:val="single" w:sz="4" w:space="0" w:color="auto"/>
              <w:bottom w:val="single" w:sz="4" w:space="0" w:color="auto"/>
              <w:right w:val="single" w:sz="4" w:space="0" w:color="auto"/>
            </w:tcBorders>
            <w:hideMark/>
          </w:tcPr>
          <w:p w14:paraId="5AF8E8D8"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2</w:t>
            </w:r>
          </w:p>
        </w:tc>
        <w:tc>
          <w:tcPr>
            <w:tcW w:w="794" w:type="dxa"/>
            <w:tcBorders>
              <w:top w:val="single" w:sz="4" w:space="0" w:color="auto"/>
              <w:left w:val="single" w:sz="4" w:space="0" w:color="auto"/>
              <w:bottom w:val="single" w:sz="4" w:space="0" w:color="auto"/>
              <w:right w:val="single" w:sz="4" w:space="0" w:color="auto"/>
            </w:tcBorders>
            <w:hideMark/>
          </w:tcPr>
          <w:p w14:paraId="1A098BA0"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hideMark/>
          </w:tcPr>
          <w:p w14:paraId="7B3E34D7" w14:textId="77777777" w:rsidR="00E45435" w:rsidRPr="00F81612" w:rsidRDefault="00E45435" w:rsidP="00DC1FF8">
            <w:pPr>
              <w:pStyle w:val="af8"/>
              <w:rPr>
                <w:rFonts w:ascii="Times New Roman" w:hAnsi="Times New Roman" w:cs="Times New Roman"/>
                <w:sz w:val="24"/>
                <w:szCs w:val="24"/>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hideMark/>
          </w:tcPr>
          <w:p w14:paraId="1C7E1365"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Социальная адаптация</w:t>
            </w:r>
          </w:p>
        </w:tc>
        <w:tc>
          <w:tcPr>
            <w:tcW w:w="1135" w:type="dxa"/>
            <w:tcBorders>
              <w:top w:val="single" w:sz="4" w:space="0" w:color="auto"/>
              <w:left w:val="single" w:sz="4" w:space="0" w:color="auto"/>
              <w:bottom w:val="single" w:sz="4" w:space="0" w:color="auto"/>
              <w:right w:val="single" w:sz="4" w:space="0" w:color="auto"/>
            </w:tcBorders>
            <w:hideMark/>
          </w:tcPr>
          <w:p w14:paraId="2BBAC3C3"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hideMark/>
          </w:tcPr>
          <w:p w14:paraId="36F4E0EA" w14:textId="77777777" w:rsidR="00E45435" w:rsidRPr="00F81612" w:rsidRDefault="002B205E" w:rsidP="00DC1FF8">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12-17</w:t>
            </w:r>
          </w:p>
        </w:tc>
      </w:tr>
      <w:tr w:rsidR="00E45435" w:rsidRPr="00F81612" w14:paraId="4E18BCA4"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hideMark/>
          </w:tcPr>
          <w:p w14:paraId="25491749"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4</w:t>
            </w:r>
          </w:p>
        </w:tc>
        <w:tc>
          <w:tcPr>
            <w:tcW w:w="2553" w:type="dxa"/>
            <w:tcBorders>
              <w:top w:val="single" w:sz="4" w:space="0" w:color="auto"/>
              <w:left w:val="single" w:sz="4" w:space="0" w:color="auto"/>
              <w:bottom w:val="single" w:sz="4" w:space="0" w:color="auto"/>
              <w:right w:val="single" w:sz="4" w:space="0" w:color="auto"/>
            </w:tcBorders>
            <w:hideMark/>
          </w:tcPr>
          <w:p w14:paraId="000F1447" w14:textId="77777777" w:rsidR="00E45435" w:rsidRPr="00F81612" w:rsidRDefault="00E45435" w:rsidP="006C10F6">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w:t>
            </w:r>
            <w:r w:rsidR="006C10F6" w:rsidRPr="00F81612">
              <w:rPr>
                <w:rFonts w:ascii="Times New Roman" w:hAnsi="Times New Roman" w:cs="Times New Roman"/>
                <w:sz w:val="24"/>
                <w:szCs w:val="24"/>
                <w:lang w:eastAsia="en-US"/>
              </w:rPr>
              <w:t>ПЮГ</w:t>
            </w:r>
            <w:r w:rsidRPr="00F81612">
              <w:rPr>
                <w:rFonts w:ascii="Times New Roman" w:hAnsi="Times New Roman" w:cs="Times New Roman"/>
                <w:sz w:val="24"/>
                <w:szCs w:val="24"/>
                <w:lang w:eastAsia="en-US"/>
              </w:rPr>
              <w:t>»</w:t>
            </w:r>
          </w:p>
        </w:tc>
        <w:tc>
          <w:tcPr>
            <w:tcW w:w="623" w:type="dxa"/>
            <w:tcBorders>
              <w:top w:val="single" w:sz="4" w:space="0" w:color="auto"/>
              <w:left w:val="single" w:sz="4" w:space="0" w:color="auto"/>
              <w:bottom w:val="single" w:sz="4" w:space="0" w:color="auto"/>
              <w:right w:val="single" w:sz="4" w:space="0" w:color="auto"/>
            </w:tcBorders>
            <w:hideMark/>
          </w:tcPr>
          <w:p w14:paraId="5D89A994" w14:textId="77777777" w:rsidR="00E45435" w:rsidRPr="00F81612" w:rsidRDefault="002B205E" w:rsidP="00DC1FF8">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2</w:t>
            </w:r>
          </w:p>
        </w:tc>
        <w:tc>
          <w:tcPr>
            <w:tcW w:w="794" w:type="dxa"/>
            <w:tcBorders>
              <w:top w:val="single" w:sz="4" w:space="0" w:color="auto"/>
              <w:left w:val="single" w:sz="4" w:space="0" w:color="auto"/>
              <w:bottom w:val="single" w:sz="4" w:space="0" w:color="auto"/>
              <w:right w:val="single" w:sz="4" w:space="0" w:color="auto"/>
            </w:tcBorders>
            <w:hideMark/>
          </w:tcPr>
          <w:p w14:paraId="053B7F0B"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hideMark/>
          </w:tcPr>
          <w:p w14:paraId="568575CD" w14:textId="77777777" w:rsidR="00E45435" w:rsidRPr="00F81612" w:rsidRDefault="00E45435" w:rsidP="00DC1FF8">
            <w:pPr>
              <w:pStyle w:val="af8"/>
              <w:rPr>
                <w:rFonts w:ascii="Times New Roman" w:hAnsi="Times New Roman" w:cs="Times New Roman"/>
                <w:sz w:val="24"/>
                <w:szCs w:val="24"/>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hideMark/>
          </w:tcPr>
          <w:p w14:paraId="59052B23"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Социальная адаптация</w:t>
            </w:r>
          </w:p>
        </w:tc>
        <w:tc>
          <w:tcPr>
            <w:tcW w:w="1135" w:type="dxa"/>
            <w:tcBorders>
              <w:top w:val="single" w:sz="4" w:space="0" w:color="auto"/>
              <w:left w:val="single" w:sz="4" w:space="0" w:color="auto"/>
              <w:bottom w:val="single" w:sz="4" w:space="0" w:color="auto"/>
              <w:right w:val="single" w:sz="4" w:space="0" w:color="auto"/>
            </w:tcBorders>
            <w:hideMark/>
          </w:tcPr>
          <w:p w14:paraId="3654CC9C"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hideMark/>
          </w:tcPr>
          <w:p w14:paraId="6E3A4FEA" w14:textId="77777777" w:rsidR="00E45435" w:rsidRPr="00F81612" w:rsidRDefault="006C10F6"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12-14</w:t>
            </w:r>
          </w:p>
        </w:tc>
      </w:tr>
      <w:tr w:rsidR="00E45435" w:rsidRPr="00F81612" w14:paraId="2FD6A2D4"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hideMark/>
          </w:tcPr>
          <w:p w14:paraId="2609CA81"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5</w:t>
            </w:r>
          </w:p>
        </w:tc>
        <w:tc>
          <w:tcPr>
            <w:tcW w:w="2553" w:type="dxa"/>
            <w:tcBorders>
              <w:top w:val="single" w:sz="4" w:space="0" w:color="auto"/>
              <w:left w:val="single" w:sz="4" w:space="0" w:color="auto"/>
              <w:bottom w:val="single" w:sz="4" w:space="0" w:color="auto"/>
              <w:right w:val="single" w:sz="4" w:space="0" w:color="auto"/>
            </w:tcBorders>
            <w:hideMark/>
          </w:tcPr>
          <w:p w14:paraId="60AA720E" w14:textId="77777777" w:rsidR="00E45435" w:rsidRPr="00F81612" w:rsidRDefault="00E45435" w:rsidP="002D407D">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w:t>
            </w:r>
            <w:r w:rsidR="002D407D" w:rsidRPr="00F81612">
              <w:rPr>
                <w:rFonts w:ascii="Times New Roman" w:hAnsi="Times New Roman" w:cs="Times New Roman"/>
                <w:sz w:val="24"/>
                <w:szCs w:val="24"/>
                <w:lang w:eastAsia="en-US"/>
              </w:rPr>
              <w:t>Школа вожатых</w:t>
            </w:r>
            <w:r w:rsidRPr="00F81612">
              <w:rPr>
                <w:rFonts w:ascii="Times New Roman" w:hAnsi="Times New Roman" w:cs="Times New Roman"/>
                <w:sz w:val="24"/>
                <w:szCs w:val="24"/>
                <w:lang w:eastAsia="en-US"/>
              </w:rPr>
              <w:t>»</w:t>
            </w:r>
          </w:p>
        </w:tc>
        <w:tc>
          <w:tcPr>
            <w:tcW w:w="623" w:type="dxa"/>
            <w:tcBorders>
              <w:top w:val="single" w:sz="4" w:space="0" w:color="auto"/>
              <w:left w:val="single" w:sz="4" w:space="0" w:color="auto"/>
              <w:bottom w:val="single" w:sz="4" w:space="0" w:color="auto"/>
              <w:right w:val="single" w:sz="4" w:space="0" w:color="auto"/>
            </w:tcBorders>
            <w:hideMark/>
          </w:tcPr>
          <w:p w14:paraId="05E66FF6" w14:textId="77777777" w:rsidR="00E45435" w:rsidRPr="00F81612" w:rsidRDefault="002B205E" w:rsidP="00DC1FF8">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2</w:t>
            </w:r>
          </w:p>
        </w:tc>
        <w:tc>
          <w:tcPr>
            <w:tcW w:w="794" w:type="dxa"/>
            <w:tcBorders>
              <w:top w:val="single" w:sz="4" w:space="0" w:color="auto"/>
              <w:left w:val="single" w:sz="4" w:space="0" w:color="auto"/>
              <w:bottom w:val="single" w:sz="4" w:space="0" w:color="auto"/>
              <w:right w:val="single" w:sz="4" w:space="0" w:color="auto"/>
            </w:tcBorders>
            <w:hideMark/>
          </w:tcPr>
          <w:p w14:paraId="7461E0EB"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hideMark/>
          </w:tcPr>
          <w:p w14:paraId="69FE8C2F" w14:textId="77777777" w:rsidR="00E45435" w:rsidRPr="00F81612" w:rsidRDefault="00E45435" w:rsidP="00DC1FF8">
            <w:pPr>
              <w:pStyle w:val="af8"/>
              <w:rPr>
                <w:rFonts w:ascii="Times New Roman" w:hAnsi="Times New Roman" w:cs="Times New Roman"/>
                <w:sz w:val="24"/>
                <w:szCs w:val="24"/>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hideMark/>
          </w:tcPr>
          <w:p w14:paraId="6554C7CE"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Социальная адаптация</w:t>
            </w:r>
          </w:p>
        </w:tc>
        <w:tc>
          <w:tcPr>
            <w:tcW w:w="1135" w:type="dxa"/>
            <w:tcBorders>
              <w:top w:val="single" w:sz="4" w:space="0" w:color="auto"/>
              <w:left w:val="single" w:sz="4" w:space="0" w:color="auto"/>
              <w:bottom w:val="single" w:sz="4" w:space="0" w:color="auto"/>
              <w:right w:val="single" w:sz="4" w:space="0" w:color="auto"/>
            </w:tcBorders>
            <w:hideMark/>
          </w:tcPr>
          <w:p w14:paraId="008216C9"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hideMark/>
          </w:tcPr>
          <w:p w14:paraId="19B0D48B" w14:textId="77777777" w:rsidR="00E45435" w:rsidRPr="00F81612" w:rsidRDefault="006C10F6"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12-17</w:t>
            </w:r>
          </w:p>
        </w:tc>
      </w:tr>
      <w:tr w:rsidR="00E45435" w:rsidRPr="00F81612" w14:paraId="0E36F947"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hideMark/>
          </w:tcPr>
          <w:p w14:paraId="5831652F"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6</w:t>
            </w:r>
          </w:p>
        </w:tc>
        <w:tc>
          <w:tcPr>
            <w:tcW w:w="2553" w:type="dxa"/>
            <w:tcBorders>
              <w:top w:val="single" w:sz="4" w:space="0" w:color="auto"/>
              <w:left w:val="single" w:sz="4" w:space="0" w:color="auto"/>
              <w:bottom w:val="single" w:sz="4" w:space="0" w:color="auto"/>
              <w:right w:val="single" w:sz="4" w:space="0" w:color="auto"/>
            </w:tcBorders>
            <w:hideMark/>
          </w:tcPr>
          <w:p w14:paraId="7A03AD2D" w14:textId="77777777" w:rsidR="00E45435" w:rsidRPr="00F81612" w:rsidRDefault="00E45435" w:rsidP="006C10F6">
            <w:pPr>
              <w:pStyle w:val="af8"/>
              <w:rPr>
                <w:rFonts w:ascii="Times New Roman" w:hAnsi="Times New Roman" w:cs="Times New Roman"/>
                <w:sz w:val="24"/>
                <w:szCs w:val="24"/>
                <w:lang w:eastAsia="en-US"/>
              </w:rPr>
            </w:pPr>
            <w:r w:rsidRPr="00F81612">
              <w:rPr>
                <w:rFonts w:ascii="Times New Roman" w:hAnsi="Times New Roman" w:cs="Times New Roman"/>
                <w:sz w:val="24"/>
                <w:szCs w:val="24"/>
              </w:rPr>
              <w:t>«</w:t>
            </w:r>
            <w:r w:rsidR="006C10F6" w:rsidRPr="00F81612">
              <w:rPr>
                <w:rFonts w:ascii="Times New Roman" w:hAnsi="Times New Roman" w:cs="Times New Roman"/>
                <w:sz w:val="24"/>
                <w:szCs w:val="24"/>
              </w:rPr>
              <w:t>Азбука права</w:t>
            </w:r>
            <w:r w:rsidRPr="00F81612">
              <w:rPr>
                <w:rFonts w:ascii="Times New Roman" w:hAnsi="Times New Roman" w:cs="Times New Roman"/>
                <w:sz w:val="24"/>
                <w:szCs w:val="24"/>
              </w:rPr>
              <w:t>»</w:t>
            </w:r>
          </w:p>
        </w:tc>
        <w:tc>
          <w:tcPr>
            <w:tcW w:w="623" w:type="dxa"/>
            <w:tcBorders>
              <w:top w:val="single" w:sz="4" w:space="0" w:color="auto"/>
              <w:left w:val="single" w:sz="4" w:space="0" w:color="auto"/>
              <w:bottom w:val="single" w:sz="4" w:space="0" w:color="auto"/>
              <w:right w:val="single" w:sz="4" w:space="0" w:color="auto"/>
            </w:tcBorders>
            <w:hideMark/>
          </w:tcPr>
          <w:p w14:paraId="7A178B7C" w14:textId="77777777" w:rsidR="00E45435" w:rsidRPr="00F81612" w:rsidRDefault="002B205E" w:rsidP="00DC1FF8">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2</w:t>
            </w:r>
          </w:p>
        </w:tc>
        <w:tc>
          <w:tcPr>
            <w:tcW w:w="794" w:type="dxa"/>
            <w:tcBorders>
              <w:top w:val="single" w:sz="4" w:space="0" w:color="auto"/>
              <w:left w:val="single" w:sz="4" w:space="0" w:color="auto"/>
              <w:bottom w:val="single" w:sz="4" w:space="0" w:color="auto"/>
              <w:right w:val="single" w:sz="4" w:space="0" w:color="auto"/>
            </w:tcBorders>
            <w:hideMark/>
          </w:tcPr>
          <w:p w14:paraId="744F02DD"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hideMark/>
          </w:tcPr>
          <w:p w14:paraId="162DCB01" w14:textId="77777777" w:rsidR="00E45435" w:rsidRPr="00F81612" w:rsidRDefault="00E45435" w:rsidP="00DC1FF8">
            <w:pPr>
              <w:pStyle w:val="af8"/>
              <w:rPr>
                <w:rFonts w:ascii="Times New Roman" w:hAnsi="Times New Roman" w:cs="Times New Roman"/>
                <w:sz w:val="24"/>
                <w:szCs w:val="24"/>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hideMark/>
          </w:tcPr>
          <w:p w14:paraId="75D19C6F" w14:textId="77777777" w:rsidR="00E45435" w:rsidRPr="00F81612" w:rsidRDefault="002D407D"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Патриотическая</w:t>
            </w:r>
          </w:p>
        </w:tc>
        <w:tc>
          <w:tcPr>
            <w:tcW w:w="1135" w:type="dxa"/>
            <w:tcBorders>
              <w:top w:val="single" w:sz="4" w:space="0" w:color="auto"/>
              <w:left w:val="single" w:sz="4" w:space="0" w:color="auto"/>
              <w:bottom w:val="single" w:sz="4" w:space="0" w:color="auto"/>
              <w:right w:val="single" w:sz="4" w:space="0" w:color="auto"/>
            </w:tcBorders>
            <w:hideMark/>
          </w:tcPr>
          <w:p w14:paraId="056B3B93"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hideMark/>
          </w:tcPr>
          <w:p w14:paraId="7DD92395" w14:textId="77777777" w:rsidR="00E45435" w:rsidRPr="00F81612" w:rsidRDefault="006C10F6"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12-17</w:t>
            </w:r>
          </w:p>
        </w:tc>
      </w:tr>
      <w:tr w:rsidR="00E45435" w:rsidRPr="00F81612" w14:paraId="52C4CF4F"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hideMark/>
          </w:tcPr>
          <w:p w14:paraId="6E05CCDE"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7</w:t>
            </w:r>
          </w:p>
        </w:tc>
        <w:tc>
          <w:tcPr>
            <w:tcW w:w="2553" w:type="dxa"/>
            <w:tcBorders>
              <w:top w:val="single" w:sz="4" w:space="0" w:color="auto"/>
              <w:left w:val="single" w:sz="4" w:space="0" w:color="auto"/>
              <w:bottom w:val="single" w:sz="4" w:space="0" w:color="auto"/>
              <w:right w:val="single" w:sz="4" w:space="0" w:color="auto"/>
            </w:tcBorders>
            <w:hideMark/>
          </w:tcPr>
          <w:p w14:paraId="6F9143B3" w14:textId="77777777" w:rsidR="00E45435" w:rsidRPr="00F81612" w:rsidRDefault="00E45435" w:rsidP="006C10F6">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«Юнарме</w:t>
            </w:r>
            <w:r w:rsidR="006C10F6" w:rsidRPr="00F81612">
              <w:rPr>
                <w:rFonts w:ascii="Times New Roman" w:hAnsi="Times New Roman" w:cs="Times New Roman"/>
                <w:sz w:val="24"/>
                <w:szCs w:val="24"/>
                <w:lang w:eastAsia="en-US"/>
              </w:rPr>
              <w:t>ец</w:t>
            </w:r>
            <w:r w:rsidRPr="00F81612">
              <w:rPr>
                <w:rFonts w:ascii="Times New Roman" w:hAnsi="Times New Roman" w:cs="Times New Roman"/>
                <w:sz w:val="24"/>
                <w:szCs w:val="24"/>
                <w:lang w:eastAsia="en-US"/>
              </w:rPr>
              <w:t xml:space="preserve">»  </w:t>
            </w:r>
          </w:p>
        </w:tc>
        <w:tc>
          <w:tcPr>
            <w:tcW w:w="623" w:type="dxa"/>
            <w:tcBorders>
              <w:top w:val="single" w:sz="4" w:space="0" w:color="auto"/>
              <w:left w:val="single" w:sz="4" w:space="0" w:color="auto"/>
              <w:bottom w:val="single" w:sz="4" w:space="0" w:color="auto"/>
              <w:right w:val="single" w:sz="4" w:space="0" w:color="auto"/>
            </w:tcBorders>
            <w:hideMark/>
          </w:tcPr>
          <w:p w14:paraId="32DF2F53" w14:textId="77777777" w:rsidR="00E45435" w:rsidRPr="00F81612" w:rsidRDefault="002B205E" w:rsidP="00DC1FF8">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2</w:t>
            </w:r>
          </w:p>
        </w:tc>
        <w:tc>
          <w:tcPr>
            <w:tcW w:w="794" w:type="dxa"/>
            <w:tcBorders>
              <w:top w:val="single" w:sz="4" w:space="0" w:color="auto"/>
              <w:left w:val="single" w:sz="4" w:space="0" w:color="auto"/>
              <w:bottom w:val="single" w:sz="4" w:space="0" w:color="auto"/>
              <w:right w:val="single" w:sz="4" w:space="0" w:color="auto"/>
            </w:tcBorders>
            <w:hideMark/>
          </w:tcPr>
          <w:p w14:paraId="37276263"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hideMark/>
          </w:tcPr>
          <w:p w14:paraId="7CF644A1" w14:textId="77777777" w:rsidR="00E45435" w:rsidRPr="00F81612" w:rsidRDefault="00E45435" w:rsidP="00DC1FF8">
            <w:pPr>
              <w:pStyle w:val="af8"/>
              <w:rPr>
                <w:rFonts w:ascii="Times New Roman" w:hAnsi="Times New Roman" w:cs="Times New Roman"/>
                <w:sz w:val="24"/>
                <w:szCs w:val="24"/>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hideMark/>
          </w:tcPr>
          <w:p w14:paraId="0EB3DE6F"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Патриотическая</w:t>
            </w:r>
          </w:p>
        </w:tc>
        <w:tc>
          <w:tcPr>
            <w:tcW w:w="1135" w:type="dxa"/>
            <w:tcBorders>
              <w:top w:val="single" w:sz="4" w:space="0" w:color="auto"/>
              <w:left w:val="single" w:sz="4" w:space="0" w:color="auto"/>
              <w:bottom w:val="single" w:sz="4" w:space="0" w:color="auto"/>
              <w:right w:val="single" w:sz="4" w:space="0" w:color="auto"/>
            </w:tcBorders>
            <w:hideMark/>
          </w:tcPr>
          <w:p w14:paraId="25690B3D" w14:textId="77777777" w:rsidR="00E45435" w:rsidRPr="00F81612" w:rsidRDefault="00E45435"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hideMark/>
          </w:tcPr>
          <w:p w14:paraId="49E0DE81" w14:textId="77777777" w:rsidR="00E45435" w:rsidRPr="00F81612" w:rsidRDefault="006C10F6"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11-16</w:t>
            </w:r>
          </w:p>
        </w:tc>
      </w:tr>
      <w:tr w:rsidR="002D407D" w:rsidRPr="00F81612" w14:paraId="1ABB5896"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hideMark/>
          </w:tcPr>
          <w:p w14:paraId="6351D85F" w14:textId="77777777" w:rsidR="002D407D" w:rsidRPr="00F81612" w:rsidRDefault="002D407D" w:rsidP="00DC1FF8">
            <w:pPr>
              <w:pStyle w:val="af8"/>
              <w:rPr>
                <w:rFonts w:ascii="Times New Roman" w:hAnsi="Times New Roman" w:cs="Times New Roman"/>
                <w:sz w:val="24"/>
                <w:szCs w:val="24"/>
                <w:lang w:eastAsia="en-US"/>
              </w:rPr>
            </w:pPr>
          </w:p>
          <w:p w14:paraId="55E6AA13" w14:textId="77777777" w:rsidR="002D407D" w:rsidRPr="00F81612" w:rsidRDefault="002D407D"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8</w:t>
            </w:r>
          </w:p>
        </w:tc>
        <w:tc>
          <w:tcPr>
            <w:tcW w:w="2553" w:type="dxa"/>
            <w:tcBorders>
              <w:top w:val="single" w:sz="4" w:space="0" w:color="auto"/>
              <w:left w:val="single" w:sz="4" w:space="0" w:color="auto"/>
              <w:bottom w:val="single" w:sz="4" w:space="0" w:color="auto"/>
              <w:right w:val="single" w:sz="4" w:space="0" w:color="auto"/>
            </w:tcBorders>
            <w:hideMark/>
          </w:tcPr>
          <w:p w14:paraId="0D177485" w14:textId="77777777" w:rsidR="002D407D" w:rsidRPr="00F81612" w:rsidRDefault="002D407D"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«Содружество»</w:t>
            </w:r>
          </w:p>
        </w:tc>
        <w:tc>
          <w:tcPr>
            <w:tcW w:w="623" w:type="dxa"/>
            <w:tcBorders>
              <w:top w:val="single" w:sz="4" w:space="0" w:color="auto"/>
              <w:left w:val="single" w:sz="4" w:space="0" w:color="auto"/>
              <w:bottom w:val="single" w:sz="4" w:space="0" w:color="auto"/>
              <w:right w:val="single" w:sz="4" w:space="0" w:color="auto"/>
            </w:tcBorders>
            <w:hideMark/>
          </w:tcPr>
          <w:p w14:paraId="57DDCF15" w14:textId="77777777" w:rsidR="002D407D" w:rsidRPr="00F81612" w:rsidRDefault="002B205E" w:rsidP="00DC1FF8">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2</w:t>
            </w:r>
          </w:p>
        </w:tc>
        <w:tc>
          <w:tcPr>
            <w:tcW w:w="794" w:type="dxa"/>
            <w:tcBorders>
              <w:top w:val="single" w:sz="4" w:space="0" w:color="auto"/>
              <w:left w:val="single" w:sz="4" w:space="0" w:color="auto"/>
              <w:bottom w:val="single" w:sz="4" w:space="0" w:color="auto"/>
              <w:right w:val="single" w:sz="4" w:space="0" w:color="auto"/>
            </w:tcBorders>
            <w:hideMark/>
          </w:tcPr>
          <w:p w14:paraId="735E3E61" w14:textId="77777777" w:rsidR="002D407D" w:rsidRPr="00F81612" w:rsidRDefault="002D407D"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hideMark/>
          </w:tcPr>
          <w:p w14:paraId="018C02B5" w14:textId="77777777" w:rsidR="002D407D" w:rsidRPr="00F81612" w:rsidRDefault="002D407D"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hideMark/>
          </w:tcPr>
          <w:p w14:paraId="735089C8" w14:textId="77777777" w:rsidR="002D407D" w:rsidRPr="00F81612" w:rsidRDefault="002D407D"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Социальная адаптация</w:t>
            </w:r>
          </w:p>
        </w:tc>
        <w:tc>
          <w:tcPr>
            <w:tcW w:w="1135" w:type="dxa"/>
            <w:tcBorders>
              <w:top w:val="single" w:sz="4" w:space="0" w:color="auto"/>
              <w:left w:val="single" w:sz="4" w:space="0" w:color="auto"/>
              <w:bottom w:val="single" w:sz="4" w:space="0" w:color="auto"/>
              <w:right w:val="single" w:sz="4" w:space="0" w:color="auto"/>
            </w:tcBorders>
            <w:hideMark/>
          </w:tcPr>
          <w:p w14:paraId="73C2A80E" w14:textId="77777777" w:rsidR="002D407D" w:rsidRPr="00F81612" w:rsidRDefault="00827044"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hideMark/>
          </w:tcPr>
          <w:p w14:paraId="0DB603C5" w14:textId="77777777" w:rsidR="002D407D" w:rsidRPr="00F81612" w:rsidRDefault="006C10F6" w:rsidP="00DC1FF8">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13-16</w:t>
            </w:r>
          </w:p>
        </w:tc>
      </w:tr>
      <w:tr w:rsidR="002B205E" w:rsidRPr="00F81612" w14:paraId="56B5003E"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tcPr>
          <w:p w14:paraId="204238ED" w14:textId="77777777" w:rsidR="002B205E" w:rsidRPr="00F81612" w:rsidRDefault="002B205E" w:rsidP="002B205E">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9</w:t>
            </w:r>
          </w:p>
        </w:tc>
        <w:tc>
          <w:tcPr>
            <w:tcW w:w="2553" w:type="dxa"/>
            <w:tcBorders>
              <w:top w:val="single" w:sz="4" w:space="0" w:color="auto"/>
              <w:left w:val="single" w:sz="4" w:space="0" w:color="auto"/>
              <w:bottom w:val="single" w:sz="4" w:space="0" w:color="auto"/>
              <w:right w:val="single" w:sz="4" w:space="0" w:color="auto"/>
            </w:tcBorders>
          </w:tcPr>
          <w:p w14:paraId="278EAC0C" w14:textId="77777777" w:rsidR="002B205E" w:rsidRPr="00F81612" w:rsidRDefault="002B205E" w:rsidP="002B205E">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 Азбука здоровья»</w:t>
            </w:r>
          </w:p>
        </w:tc>
        <w:tc>
          <w:tcPr>
            <w:tcW w:w="623" w:type="dxa"/>
            <w:tcBorders>
              <w:top w:val="single" w:sz="4" w:space="0" w:color="auto"/>
              <w:left w:val="single" w:sz="4" w:space="0" w:color="auto"/>
              <w:bottom w:val="single" w:sz="4" w:space="0" w:color="auto"/>
              <w:right w:val="single" w:sz="4" w:space="0" w:color="auto"/>
            </w:tcBorders>
          </w:tcPr>
          <w:p w14:paraId="276B1AEF" w14:textId="77777777" w:rsidR="002B205E" w:rsidRDefault="002B205E" w:rsidP="002B205E">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2</w:t>
            </w:r>
          </w:p>
        </w:tc>
        <w:tc>
          <w:tcPr>
            <w:tcW w:w="794" w:type="dxa"/>
            <w:tcBorders>
              <w:top w:val="single" w:sz="4" w:space="0" w:color="auto"/>
              <w:left w:val="single" w:sz="4" w:space="0" w:color="auto"/>
              <w:bottom w:val="single" w:sz="4" w:space="0" w:color="auto"/>
              <w:right w:val="single" w:sz="4" w:space="0" w:color="auto"/>
            </w:tcBorders>
          </w:tcPr>
          <w:p w14:paraId="52F4FCBE" w14:textId="77777777" w:rsidR="002B205E" w:rsidRPr="00F81612" w:rsidRDefault="002B205E" w:rsidP="002B205E">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144</w:t>
            </w:r>
          </w:p>
        </w:tc>
        <w:tc>
          <w:tcPr>
            <w:tcW w:w="1559" w:type="dxa"/>
            <w:tcBorders>
              <w:top w:val="single" w:sz="4" w:space="0" w:color="auto"/>
              <w:left w:val="single" w:sz="4" w:space="0" w:color="auto"/>
              <w:bottom w:val="single" w:sz="4" w:space="0" w:color="auto"/>
              <w:right w:val="single" w:sz="4" w:space="0" w:color="auto"/>
            </w:tcBorders>
          </w:tcPr>
          <w:p w14:paraId="1B90EE86" w14:textId="77777777" w:rsidR="002B205E" w:rsidRPr="00F81612" w:rsidRDefault="002B205E" w:rsidP="002B205E">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Модифицированная</w:t>
            </w:r>
          </w:p>
        </w:tc>
        <w:tc>
          <w:tcPr>
            <w:tcW w:w="1852" w:type="dxa"/>
            <w:tcBorders>
              <w:top w:val="single" w:sz="4" w:space="0" w:color="auto"/>
              <w:left w:val="single" w:sz="4" w:space="0" w:color="auto"/>
              <w:bottom w:val="single" w:sz="4" w:space="0" w:color="auto"/>
              <w:right w:val="single" w:sz="4" w:space="0" w:color="auto"/>
            </w:tcBorders>
          </w:tcPr>
          <w:p w14:paraId="221B5AEE" w14:textId="77777777" w:rsidR="002B205E" w:rsidRPr="00F81612" w:rsidRDefault="002B205E" w:rsidP="002B205E">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Социальная адаптация</w:t>
            </w:r>
          </w:p>
        </w:tc>
        <w:tc>
          <w:tcPr>
            <w:tcW w:w="1135" w:type="dxa"/>
            <w:tcBorders>
              <w:top w:val="single" w:sz="4" w:space="0" w:color="auto"/>
              <w:left w:val="single" w:sz="4" w:space="0" w:color="auto"/>
              <w:bottom w:val="single" w:sz="4" w:space="0" w:color="auto"/>
              <w:right w:val="single" w:sz="4" w:space="0" w:color="auto"/>
            </w:tcBorders>
          </w:tcPr>
          <w:p w14:paraId="0E7C248C" w14:textId="77777777" w:rsidR="002B205E" w:rsidRPr="00F81612" w:rsidRDefault="002B205E" w:rsidP="002B205E">
            <w:pPr>
              <w:pStyle w:val="af8"/>
              <w:rPr>
                <w:rFonts w:ascii="Times New Roman" w:hAnsi="Times New Roman" w:cs="Times New Roman"/>
                <w:sz w:val="24"/>
                <w:szCs w:val="24"/>
                <w:lang w:eastAsia="en-US"/>
              </w:rPr>
            </w:pPr>
            <w:r w:rsidRPr="00F81612">
              <w:rPr>
                <w:rFonts w:ascii="Times New Roman" w:hAnsi="Times New Roman" w:cs="Times New Roman"/>
                <w:sz w:val="24"/>
                <w:szCs w:val="24"/>
                <w:lang w:eastAsia="en-US"/>
              </w:rPr>
              <w:t>Русский</w:t>
            </w:r>
          </w:p>
        </w:tc>
        <w:tc>
          <w:tcPr>
            <w:tcW w:w="1002" w:type="dxa"/>
            <w:tcBorders>
              <w:top w:val="single" w:sz="4" w:space="0" w:color="auto"/>
              <w:left w:val="single" w:sz="4" w:space="0" w:color="auto"/>
              <w:bottom w:val="single" w:sz="4" w:space="0" w:color="auto"/>
              <w:right w:val="single" w:sz="4" w:space="0" w:color="auto"/>
            </w:tcBorders>
          </w:tcPr>
          <w:p w14:paraId="4B92B84B" w14:textId="77777777" w:rsidR="002B205E" w:rsidRPr="00F81612" w:rsidRDefault="002B205E" w:rsidP="002B205E">
            <w:pPr>
              <w:pStyle w:val="af8"/>
              <w:rPr>
                <w:rFonts w:ascii="Times New Roman" w:hAnsi="Times New Roman" w:cs="Times New Roman"/>
                <w:sz w:val="24"/>
                <w:szCs w:val="24"/>
                <w:lang w:eastAsia="en-US"/>
              </w:rPr>
            </w:pPr>
            <w:r>
              <w:rPr>
                <w:rFonts w:ascii="Times New Roman" w:hAnsi="Times New Roman" w:cs="Times New Roman"/>
                <w:sz w:val="24"/>
                <w:szCs w:val="24"/>
                <w:lang w:eastAsia="en-US"/>
              </w:rPr>
              <w:t>8-10</w:t>
            </w:r>
          </w:p>
        </w:tc>
      </w:tr>
      <w:tr w:rsidR="002D407D" w:rsidRPr="00F81612" w14:paraId="47AF85BE" w14:textId="77777777" w:rsidTr="002D407D">
        <w:trPr>
          <w:cantSplit/>
          <w:jc w:val="center"/>
        </w:trPr>
        <w:tc>
          <w:tcPr>
            <w:tcW w:w="580" w:type="dxa"/>
            <w:tcBorders>
              <w:top w:val="single" w:sz="4" w:space="0" w:color="auto"/>
              <w:left w:val="single" w:sz="4" w:space="0" w:color="auto"/>
              <w:bottom w:val="single" w:sz="4" w:space="0" w:color="auto"/>
              <w:right w:val="single" w:sz="4" w:space="0" w:color="auto"/>
            </w:tcBorders>
            <w:hideMark/>
          </w:tcPr>
          <w:p w14:paraId="78D7330C" w14:textId="77777777" w:rsidR="002D407D" w:rsidRPr="00F81612" w:rsidRDefault="002D407D" w:rsidP="00DC1FF8">
            <w:pPr>
              <w:pStyle w:val="af8"/>
              <w:rPr>
                <w:rFonts w:ascii="Times New Roman" w:hAnsi="Times New Roman" w:cs="Times New Roman"/>
                <w:sz w:val="24"/>
                <w:szCs w:val="24"/>
                <w:lang w:eastAsia="en-US"/>
              </w:rPr>
            </w:pPr>
          </w:p>
        </w:tc>
        <w:tc>
          <w:tcPr>
            <w:tcW w:w="2553" w:type="dxa"/>
            <w:tcBorders>
              <w:top w:val="single" w:sz="4" w:space="0" w:color="auto"/>
              <w:left w:val="single" w:sz="4" w:space="0" w:color="auto"/>
              <w:bottom w:val="single" w:sz="4" w:space="0" w:color="auto"/>
              <w:right w:val="single" w:sz="4" w:space="0" w:color="auto"/>
            </w:tcBorders>
            <w:hideMark/>
          </w:tcPr>
          <w:p w14:paraId="72CE3C1B" w14:textId="77777777" w:rsidR="002D407D" w:rsidRPr="00F81612" w:rsidRDefault="002D407D" w:rsidP="00DC1FF8">
            <w:pPr>
              <w:pStyle w:val="af8"/>
              <w:rPr>
                <w:rFonts w:ascii="Times New Roman" w:hAnsi="Times New Roman" w:cs="Times New Roman"/>
                <w:sz w:val="24"/>
                <w:szCs w:val="24"/>
                <w:lang w:eastAsia="en-US"/>
              </w:rPr>
            </w:pPr>
          </w:p>
        </w:tc>
        <w:tc>
          <w:tcPr>
            <w:tcW w:w="623" w:type="dxa"/>
            <w:tcBorders>
              <w:top w:val="single" w:sz="4" w:space="0" w:color="auto"/>
              <w:left w:val="single" w:sz="4" w:space="0" w:color="auto"/>
              <w:bottom w:val="single" w:sz="4" w:space="0" w:color="auto"/>
              <w:right w:val="single" w:sz="4" w:space="0" w:color="auto"/>
            </w:tcBorders>
            <w:hideMark/>
          </w:tcPr>
          <w:p w14:paraId="6CE4D59C" w14:textId="77777777" w:rsidR="002D407D" w:rsidRPr="00F81612" w:rsidRDefault="002D407D" w:rsidP="00DC1FF8">
            <w:pPr>
              <w:pStyle w:val="af8"/>
              <w:rPr>
                <w:rFonts w:ascii="Times New Roman" w:hAnsi="Times New Roman" w:cs="Times New Roman"/>
                <w:sz w:val="24"/>
                <w:szCs w:val="24"/>
                <w:lang w:eastAsia="en-US"/>
              </w:rPr>
            </w:pPr>
          </w:p>
        </w:tc>
        <w:tc>
          <w:tcPr>
            <w:tcW w:w="794" w:type="dxa"/>
            <w:tcBorders>
              <w:top w:val="single" w:sz="4" w:space="0" w:color="auto"/>
              <w:left w:val="single" w:sz="4" w:space="0" w:color="auto"/>
              <w:bottom w:val="single" w:sz="4" w:space="0" w:color="auto"/>
              <w:right w:val="single" w:sz="4" w:space="0" w:color="auto"/>
            </w:tcBorders>
            <w:hideMark/>
          </w:tcPr>
          <w:p w14:paraId="21E3C0FA" w14:textId="77777777" w:rsidR="002D407D" w:rsidRPr="00F81612" w:rsidRDefault="002D407D" w:rsidP="00DC1FF8">
            <w:pPr>
              <w:pStyle w:val="af8"/>
              <w:rPr>
                <w:rFonts w:ascii="Times New Roman" w:hAnsi="Times New Roman" w:cs="Times New Roman"/>
                <w:sz w:val="24"/>
                <w:szCs w:val="24"/>
                <w:lang w:eastAsia="en-US"/>
              </w:rPr>
            </w:pPr>
          </w:p>
        </w:tc>
        <w:tc>
          <w:tcPr>
            <w:tcW w:w="1559" w:type="dxa"/>
            <w:tcBorders>
              <w:top w:val="single" w:sz="4" w:space="0" w:color="auto"/>
              <w:left w:val="single" w:sz="4" w:space="0" w:color="auto"/>
              <w:bottom w:val="single" w:sz="4" w:space="0" w:color="auto"/>
              <w:right w:val="single" w:sz="4" w:space="0" w:color="auto"/>
            </w:tcBorders>
            <w:hideMark/>
          </w:tcPr>
          <w:p w14:paraId="396F01AD" w14:textId="77777777" w:rsidR="002D407D" w:rsidRPr="00F81612" w:rsidRDefault="002D407D" w:rsidP="00DC1FF8">
            <w:pPr>
              <w:pStyle w:val="af8"/>
              <w:rPr>
                <w:rFonts w:ascii="Times New Roman" w:hAnsi="Times New Roman" w:cs="Times New Roman"/>
                <w:sz w:val="24"/>
                <w:szCs w:val="24"/>
                <w:lang w:eastAsia="en-US"/>
              </w:rPr>
            </w:pPr>
          </w:p>
        </w:tc>
        <w:tc>
          <w:tcPr>
            <w:tcW w:w="1852" w:type="dxa"/>
            <w:tcBorders>
              <w:top w:val="single" w:sz="4" w:space="0" w:color="auto"/>
              <w:left w:val="single" w:sz="4" w:space="0" w:color="auto"/>
              <w:bottom w:val="single" w:sz="4" w:space="0" w:color="auto"/>
              <w:right w:val="single" w:sz="4" w:space="0" w:color="auto"/>
            </w:tcBorders>
            <w:hideMark/>
          </w:tcPr>
          <w:p w14:paraId="72A00EEE" w14:textId="77777777" w:rsidR="002D407D" w:rsidRPr="00F81612" w:rsidRDefault="002D407D" w:rsidP="00DC1FF8">
            <w:pPr>
              <w:pStyle w:val="af8"/>
              <w:rPr>
                <w:rFonts w:ascii="Times New Roman" w:hAnsi="Times New Roman" w:cs="Times New Roman"/>
                <w:sz w:val="24"/>
                <w:szCs w:val="24"/>
                <w:lang w:eastAsia="en-US"/>
              </w:rPr>
            </w:pPr>
          </w:p>
        </w:tc>
        <w:tc>
          <w:tcPr>
            <w:tcW w:w="1135" w:type="dxa"/>
            <w:tcBorders>
              <w:top w:val="single" w:sz="4" w:space="0" w:color="auto"/>
              <w:left w:val="single" w:sz="4" w:space="0" w:color="auto"/>
              <w:bottom w:val="single" w:sz="4" w:space="0" w:color="auto"/>
              <w:right w:val="single" w:sz="4" w:space="0" w:color="auto"/>
            </w:tcBorders>
            <w:hideMark/>
          </w:tcPr>
          <w:p w14:paraId="0169AC70" w14:textId="77777777" w:rsidR="002D407D" w:rsidRPr="00F81612" w:rsidRDefault="002D407D" w:rsidP="00DC1FF8">
            <w:pPr>
              <w:pStyle w:val="af8"/>
              <w:rPr>
                <w:rFonts w:ascii="Times New Roman" w:hAnsi="Times New Roman" w:cs="Times New Roman"/>
                <w:sz w:val="24"/>
                <w:szCs w:val="24"/>
                <w:lang w:eastAsia="en-US"/>
              </w:rPr>
            </w:pPr>
          </w:p>
        </w:tc>
        <w:tc>
          <w:tcPr>
            <w:tcW w:w="1002" w:type="dxa"/>
            <w:tcBorders>
              <w:top w:val="single" w:sz="4" w:space="0" w:color="auto"/>
              <w:left w:val="single" w:sz="4" w:space="0" w:color="auto"/>
              <w:bottom w:val="single" w:sz="4" w:space="0" w:color="auto"/>
              <w:right w:val="single" w:sz="4" w:space="0" w:color="auto"/>
            </w:tcBorders>
            <w:hideMark/>
          </w:tcPr>
          <w:p w14:paraId="4E08EE6C" w14:textId="77777777" w:rsidR="002D407D" w:rsidRPr="00F81612" w:rsidRDefault="002D407D" w:rsidP="00DC1FF8">
            <w:pPr>
              <w:pStyle w:val="af8"/>
              <w:rPr>
                <w:rFonts w:ascii="Times New Roman" w:hAnsi="Times New Roman" w:cs="Times New Roman"/>
                <w:sz w:val="24"/>
                <w:szCs w:val="24"/>
                <w:lang w:eastAsia="en-US"/>
              </w:rPr>
            </w:pPr>
          </w:p>
        </w:tc>
      </w:tr>
    </w:tbl>
    <w:p w14:paraId="33AAAD87" w14:textId="77777777" w:rsidR="00E45435" w:rsidRPr="00F81612" w:rsidRDefault="00E45435" w:rsidP="00DC1FF8">
      <w:pPr>
        <w:pStyle w:val="af8"/>
        <w:rPr>
          <w:rStyle w:val="aff6"/>
          <w:rFonts w:ascii="Times New Roman" w:hAnsi="Times New Roman" w:cs="Times New Roman"/>
          <w:bCs w:val="0"/>
          <w:sz w:val="24"/>
          <w:szCs w:val="24"/>
        </w:rPr>
      </w:pPr>
    </w:p>
    <w:p w14:paraId="35CFF646" w14:textId="77777777" w:rsidR="00E45435" w:rsidRPr="00F81612" w:rsidRDefault="00E45435" w:rsidP="00DC1FF8">
      <w:pPr>
        <w:jc w:val="center"/>
        <w:rPr>
          <w:rFonts w:ascii="Times New Roman" w:hAnsi="Times New Roman" w:cs="Times New Roman"/>
          <w:b/>
          <w:sz w:val="24"/>
          <w:szCs w:val="24"/>
        </w:rPr>
      </w:pPr>
      <w:r w:rsidRPr="00F81612">
        <w:rPr>
          <w:rFonts w:ascii="Times New Roman" w:hAnsi="Times New Roman" w:cs="Times New Roman"/>
          <w:b/>
          <w:sz w:val="24"/>
          <w:szCs w:val="24"/>
        </w:rPr>
        <w:t>2.1.1. Программы художественной направленности</w:t>
      </w:r>
    </w:p>
    <w:p w14:paraId="0627BA4B" w14:textId="77777777" w:rsidR="00E45435" w:rsidRPr="00274BC2" w:rsidRDefault="00E45435" w:rsidP="00DC1FF8">
      <w:pPr>
        <w:rPr>
          <w:rFonts w:ascii="Times New Roman" w:hAnsi="Times New Roman" w:cs="Times New Roman"/>
          <w:b/>
          <w:sz w:val="24"/>
          <w:szCs w:val="24"/>
        </w:rPr>
      </w:pPr>
      <w:r w:rsidRPr="00274BC2">
        <w:rPr>
          <w:rFonts w:ascii="Times New Roman" w:hAnsi="Times New Roman" w:cs="Times New Roman"/>
          <w:b/>
          <w:sz w:val="24"/>
          <w:szCs w:val="24"/>
        </w:rPr>
        <w:t>Программа   «Лунный кораблик»</w:t>
      </w:r>
    </w:p>
    <w:p w14:paraId="3D228113" w14:textId="77777777" w:rsidR="00E45435" w:rsidRPr="00274BC2" w:rsidRDefault="00E45435" w:rsidP="006447F9">
      <w:pPr>
        <w:pStyle w:val="af8"/>
        <w:jc w:val="both"/>
        <w:rPr>
          <w:rFonts w:ascii="Times New Roman" w:hAnsi="Times New Roman" w:cs="Times New Roman"/>
          <w:sz w:val="24"/>
          <w:szCs w:val="24"/>
        </w:rPr>
      </w:pPr>
      <w:r w:rsidRPr="00274BC2">
        <w:rPr>
          <w:rFonts w:ascii="Times New Roman" w:hAnsi="Times New Roman" w:cs="Times New Roman"/>
          <w:sz w:val="24"/>
          <w:szCs w:val="24"/>
        </w:rPr>
        <w:t>Возраст детей: 7-1</w:t>
      </w:r>
      <w:r w:rsidR="00932FAE">
        <w:rPr>
          <w:rFonts w:ascii="Times New Roman" w:hAnsi="Times New Roman" w:cs="Times New Roman"/>
          <w:sz w:val="24"/>
          <w:szCs w:val="24"/>
        </w:rPr>
        <w:t>7</w:t>
      </w:r>
      <w:r w:rsidRPr="00274BC2">
        <w:rPr>
          <w:rFonts w:ascii="Times New Roman" w:hAnsi="Times New Roman" w:cs="Times New Roman"/>
          <w:sz w:val="24"/>
          <w:szCs w:val="24"/>
        </w:rPr>
        <w:t>лет</w:t>
      </w:r>
    </w:p>
    <w:p w14:paraId="6FBE87B9" w14:textId="77777777" w:rsidR="00E45435" w:rsidRPr="00274BC2" w:rsidRDefault="00E45435" w:rsidP="006447F9">
      <w:pPr>
        <w:pStyle w:val="af8"/>
        <w:jc w:val="both"/>
        <w:rPr>
          <w:rFonts w:ascii="Times New Roman" w:hAnsi="Times New Roman" w:cs="Times New Roman"/>
          <w:sz w:val="24"/>
          <w:szCs w:val="24"/>
        </w:rPr>
      </w:pPr>
      <w:r w:rsidRPr="00274BC2">
        <w:rPr>
          <w:rFonts w:ascii="Times New Roman" w:hAnsi="Times New Roman" w:cs="Times New Roman"/>
          <w:sz w:val="24"/>
          <w:szCs w:val="24"/>
        </w:rPr>
        <w:t xml:space="preserve">Срок реализации: </w:t>
      </w:r>
      <w:r w:rsidR="00932FAE">
        <w:rPr>
          <w:rFonts w:ascii="Times New Roman" w:hAnsi="Times New Roman" w:cs="Times New Roman"/>
          <w:sz w:val="24"/>
          <w:szCs w:val="24"/>
        </w:rPr>
        <w:t>4,</w:t>
      </w:r>
      <w:r w:rsidRPr="00274BC2">
        <w:rPr>
          <w:rFonts w:ascii="Times New Roman" w:hAnsi="Times New Roman" w:cs="Times New Roman"/>
          <w:sz w:val="24"/>
          <w:szCs w:val="24"/>
        </w:rPr>
        <w:t>6 лет</w:t>
      </w:r>
    </w:p>
    <w:p w14:paraId="7B69AB88" w14:textId="77777777" w:rsidR="00E45435" w:rsidRPr="00274BC2" w:rsidRDefault="00E45435" w:rsidP="006447F9">
      <w:pPr>
        <w:pStyle w:val="af8"/>
        <w:jc w:val="both"/>
        <w:rPr>
          <w:rFonts w:ascii="Times New Roman" w:hAnsi="Times New Roman" w:cs="Times New Roman"/>
          <w:sz w:val="24"/>
          <w:szCs w:val="24"/>
        </w:rPr>
      </w:pPr>
      <w:r w:rsidRPr="00274BC2">
        <w:rPr>
          <w:rFonts w:ascii="Times New Roman" w:hAnsi="Times New Roman" w:cs="Times New Roman"/>
          <w:sz w:val="24"/>
          <w:szCs w:val="24"/>
        </w:rPr>
        <w:t>Цель программы:</w:t>
      </w:r>
    </w:p>
    <w:p w14:paraId="1FE66CD4" w14:textId="77777777" w:rsidR="00E45435" w:rsidRPr="00274BC2" w:rsidRDefault="00E45435" w:rsidP="006447F9">
      <w:pPr>
        <w:pStyle w:val="af8"/>
        <w:jc w:val="both"/>
        <w:rPr>
          <w:rFonts w:ascii="Times New Roman" w:hAnsi="Times New Roman" w:cs="Times New Roman"/>
          <w:sz w:val="24"/>
          <w:szCs w:val="24"/>
        </w:rPr>
      </w:pPr>
      <w:r w:rsidRPr="00274BC2">
        <w:rPr>
          <w:rFonts w:ascii="Times New Roman" w:hAnsi="Times New Roman" w:cs="Times New Roman"/>
          <w:sz w:val="24"/>
          <w:szCs w:val="24"/>
        </w:rPr>
        <w:t>Создание педагогических условий для удовлетворения потребностей обучающихся в творческой самореализации средствами вокального искусства.</w:t>
      </w:r>
    </w:p>
    <w:p w14:paraId="65E9D48F" w14:textId="77777777" w:rsidR="00E45435" w:rsidRPr="00274BC2" w:rsidRDefault="00E45435" w:rsidP="006447F9">
      <w:pPr>
        <w:pStyle w:val="af8"/>
        <w:jc w:val="both"/>
        <w:rPr>
          <w:rFonts w:ascii="Times New Roman" w:hAnsi="Times New Roman" w:cs="Times New Roman"/>
          <w:sz w:val="24"/>
          <w:szCs w:val="24"/>
        </w:rPr>
      </w:pPr>
      <w:r w:rsidRPr="00274BC2">
        <w:rPr>
          <w:rFonts w:ascii="Times New Roman" w:hAnsi="Times New Roman" w:cs="Times New Roman"/>
          <w:sz w:val="24"/>
          <w:szCs w:val="24"/>
        </w:rPr>
        <w:t>Содержание и материал программы организованы по принципу дифференциации в соответствии со следующими уровнями сложности:</w:t>
      </w:r>
    </w:p>
    <w:p w14:paraId="568C6018" w14:textId="77777777" w:rsidR="00E45435" w:rsidRPr="00274BC2" w:rsidRDefault="00E45435" w:rsidP="006447F9">
      <w:pPr>
        <w:pStyle w:val="af8"/>
        <w:jc w:val="both"/>
        <w:rPr>
          <w:rFonts w:ascii="Times New Roman" w:hAnsi="Times New Roman" w:cs="Times New Roman"/>
          <w:sz w:val="24"/>
          <w:szCs w:val="24"/>
        </w:rPr>
      </w:pPr>
      <w:r w:rsidRPr="00274BC2">
        <w:rPr>
          <w:rFonts w:ascii="Times New Roman" w:hAnsi="Times New Roman" w:cs="Times New Roman"/>
          <w:sz w:val="24"/>
          <w:szCs w:val="24"/>
        </w:rPr>
        <w:t xml:space="preserve">Стартовый уровень – первый, второй год обучения – обучение основам вокала. </w:t>
      </w:r>
    </w:p>
    <w:p w14:paraId="624F5301" w14:textId="77777777" w:rsidR="00E45435" w:rsidRPr="00274BC2" w:rsidRDefault="00E45435" w:rsidP="006447F9">
      <w:pPr>
        <w:pStyle w:val="af8"/>
        <w:jc w:val="both"/>
        <w:rPr>
          <w:rFonts w:ascii="Times New Roman" w:hAnsi="Times New Roman" w:cs="Times New Roman"/>
          <w:sz w:val="24"/>
          <w:szCs w:val="24"/>
        </w:rPr>
      </w:pPr>
      <w:r w:rsidRPr="00274BC2">
        <w:rPr>
          <w:rFonts w:ascii="Times New Roman" w:hAnsi="Times New Roman" w:cs="Times New Roman"/>
          <w:sz w:val="24"/>
          <w:szCs w:val="24"/>
        </w:rPr>
        <w:t xml:space="preserve">Базовый (основной) – третий, четвёртый год обучения – концертная группа. </w:t>
      </w:r>
    </w:p>
    <w:p w14:paraId="183048D9" w14:textId="77777777" w:rsidR="00E45435" w:rsidRPr="00274BC2" w:rsidRDefault="00E45435" w:rsidP="006447F9">
      <w:pPr>
        <w:pStyle w:val="af8"/>
        <w:jc w:val="both"/>
        <w:rPr>
          <w:rFonts w:ascii="Times New Roman" w:hAnsi="Times New Roman" w:cs="Times New Roman"/>
          <w:sz w:val="24"/>
          <w:szCs w:val="24"/>
        </w:rPr>
      </w:pPr>
      <w:r w:rsidRPr="00274BC2">
        <w:rPr>
          <w:rFonts w:ascii="Times New Roman" w:hAnsi="Times New Roman" w:cs="Times New Roman"/>
          <w:sz w:val="24"/>
          <w:szCs w:val="24"/>
        </w:rPr>
        <w:t>Творческий уровень – пятый, шестой год обучения – работа с одарёнными детьми.</w:t>
      </w:r>
    </w:p>
    <w:p w14:paraId="0F676D80" w14:textId="77777777" w:rsidR="00E45435" w:rsidRPr="00274BC2" w:rsidRDefault="00E45435" w:rsidP="006447F9">
      <w:pPr>
        <w:pStyle w:val="af8"/>
        <w:jc w:val="both"/>
        <w:rPr>
          <w:rFonts w:ascii="Times New Roman" w:hAnsi="Times New Roman" w:cs="Times New Roman"/>
          <w:sz w:val="24"/>
          <w:szCs w:val="24"/>
        </w:rPr>
      </w:pPr>
      <w:r w:rsidRPr="00274BC2">
        <w:rPr>
          <w:rFonts w:ascii="Times New Roman" w:hAnsi="Times New Roman" w:cs="Times New Roman"/>
          <w:sz w:val="24"/>
          <w:szCs w:val="24"/>
        </w:rPr>
        <w:lastRenderedPageBreak/>
        <w:t xml:space="preserve">Главной составляющей программы является вокально-хоровая работа (разучивание песен, проработка мелодии, работа над дикцией, звуковедением и т.д.) Большое внимание уделяются подготовке концертных номеров, работе над звучанием ансамбля, работе над многоголосием,  сценической культуре, и сценическому оформлению песен. </w:t>
      </w:r>
    </w:p>
    <w:p w14:paraId="0DE0719D" w14:textId="77777777" w:rsidR="00E45435" w:rsidRPr="00274BC2" w:rsidRDefault="00E45435" w:rsidP="006447F9">
      <w:pPr>
        <w:pStyle w:val="af8"/>
        <w:jc w:val="both"/>
        <w:rPr>
          <w:rFonts w:ascii="Times New Roman" w:hAnsi="Times New Roman" w:cs="Times New Roman"/>
          <w:sz w:val="24"/>
          <w:szCs w:val="24"/>
        </w:rPr>
      </w:pPr>
      <w:r w:rsidRPr="00274BC2">
        <w:rPr>
          <w:rFonts w:ascii="Times New Roman" w:hAnsi="Times New Roman" w:cs="Times New Roman"/>
          <w:sz w:val="24"/>
          <w:szCs w:val="24"/>
        </w:rPr>
        <w:t>Содержание первого года обучения включает в себя развитие вокально-хоровых навыков, раскрытие сущности  импровизации, слушание музыки, изучение основ музыкальной грамоты и певческих упражнений, беседы о музыке, изучение движений под музыку. К концу 1 года обучения обучающиеся должны: иметь представление о вокальном пении, как виде искусства, его особенностях, разновидностях, иметь представление о разделении музыки на народную и авторскую, о её национальных особенностях; уметь исполнять произведения в диапазоне, иметь представление о нотах, нотном стане, длительностях, звуках, их разделении, о трёх китах в музыке, иметь навыки правильного дыхания, звукообразования, интонирования, навыки хорового пения, иметь представление о сценической культуре, навыки выступления на концертах и навыки работы с микрофоном, уметь играть в импровизационные игры</w:t>
      </w:r>
      <w:r w:rsidR="006447F9" w:rsidRPr="00274BC2">
        <w:rPr>
          <w:rFonts w:ascii="Times New Roman" w:hAnsi="Times New Roman" w:cs="Times New Roman"/>
          <w:sz w:val="24"/>
          <w:szCs w:val="24"/>
        </w:rPr>
        <w:t>.</w:t>
      </w:r>
    </w:p>
    <w:p w14:paraId="76734AA8" w14:textId="77777777" w:rsidR="00E45435" w:rsidRPr="00274BC2" w:rsidRDefault="00E45435" w:rsidP="006447F9">
      <w:pPr>
        <w:pStyle w:val="af8"/>
        <w:jc w:val="both"/>
        <w:rPr>
          <w:rFonts w:ascii="Times New Roman" w:hAnsi="Times New Roman" w:cs="Times New Roman"/>
          <w:sz w:val="24"/>
          <w:szCs w:val="24"/>
        </w:rPr>
      </w:pPr>
      <w:r w:rsidRPr="00274BC2">
        <w:rPr>
          <w:rFonts w:ascii="Times New Roman" w:hAnsi="Times New Roman" w:cs="Times New Roman"/>
          <w:sz w:val="24"/>
          <w:szCs w:val="24"/>
        </w:rPr>
        <w:t xml:space="preserve">Содержание второго года предполагает усложнение всех разделов программы, к концу 2 года обучения обучающиеся должны: иметь основные вокально-хоровые навыки, уметь отзываться на дирижёрские жесты, иметь представление об основных музыкальных жанрах, знать ноты, различать их по высоте и длительности, иметь навыки импровизации, сольного и хорового пения, работы над выразительностью исполнения, уметь творчески раскрываться в импровизациях. </w:t>
      </w:r>
    </w:p>
    <w:p w14:paraId="4003F8D5" w14:textId="77777777" w:rsidR="00E45435" w:rsidRPr="00274BC2" w:rsidRDefault="00E45435" w:rsidP="006447F9">
      <w:pPr>
        <w:pStyle w:val="af8"/>
        <w:jc w:val="both"/>
        <w:rPr>
          <w:rFonts w:ascii="Times New Roman" w:hAnsi="Times New Roman" w:cs="Times New Roman"/>
          <w:sz w:val="24"/>
          <w:szCs w:val="24"/>
        </w:rPr>
      </w:pPr>
      <w:r w:rsidRPr="00274BC2">
        <w:rPr>
          <w:rFonts w:ascii="Times New Roman" w:hAnsi="Times New Roman" w:cs="Times New Roman"/>
          <w:sz w:val="24"/>
          <w:szCs w:val="24"/>
        </w:rPr>
        <w:t>На третий год обучения вместо темы «Движения под музыку» появляется тема «Сценическое оформление песен». К концу 3 года обучающиеся должны иметь представление о музыкальной фразировке, владеть навыками певческого дыхания, знать основы техники пения, иметь навыки сольного и хорового пения, пения в ансамбле, пения в дуэте, иметь понятие о дикции, и её роли в пении, уметь импровизировать на заданную тему, иметь представления о каноне, уметь исполнять несложные каноны.</w:t>
      </w:r>
    </w:p>
    <w:p w14:paraId="736DC922" w14:textId="77777777" w:rsidR="00E45435" w:rsidRPr="00274BC2" w:rsidRDefault="00E45435" w:rsidP="006447F9">
      <w:pPr>
        <w:pStyle w:val="af8"/>
        <w:jc w:val="both"/>
        <w:rPr>
          <w:rFonts w:ascii="Times New Roman" w:hAnsi="Times New Roman" w:cs="Times New Roman"/>
          <w:sz w:val="24"/>
          <w:szCs w:val="24"/>
        </w:rPr>
      </w:pPr>
      <w:r w:rsidRPr="00274BC2">
        <w:rPr>
          <w:rFonts w:ascii="Times New Roman" w:hAnsi="Times New Roman" w:cs="Times New Roman"/>
          <w:sz w:val="24"/>
          <w:szCs w:val="24"/>
        </w:rPr>
        <w:t xml:space="preserve">Четвертый-пятый год обучения направлены в основном на углубление и расширение полученных знаний, пополнение репертуара, и концертную деятельность. К концу 4-5 года обучения обучающиеся должны иметь представления о подголосках, уметь исполнять несложные подголоски, иметь навыки работы над воплощением сценического образа, иметь навыки концертной деятельности, иметь навыки пения </w:t>
      </w:r>
      <w:r w:rsidRPr="00274BC2">
        <w:rPr>
          <w:rFonts w:ascii="Times New Roman" w:hAnsi="Times New Roman" w:cs="Times New Roman"/>
          <w:i/>
          <w:sz w:val="24"/>
          <w:szCs w:val="24"/>
          <w:lang w:val="en-US"/>
        </w:rPr>
        <w:t>acapella</w:t>
      </w:r>
      <w:r w:rsidRPr="00274BC2">
        <w:rPr>
          <w:rFonts w:ascii="Times New Roman" w:hAnsi="Times New Roman" w:cs="Times New Roman"/>
          <w:sz w:val="24"/>
          <w:szCs w:val="24"/>
        </w:rPr>
        <w:t xml:space="preserve">, иметь навыки исполнения вокализа и распева. </w:t>
      </w:r>
    </w:p>
    <w:p w14:paraId="55CA21AD" w14:textId="77777777" w:rsidR="009B594C" w:rsidRPr="00274BC2" w:rsidRDefault="00E45435" w:rsidP="006447F9">
      <w:pPr>
        <w:pStyle w:val="af8"/>
        <w:jc w:val="both"/>
        <w:rPr>
          <w:rFonts w:ascii="Times New Roman" w:hAnsi="Times New Roman" w:cs="Times New Roman"/>
          <w:sz w:val="24"/>
          <w:szCs w:val="24"/>
        </w:rPr>
      </w:pPr>
      <w:r w:rsidRPr="00274BC2">
        <w:rPr>
          <w:rFonts w:ascii="Times New Roman" w:hAnsi="Times New Roman" w:cs="Times New Roman"/>
          <w:sz w:val="24"/>
          <w:szCs w:val="24"/>
        </w:rPr>
        <w:t xml:space="preserve">Шестой год обучения направлен на работу с одарёнными детьми, поэтому большое внимание уделяется концертной деятельности, сценическому оформлению песен. К концу 6 года обучения обучающиеся должны иметь представление о джазе, и джазовом пении, иметь навыки сольного и хорового пения, пения в ансамбле, пения каноном, пения подголосков, пения </w:t>
      </w:r>
      <w:r w:rsidRPr="00274BC2">
        <w:rPr>
          <w:rFonts w:ascii="Times New Roman" w:hAnsi="Times New Roman" w:cs="Times New Roman"/>
          <w:i/>
          <w:sz w:val="24"/>
          <w:szCs w:val="24"/>
          <w:lang w:val="en-US"/>
        </w:rPr>
        <w:t>acapella</w:t>
      </w:r>
      <w:r w:rsidRPr="00274BC2">
        <w:rPr>
          <w:rFonts w:ascii="Times New Roman" w:hAnsi="Times New Roman" w:cs="Times New Roman"/>
          <w:sz w:val="24"/>
          <w:szCs w:val="24"/>
        </w:rPr>
        <w:t>, исполнения вокализа и распева, иметь навыки выразительного исполнения вокальных произведений, певческого дыхания, уметь импровизировать на заданную тему, иметь навыки работы с микрофоном, выступлений на сцене, участвовать в конкурсах и фестивалях.</w:t>
      </w:r>
    </w:p>
    <w:p w14:paraId="467ABB4B" w14:textId="77777777" w:rsidR="006447F9" w:rsidRPr="00274BC2" w:rsidRDefault="006447F9" w:rsidP="006447F9">
      <w:pPr>
        <w:pStyle w:val="af8"/>
        <w:jc w:val="both"/>
        <w:rPr>
          <w:rFonts w:ascii="Times New Roman" w:hAnsi="Times New Roman" w:cs="Times New Roman"/>
          <w:sz w:val="24"/>
          <w:szCs w:val="24"/>
        </w:rPr>
      </w:pPr>
    </w:p>
    <w:p w14:paraId="6D701717" w14:textId="4E512CD1" w:rsidR="009B594C" w:rsidRPr="00274BC2" w:rsidRDefault="000F4FA4" w:rsidP="009B594C">
      <w:pPr>
        <w:jc w:val="both"/>
        <w:rPr>
          <w:rFonts w:ascii="Times New Roman" w:eastAsia="Times New Roman" w:hAnsi="Times New Roman" w:cs="Times New Roman"/>
          <w:b/>
          <w:sz w:val="24"/>
          <w:szCs w:val="24"/>
          <w:lang w:eastAsia="en-US"/>
        </w:rPr>
      </w:pPr>
      <w:r>
        <w:rPr>
          <w:rFonts w:ascii="Times New Roman" w:hAnsi="Times New Roman" w:cs="Times New Roman"/>
          <w:b/>
          <w:sz w:val="24"/>
          <w:szCs w:val="24"/>
        </w:rPr>
        <w:t xml:space="preserve">                                                </w:t>
      </w:r>
      <w:r w:rsidR="009B594C" w:rsidRPr="00274BC2">
        <w:rPr>
          <w:rFonts w:ascii="Times New Roman" w:hAnsi="Times New Roman" w:cs="Times New Roman"/>
          <w:b/>
          <w:sz w:val="24"/>
          <w:szCs w:val="24"/>
        </w:rPr>
        <w:t xml:space="preserve"> </w:t>
      </w:r>
      <w:r w:rsidR="009B594C" w:rsidRPr="00274BC2">
        <w:rPr>
          <w:rFonts w:ascii="Times New Roman" w:eastAsia="Times New Roman" w:hAnsi="Times New Roman" w:cs="Times New Roman"/>
          <w:b/>
          <w:sz w:val="24"/>
          <w:szCs w:val="24"/>
          <w:lang w:eastAsia="ar-SA"/>
        </w:rPr>
        <w:t xml:space="preserve">Программа   </w:t>
      </w:r>
      <w:r w:rsidR="009B594C" w:rsidRPr="00274BC2">
        <w:rPr>
          <w:rFonts w:ascii="Times New Roman" w:eastAsia="Times New Roman" w:hAnsi="Times New Roman" w:cs="Times New Roman"/>
          <w:b/>
          <w:sz w:val="24"/>
          <w:szCs w:val="24"/>
          <w:lang w:eastAsia="en-US"/>
        </w:rPr>
        <w:t>«Веселый каблучок»</w:t>
      </w:r>
    </w:p>
    <w:p w14:paraId="0032CE50" w14:textId="77777777" w:rsidR="009B594C" w:rsidRPr="00274BC2" w:rsidRDefault="009B594C" w:rsidP="009B594C">
      <w:pPr>
        <w:spacing w:after="0" w:line="240" w:lineRule="auto"/>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Возраст детей: 5-7  лет</w:t>
      </w:r>
    </w:p>
    <w:p w14:paraId="38217767" w14:textId="77777777" w:rsidR="009B594C" w:rsidRPr="00274BC2" w:rsidRDefault="009B594C" w:rsidP="009B594C">
      <w:pPr>
        <w:spacing w:after="0" w:line="240" w:lineRule="auto"/>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xml:space="preserve">Срок реализации: </w:t>
      </w:r>
      <w:r w:rsidR="00932FAE">
        <w:rPr>
          <w:rFonts w:ascii="Times New Roman" w:eastAsia="Calibri" w:hAnsi="Times New Roman" w:cs="Times New Roman"/>
          <w:sz w:val="24"/>
          <w:szCs w:val="24"/>
          <w:lang w:eastAsia="en-US"/>
        </w:rPr>
        <w:t>2</w:t>
      </w:r>
      <w:r w:rsidRPr="00274BC2">
        <w:rPr>
          <w:rFonts w:ascii="Times New Roman" w:eastAsia="Calibri" w:hAnsi="Times New Roman" w:cs="Times New Roman"/>
          <w:sz w:val="24"/>
          <w:szCs w:val="24"/>
          <w:lang w:eastAsia="en-US"/>
        </w:rPr>
        <w:t xml:space="preserve"> год</w:t>
      </w:r>
      <w:r w:rsidR="00932FAE">
        <w:rPr>
          <w:rFonts w:ascii="Times New Roman" w:eastAsia="Calibri" w:hAnsi="Times New Roman" w:cs="Times New Roman"/>
          <w:sz w:val="24"/>
          <w:szCs w:val="24"/>
          <w:lang w:eastAsia="en-US"/>
        </w:rPr>
        <w:t>а</w:t>
      </w:r>
    </w:p>
    <w:p w14:paraId="76EE87ED" w14:textId="77777777" w:rsidR="0039020A" w:rsidRPr="00274BC2" w:rsidRDefault="0039020A" w:rsidP="0039020A">
      <w:pPr>
        <w:pStyle w:val="af8"/>
        <w:jc w:val="both"/>
        <w:rPr>
          <w:rFonts w:ascii="Times New Roman" w:eastAsia="Times New Roman" w:hAnsi="Times New Roman" w:cs="Times New Roman"/>
          <w:color w:val="000000"/>
          <w:sz w:val="24"/>
          <w:szCs w:val="24"/>
        </w:rPr>
      </w:pPr>
      <w:r w:rsidRPr="00274BC2">
        <w:rPr>
          <w:rFonts w:ascii="Times New Roman" w:eastAsia="Times New Roman" w:hAnsi="Times New Roman" w:cs="Times New Roman"/>
          <w:sz w:val="24"/>
          <w:szCs w:val="24"/>
          <w:lang w:eastAsia="ar-SA"/>
        </w:rPr>
        <w:t>Цель</w:t>
      </w:r>
      <w:r w:rsidR="009B594C" w:rsidRPr="00274BC2">
        <w:rPr>
          <w:rFonts w:ascii="Times New Roman" w:eastAsia="Times New Roman" w:hAnsi="Times New Roman" w:cs="Times New Roman"/>
          <w:sz w:val="24"/>
          <w:szCs w:val="24"/>
          <w:lang w:eastAsia="ar-SA"/>
        </w:rPr>
        <w:t xml:space="preserve"> программы</w:t>
      </w:r>
      <w:r w:rsidRPr="00274BC2">
        <w:rPr>
          <w:rFonts w:ascii="Times New Roman" w:eastAsia="Times New Roman" w:hAnsi="Times New Roman" w:cs="Times New Roman"/>
          <w:sz w:val="24"/>
          <w:szCs w:val="24"/>
          <w:lang w:eastAsia="ar-SA"/>
        </w:rPr>
        <w:t>:</w:t>
      </w:r>
      <w:r w:rsidRPr="00274BC2">
        <w:rPr>
          <w:rFonts w:ascii="Times New Roman" w:eastAsia="Times New Roman" w:hAnsi="Times New Roman" w:cs="Times New Roman"/>
          <w:color w:val="000000"/>
          <w:sz w:val="24"/>
          <w:szCs w:val="24"/>
        </w:rPr>
        <w:t xml:space="preserve"> </w:t>
      </w:r>
    </w:p>
    <w:p w14:paraId="37E191B3" w14:textId="77777777" w:rsidR="009B594C" w:rsidRPr="00274BC2" w:rsidRDefault="009B594C" w:rsidP="0039020A">
      <w:pPr>
        <w:pStyle w:val="af8"/>
        <w:jc w:val="both"/>
        <w:rPr>
          <w:rFonts w:ascii="Times New Roman" w:eastAsia="Times New Roman" w:hAnsi="Times New Roman" w:cs="Times New Roman"/>
          <w:bCs/>
          <w:sz w:val="24"/>
          <w:szCs w:val="24"/>
          <w:lang w:eastAsia="ar-SA"/>
        </w:rPr>
      </w:pPr>
      <w:r w:rsidRPr="00274BC2">
        <w:rPr>
          <w:rFonts w:ascii="Times New Roman" w:eastAsia="Times New Roman" w:hAnsi="Times New Roman" w:cs="Times New Roman"/>
          <w:color w:val="000000"/>
          <w:sz w:val="24"/>
          <w:szCs w:val="24"/>
        </w:rPr>
        <w:t xml:space="preserve"> </w:t>
      </w:r>
      <w:r w:rsidRPr="00274BC2">
        <w:rPr>
          <w:rFonts w:ascii="Times New Roman" w:eastAsia="Times New Roman" w:hAnsi="Times New Roman" w:cs="Times New Roman"/>
          <w:sz w:val="24"/>
          <w:szCs w:val="24"/>
          <w:lang w:eastAsia="ar-SA"/>
        </w:rPr>
        <w:t>создание условий для развития двигательной активности детей через занятия</w:t>
      </w:r>
      <w:r w:rsidR="0039020A" w:rsidRPr="00274BC2">
        <w:rPr>
          <w:rFonts w:ascii="Times New Roman" w:eastAsia="Times New Roman" w:hAnsi="Times New Roman" w:cs="Times New Roman"/>
          <w:sz w:val="24"/>
          <w:szCs w:val="24"/>
          <w:lang w:eastAsia="ar-SA"/>
        </w:rPr>
        <w:t xml:space="preserve"> хореографией,  направленность</w:t>
      </w:r>
      <w:r w:rsidRPr="00274BC2">
        <w:rPr>
          <w:rFonts w:ascii="Times New Roman" w:eastAsia="Times New Roman" w:hAnsi="Times New Roman" w:cs="Times New Roman"/>
          <w:sz w:val="24"/>
          <w:szCs w:val="24"/>
          <w:lang w:eastAsia="ar-SA"/>
        </w:rPr>
        <w:t xml:space="preserve"> </w:t>
      </w:r>
      <w:r w:rsidRPr="00274BC2">
        <w:rPr>
          <w:rFonts w:ascii="Times New Roman" w:eastAsia="Times New Roman" w:hAnsi="Times New Roman" w:cs="Times New Roman"/>
          <w:bCs/>
          <w:sz w:val="24"/>
          <w:szCs w:val="24"/>
          <w:lang w:eastAsia="ar-SA"/>
        </w:rPr>
        <w:t xml:space="preserve">на развитие ребенка, на приобщение его к здоровому образу жизни в результате разностороннего воспитания (развитие разнообразных движений, укрепление </w:t>
      </w:r>
      <w:r w:rsidRPr="00274BC2">
        <w:rPr>
          <w:rFonts w:ascii="Times New Roman" w:eastAsia="Times New Roman" w:hAnsi="Times New Roman" w:cs="Times New Roman"/>
          <w:bCs/>
          <w:sz w:val="24"/>
          <w:szCs w:val="24"/>
          <w:lang w:eastAsia="ar-SA"/>
        </w:rPr>
        <w:lastRenderedPageBreak/>
        <w:t>мышц; понимание детьми связи красоты движений с правильным выполнением физических упражнений и др.).</w:t>
      </w:r>
    </w:p>
    <w:p w14:paraId="639F4A94" w14:textId="77777777" w:rsidR="009B594C" w:rsidRPr="00274BC2" w:rsidRDefault="0039020A" w:rsidP="0039020A">
      <w:pPr>
        <w:pStyle w:val="af8"/>
        <w:jc w:val="both"/>
        <w:rPr>
          <w:rFonts w:ascii="Times New Roman" w:eastAsia="Times New Roman" w:hAnsi="Times New Roman" w:cs="Times New Roman"/>
          <w:sz w:val="24"/>
          <w:szCs w:val="24"/>
          <w:lang w:eastAsia="ar-SA"/>
        </w:rPr>
      </w:pPr>
      <w:r w:rsidRPr="00274BC2">
        <w:rPr>
          <w:rFonts w:ascii="Times New Roman" w:eastAsia="Times New Roman" w:hAnsi="Times New Roman" w:cs="Times New Roman"/>
          <w:sz w:val="24"/>
          <w:szCs w:val="24"/>
          <w:lang w:eastAsia="ar-SA"/>
        </w:rPr>
        <w:t xml:space="preserve">Задачи: </w:t>
      </w:r>
      <w:r w:rsidR="009B594C" w:rsidRPr="00274BC2">
        <w:rPr>
          <w:rFonts w:ascii="Times New Roman" w:eastAsia="Times New Roman" w:hAnsi="Times New Roman" w:cs="Times New Roman"/>
          <w:sz w:val="24"/>
          <w:szCs w:val="24"/>
          <w:lang w:eastAsia="ar-SA"/>
        </w:rPr>
        <w:t>сформировать интерес к хореографическому искусству, раскрыв его многообразие и красоту;</w:t>
      </w:r>
      <w:r w:rsidRPr="00274BC2">
        <w:rPr>
          <w:rFonts w:ascii="Times New Roman" w:eastAsia="Times New Roman" w:hAnsi="Times New Roman" w:cs="Times New Roman"/>
          <w:sz w:val="24"/>
          <w:szCs w:val="24"/>
          <w:lang w:eastAsia="ar-SA"/>
        </w:rPr>
        <w:t xml:space="preserve"> </w:t>
      </w:r>
      <w:r w:rsidR="009B594C" w:rsidRPr="00274BC2">
        <w:rPr>
          <w:rFonts w:ascii="Times New Roman" w:eastAsia="Times New Roman" w:hAnsi="Times New Roman" w:cs="Times New Roman"/>
          <w:sz w:val="24"/>
          <w:szCs w:val="24"/>
          <w:lang w:eastAsia="ar-SA"/>
        </w:rPr>
        <w:t>привить обучающимся  умения слышать и слушать музыку и передавать ее сод</w:t>
      </w:r>
      <w:r w:rsidRPr="00274BC2">
        <w:rPr>
          <w:rFonts w:ascii="Times New Roman" w:eastAsia="Times New Roman" w:hAnsi="Times New Roman" w:cs="Times New Roman"/>
          <w:sz w:val="24"/>
          <w:szCs w:val="24"/>
          <w:lang w:eastAsia="ar-SA"/>
        </w:rPr>
        <w:t xml:space="preserve">ержание в движении, формирование  основ </w:t>
      </w:r>
      <w:r w:rsidR="009B594C" w:rsidRPr="00274BC2">
        <w:rPr>
          <w:rFonts w:ascii="Times New Roman" w:eastAsia="Times New Roman" w:hAnsi="Times New Roman" w:cs="Times New Roman"/>
          <w:sz w:val="24"/>
          <w:szCs w:val="24"/>
          <w:lang w:eastAsia="ar-SA"/>
        </w:rPr>
        <w:t xml:space="preserve"> классического танца;</w:t>
      </w:r>
      <w:r w:rsidRPr="00274BC2">
        <w:rPr>
          <w:rFonts w:ascii="Times New Roman" w:eastAsia="Times New Roman" w:hAnsi="Times New Roman" w:cs="Times New Roman"/>
          <w:sz w:val="24"/>
          <w:szCs w:val="24"/>
          <w:lang w:eastAsia="ar-SA"/>
        </w:rPr>
        <w:t xml:space="preserve"> </w:t>
      </w:r>
      <w:r w:rsidR="009B594C" w:rsidRPr="00274BC2">
        <w:rPr>
          <w:rFonts w:ascii="Times New Roman" w:eastAsia="Times New Roman" w:hAnsi="Times New Roman" w:cs="Times New Roman"/>
          <w:sz w:val="24"/>
          <w:szCs w:val="24"/>
          <w:lang w:eastAsia="ar-SA"/>
        </w:rPr>
        <w:t>укреплять костно-</w:t>
      </w:r>
      <w:r w:rsidRPr="00274BC2">
        <w:rPr>
          <w:rFonts w:ascii="Times New Roman" w:eastAsia="Times New Roman" w:hAnsi="Times New Roman" w:cs="Times New Roman"/>
          <w:sz w:val="24"/>
          <w:szCs w:val="24"/>
          <w:lang w:eastAsia="ar-SA"/>
        </w:rPr>
        <w:t>мышечный аппарат воспитанников;</w:t>
      </w:r>
      <w:r w:rsidR="009B594C" w:rsidRPr="00274BC2">
        <w:rPr>
          <w:rFonts w:ascii="Times New Roman" w:eastAsia="Times New Roman" w:hAnsi="Times New Roman" w:cs="Times New Roman"/>
          <w:sz w:val="24"/>
          <w:szCs w:val="24"/>
          <w:lang w:eastAsia="ar-SA"/>
        </w:rPr>
        <w:t xml:space="preserve"> </w:t>
      </w:r>
      <w:r w:rsidR="009B594C" w:rsidRPr="00274BC2">
        <w:rPr>
          <w:rFonts w:ascii="Times New Roman" w:eastAsia="Times New Roman" w:hAnsi="Times New Roman" w:cs="Times New Roman"/>
          <w:bCs/>
          <w:sz w:val="24"/>
          <w:szCs w:val="24"/>
          <w:lang w:eastAsia="ar-SA"/>
        </w:rPr>
        <w:t xml:space="preserve">актуальность программы определяет наличие возможности применения дистанционного обучения и построения учебного процесса на основе интеграции аудиторной и внеаудиторной учебной деятельности, с использованием и взаимным дополнением технологий традиционного и современного обучения с использованием электронного обучения или цифровых технологий. </w:t>
      </w:r>
    </w:p>
    <w:p w14:paraId="70FD05B3" w14:textId="77777777" w:rsidR="009B594C" w:rsidRPr="00274BC2" w:rsidRDefault="009B594C" w:rsidP="0039020A">
      <w:pPr>
        <w:pStyle w:val="af8"/>
        <w:jc w:val="both"/>
        <w:rPr>
          <w:rFonts w:ascii="Times New Roman" w:eastAsia="Times New Roman" w:hAnsi="Times New Roman" w:cs="Times New Roman"/>
          <w:color w:val="000000"/>
          <w:sz w:val="24"/>
          <w:szCs w:val="24"/>
        </w:rPr>
      </w:pPr>
      <w:r w:rsidRPr="00274BC2">
        <w:rPr>
          <w:rFonts w:ascii="Times New Roman" w:eastAsia="Times New Roman" w:hAnsi="Times New Roman" w:cs="Times New Roman"/>
          <w:color w:val="000000"/>
          <w:sz w:val="24"/>
          <w:szCs w:val="24"/>
        </w:rPr>
        <w:t>В основу данной образовательной программы положена идея развития творческих способностей детей посредством танцевальных навыков, развитии личности ребенка посредством формирования и развития его художественно-творческих способностей в процессе приобщения к хореографическому  творчеству и традициям народной культуры.</w:t>
      </w:r>
    </w:p>
    <w:p w14:paraId="35D0A07C" w14:textId="77777777" w:rsidR="009B594C" w:rsidRPr="00274BC2" w:rsidRDefault="009B594C" w:rsidP="0039020A">
      <w:pPr>
        <w:pStyle w:val="af8"/>
        <w:jc w:val="both"/>
        <w:rPr>
          <w:rFonts w:ascii="Times New Roman" w:eastAsia="Times New Roman" w:hAnsi="Times New Roman" w:cs="Times New Roman"/>
          <w:b/>
          <w:sz w:val="24"/>
          <w:szCs w:val="24"/>
          <w:lang w:eastAsia="ar-SA"/>
        </w:rPr>
      </w:pPr>
      <w:r w:rsidRPr="00274BC2">
        <w:rPr>
          <w:rFonts w:ascii="Times New Roman" w:eastAsia="Times New Roman" w:hAnsi="Times New Roman" w:cs="Times New Roman"/>
          <w:sz w:val="24"/>
          <w:szCs w:val="24"/>
          <w:lang w:eastAsia="ar-SA"/>
        </w:rPr>
        <w:t>Содержание  первого года обучения включает</w:t>
      </w:r>
      <w:r w:rsidRPr="00274BC2">
        <w:rPr>
          <w:rFonts w:ascii="Times New Roman" w:eastAsia="Times New Roman" w:hAnsi="Times New Roman" w:cs="Times New Roman"/>
          <w:b/>
          <w:sz w:val="24"/>
          <w:szCs w:val="24"/>
          <w:lang w:eastAsia="ar-SA"/>
        </w:rPr>
        <w:t xml:space="preserve"> </w:t>
      </w:r>
      <w:r w:rsidRPr="00274BC2">
        <w:rPr>
          <w:rFonts w:ascii="Times New Roman" w:eastAsia="Times New Roman" w:hAnsi="Times New Roman" w:cs="Times New Roman"/>
          <w:sz w:val="24"/>
          <w:szCs w:val="24"/>
          <w:lang w:eastAsia="ar-SA"/>
        </w:rPr>
        <w:t>таковые разделы:</w:t>
      </w:r>
    </w:p>
    <w:p w14:paraId="1FA983A6" w14:textId="77777777" w:rsidR="009B594C" w:rsidRPr="00274BC2" w:rsidRDefault="0039020A" w:rsidP="0039020A">
      <w:pPr>
        <w:pStyle w:val="af8"/>
        <w:jc w:val="both"/>
        <w:rPr>
          <w:rFonts w:ascii="Times New Roman" w:eastAsia="Times New Roman" w:hAnsi="Times New Roman" w:cs="Times New Roman"/>
          <w:sz w:val="24"/>
          <w:szCs w:val="24"/>
          <w:lang w:eastAsia="ar-SA"/>
        </w:rPr>
      </w:pPr>
      <w:r w:rsidRPr="00274BC2">
        <w:rPr>
          <w:rFonts w:ascii="Times New Roman" w:eastAsia="Times New Roman" w:hAnsi="Times New Roman" w:cs="Times New Roman"/>
          <w:sz w:val="24"/>
          <w:szCs w:val="24"/>
          <w:lang w:eastAsia="ar-SA"/>
        </w:rPr>
        <w:t>Азбука музыкальных движений -  изучение основных видов танцевальных движений;</w:t>
      </w:r>
      <w:r w:rsidR="009B594C" w:rsidRPr="00274BC2">
        <w:rPr>
          <w:rFonts w:ascii="Times New Roman" w:eastAsia="Times New Roman" w:hAnsi="Times New Roman" w:cs="Times New Roman"/>
          <w:sz w:val="24"/>
          <w:szCs w:val="24"/>
          <w:lang w:eastAsia="ar-SA"/>
        </w:rPr>
        <w:t xml:space="preserve"> </w:t>
      </w:r>
    </w:p>
    <w:p w14:paraId="452C3F89" w14:textId="77777777" w:rsidR="009B594C" w:rsidRPr="00274BC2" w:rsidRDefault="009B594C" w:rsidP="0039020A">
      <w:pPr>
        <w:pStyle w:val="af8"/>
        <w:jc w:val="both"/>
        <w:rPr>
          <w:rFonts w:ascii="Times New Roman" w:eastAsia="Times New Roman" w:hAnsi="Times New Roman" w:cs="Times New Roman"/>
          <w:sz w:val="24"/>
          <w:szCs w:val="24"/>
          <w:lang w:eastAsia="ar-SA"/>
        </w:rPr>
      </w:pPr>
      <w:r w:rsidRPr="00274BC2">
        <w:rPr>
          <w:rFonts w:ascii="Times New Roman" w:eastAsia="Times New Roman" w:hAnsi="Times New Roman" w:cs="Times New Roman"/>
          <w:sz w:val="24"/>
          <w:szCs w:val="24"/>
          <w:lang w:eastAsia="ar-SA"/>
        </w:rPr>
        <w:t>Тан</w:t>
      </w:r>
      <w:r w:rsidR="0039020A" w:rsidRPr="00274BC2">
        <w:rPr>
          <w:rFonts w:ascii="Times New Roman" w:eastAsia="Times New Roman" w:hAnsi="Times New Roman" w:cs="Times New Roman"/>
          <w:sz w:val="24"/>
          <w:szCs w:val="24"/>
          <w:lang w:eastAsia="ar-SA"/>
        </w:rPr>
        <w:t>цевально-ритмическая гимнастика</w:t>
      </w:r>
      <w:r w:rsidR="0039020A" w:rsidRPr="00274BC2">
        <w:rPr>
          <w:rFonts w:ascii="Times New Roman" w:eastAsia="Times New Roman" w:hAnsi="Times New Roman" w:cs="Times New Roman"/>
          <w:b/>
          <w:sz w:val="24"/>
          <w:szCs w:val="24"/>
          <w:lang w:eastAsia="ar-SA"/>
        </w:rPr>
        <w:t xml:space="preserve"> - </w:t>
      </w:r>
      <w:r w:rsidR="0039020A" w:rsidRPr="00274BC2">
        <w:rPr>
          <w:rFonts w:ascii="Times New Roman" w:eastAsia="Times New Roman" w:hAnsi="Times New Roman" w:cs="Times New Roman"/>
          <w:sz w:val="24"/>
          <w:szCs w:val="24"/>
          <w:lang w:eastAsia="ar-SA"/>
        </w:rPr>
        <w:t xml:space="preserve">образно-танцевальные композиции. Работа у станков. Аэробика </w:t>
      </w:r>
      <w:r w:rsidRPr="00274BC2">
        <w:rPr>
          <w:rFonts w:ascii="Times New Roman" w:eastAsia="Times New Roman" w:hAnsi="Times New Roman" w:cs="Times New Roman"/>
          <w:b/>
          <w:bCs/>
          <w:sz w:val="24"/>
          <w:szCs w:val="24"/>
          <w:lang w:eastAsia="ar-SA"/>
        </w:rPr>
        <w:t>- </w:t>
      </w:r>
      <w:r w:rsidRPr="00274BC2">
        <w:rPr>
          <w:rFonts w:ascii="Times New Roman" w:eastAsia="Times New Roman" w:hAnsi="Times New Roman" w:cs="Times New Roman"/>
          <w:sz w:val="24"/>
          <w:szCs w:val="24"/>
          <w:lang w:eastAsia="ar-SA"/>
        </w:rPr>
        <w:t xml:space="preserve">основные термины </w:t>
      </w:r>
      <w:r w:rsidR="0039020A" w:rsidRPr="00274BC2">
        <w:rPr>
          <w:rFonts w:ascii="Times New Roman" w:eastAsia="Times New Roman" w:hAnsi="Times New Roman" w:cs="Times New Roman"/>
          <w:sz w:val="24"/>
          <w:szCs w:val="24"/>
          <w:lang w:eastAsia="ar-SA"/>
        </w:rPr>
        <w:t xml:space="preserve">классической аэробики: </w:t>
      </w:r>
      <w:r w:rsidRPr="00274BC2">
        <w:rPr>
          <w:rFonts w:ascii="Times New Roman" w:eastAsia="Times New Roman" w:hAnsi="Times New Roman" w:cs="Times New Roman"/>
          <w:sz w:val="24"/>
          <w:szCs w:val="24"/>
          <w:lang w:val="en-US" w:eastAsia="ar-SA"/>
        </w:rPr>
        <w:t>marsh</w:t>
      </w:r>
      <w:r w:rsidRPr="00274BC2">
        <w:rPr>
          <w:rFonts w:ascii="Times New Roman" w:eastAsia="Times New Roman" w:hAnsi="Times New Roman" w:cs="Times New Roman"/>
          <w:sz w:val="24"/>
          <w:szCs w:val="24"/>
          <w:lang w:eastAsia="ar-SA"/>
        </w:rPr>
        <w:t xml:space="preserve">, </w:t>
      </w:r>
      <w:r w:rsidRPr="00274BC2">
        <w:rPr>
          <w:rFonts w:ascii="Times New Roman" w:eastAsia="Times New Roman" w:hAnsi="Times New Roman" w:cs="Times New Roman"/>
          <w:sz w:val="24"/>
          <w:szCs w:val="24"/>
          <w:lang w:val="en-US" w:eastAsia="ar-SA"/>
        </w:rPr>
        <w:t>v</w:t>
      </w:r>
      <w:r w:rsidRPr="00274BC2">
        <w:rPr>
          <w:rFonts w:ascii="Times New Roman" w:eastAsia="Times New Roman" w:hAnsi="Times New Roman" w:cs="Times New Roman"/>
          <w:sz w:val="24"/>
          <w:szCs w:val="24"/>
          <w:lang w:eastAsia="ar-SA"/>
        </w:rPr>
        <w:t>-</w:t>
      </w:r>
      <w:r w:rsidRPr="00274BC2">
        <w:rPr>
          <w:rFonts w:ascii="Times New Roman" w:eastAsia="Times New Roman" w:hAnsi="Times New Roman" w:cs="Times New Roman"/>
          <w:sz w:val="24"/>
          <w:szCs w:val="24"/>
          <w:lang w:val="en-US" w:eastAsia="ar-SA"/>
        </w:rPr>
        <w:t>step</w:t>
      </w:r>
      <w:r w:rsidRPr="00274BC2">
        <w:rPr>
          <w:rFonts w:ascii="Times New Roman" w:eastAsia="Times New Roman" w:hAnsi="Times New Roman" w:cs="Times New Roman"/>
          <w:sz w:val="24"/>
          <w:szCs w:val="24"/>
          <w:lang w:eastAsia="ar-SA"/>
        </w:rPr>
        <w:t xml:space="preserve">, </w:t>
      </w:r>
      <w:r w:rsidRPr="00274BC2">
        <w:rPr>
          <w:rFonts w:ascii="Times New Roman" w:eastAsia="Times New Roman" w:hAnsi="Times New Roman" w:cs="Times New Roman"/>
          <w:sz w:val="24"/>
          <w:szCs w:val="24"/>
          <w:lang w:val="en-US" w:eastAsia="ar-SA"/>
        </w:rPr>
        <w:t>mambo</w:t>
      </w:r>
      <w:r w:rsidRPr="00274BC2">
        <w:rPr>
          <w:rFonts w:ascii="Times New Roman" w:eastAsia="Times New Roman" w:hAnsi="Times New Roman" w:cs="Times New Roman"/>
          <w:sz w:val="24"/>
          <w:szCs w:val="24"/>
          <w:lang w:eastAsia="ar-SA"/>
        </w:rPr>
        <w:t xml:space="preserve">, </w:t>
      </w:r>
      <w:r w:rsidRPr="00274BC2">
        <w:rPr>
          <w:rFonts w:ascii="Times New Roman" w:eastAsia="Times New Roman" w:hAnsi="Times New Roman" w:cs="Times New Roman"/>
          <w:sz w:val="24"/>
          <w:szCs w:val="24"/>
          <w:lang w:val="en-US" w:eastAsia="ar-SA"/>
        </w:rPr>
        <w:t>step</w:t>
      </w:r>
      <w:r w:rsidRPr="00274BC2">
        <w:rPr>
          <w:rFonts w:ascii="Times New Roman" w:eastAsia="Times New Roman" w:hAnsi="Times New Roman" w:cs="Times New Roman"/>
          <w:sz w:val="24"/>
          <w:szCs w:val="24"/>
          <w:lang w:eastAsia="ar-SA"/>
        </w:rPr>
        <w:t xml:space="preserve"> </w:t>
      </w:r>
      <w:r w:rsidRPr="00274BC2">
        <w:rPr>
          <w:rFonts w:ascii="Times New Roman" w:eastAsia="Times New Roman" w:hAnsi="Times New Roman" w:cs="Times New Roman"/>
          <w:sz w:val="24"/>
          <w:szCs w:val="24"/>
          <w:lang w:val="en-US" w:eastAsia="ar-SA"/>
        </w:rPr>
        <w:t>cross</w:t>
      </w:r>
      <w:r w:rsidRPr="00274BC2">
        <w:rPr>
          <w:rFonts w:ascii="Times New Roman" w:eastAsia="Times New Roman" w:hAnsi="Times New Roman" w:cs="Times New Roman"/>
          <w:sz w:val="24"/>
          <w:szCs w:val="24"/>
          <w:lang w:eastAsia="ar-SA"/>
        </w:rPr>
        <w:t xml:space="preserve">, </w:t>
      </w:r>
      <w:r w:rsidRPr="00274BC2">
        <w:rPr>
          <w:rFonts w:ascii="Times New Roman" w:eastAsia="Times New Roman" w:hAnsi="Times New Roman" w:cs="Times New Roman"/>
          <w:sz w:val="24"/>
          <w:szCs w:val="24"/>
          <w:lang w:val="en-US" w:eastAsia="ar-SA"/>
        </w:rPr>
        <w:t>Step</w:t>
      </w:r>
      <w:r w:rsidRPr="00274BC2">
        <w:rPr>
          <w:rFonts w:ascii="Times New Roman" w:eastAsia="Times New Roman" w:hAnsi="Times New Roman" w:cs="Times New Roman"/>
          <w:sz w:val="24"/>
          <w:szCs w:val="24"/>
          <w:lang w:eastAsia="ar-SA"/>
        </w:rPr>
        <w:t xml:space="preserve"> </w:t>
      </w:r>
      <w:r w:rsidRPr="00274BC2">
        <w:rPr>
          <w:rFonts w:ascii="Times New Roman" w:eastAsia="Times New Roman" w:hAnsi="Times New Roman" w:cs="Times New Roman"/>
          <w:sz w:val="24"/>
          <w:szCs w:val="24"/>
          <w:lang w:val="en-US" w:eastAsia="ar-SA"/>
        </w:rPr>
        <w:t>touch</w:t>
      </w:r>
      <w:r w:rsidRPr="00274BC2">
        <w:rPr>
          <w:rFonts w:ascii="Times New Roman" w:eastAsia="Times New Roman" w:hAnsi="Times New Roman" w:cs="Times New Roman"/>
          <w:sz w:val="24"/>
          <w:szCs w:val="24"/>
          <w:lang w:eastAsia="ar-SA"/>
        </w:rPr>
        <w:t xml:space="preserve">, </w:t>
      </w:r>
      <w:r w:rsidRPr="00274BC2">
        <w:rPr>
          <w:rFonts w:ascii="Times New Roman" w:eastAsia="Times New Roman" w:hAnsi="Times New Roman" w:cs="Times New Roman"/>
          <w:sz w:val="24"/>
          <w:szCs w:val="24"/>
          <w:lang w:val="en-US" w:eastAsia="ar-SA"/>
        </w:rPr>
        <w:t>Open</w:t>
      </w:r>
      <w:r w:rsidRPr="00274BC2">
        <w:rPr>
          <w:rFonts w:ascii="Times New Roman" w:eastAsia="Times New Roman" w:hAnsi="Times New Roman" w:cs="Times New Roman"/>
          <w:sz w:val="24"/>
          <w:szCs w:val="24"/>
          <w:lang w:eastAsia="ar-SA"/>
        </w:rPr>
        <w:t xml:space="preserve"> </w:t>
      </w:r>
      <w:r w:rsidRPr="00274BC2">
        <w:rPr>
          <w:rFonts w:ascii="Times New Roman" w:eastAsia="Times New Roman" w:hAnsi="Times New Roman" w:cs="Times New Roman"/>
          <w:sz w:val="24"/>
          <w:szCs w:val="24"/>
          <w:lang w:val="en-US" w:eastAsia="ar-SA"/>
        </w:rPr>
        <w:t>Step</w:t>
      </w:r>
      <w:r w:rsidRPr="00274BC2">
        <w:rPr>
          <w:rFonts w:ascii="Times New Roman" w:eastAsia="Times New Roman" w:hAnsi="Times New Roman" w:cs="Times New Roman"/>
          <w:sz w:val="24"/>
          <w:szCs w:val="24"/>
          <w:lang w:eastAsia="ar-SA"/>
        </w:rPr>
        <w:t xml:space="preserve">, </w:t>
      </w:r>
      <w:r w:rsidRPr="00274BC2">
        <w:rPr>
          <w:rFonts w:ascii="Times New Roman" w:eastAsia="Times New Roman" w:hAnsi="Times New Roman" w:cs="Times New Roman"/>
          <w:sz w:val="24"/>
          <w:szCs w:val="24"/>
          <w:lang w:val="en-US" w:eastAsia="ar-SA"/>
        </w:rPr>
        <w:t>curl</w:t>
      </w:r>
      <w:r w:rsidRPr="00274BC2">
        <w:rPr>
          <w:rFonts w:ascii="Times New Roman" w:eastAsia="Times New Roman" w:hAnsi="Times New Roman" w:cs="Times New Roman"/>
          <w:sz w:val="24"/>
          <w:szCs w:val="24"/>
          <w:lang w:eastAsia="ar-SA"/>
        </w:rPr>
        <w:t xml:space="preserve">, </w:t>
      </w:r>
      <w:r w:rsidRPr="00274BC2">
        <w:rPr>
          <w:rFonts w:ascii="Times New Roman" w:eastAsia="Times New Roman" w:hAnsi="Times New Roman" w:cs="Times New Roman"/>
          <w:sz w:val="24"/>
          <w:szCs w:val="24"/>
          <w:lang w:val="en-US" w:eastAsia="ar-SA"/>
        </w:rPr>
        <w:t>Knee</w:t>
      </w:r>
      <w:r w:rsidRPr="00274BC2">
        <w:rPr>
          <w:rFonts w:ascii="Times New Roman" w:eastAsia="Times New Roman" w:hAnsi="Times New Roman" w:cs="Times New Roman"/>
          <w:sz w:val="24"/>
          <w:szCs w:val="24"/>
          <w:lang w:eastAsia="ar-SA"/>
        </w:rPr>
        <w:t xml:space="preserve"> </w:t>
      </w:r>
      <w:r w:rsidRPr="00274BC2">
        <w:rPr>
          <w:rFonts w:ascii="Times New Roman" w:eastAsia="Times New Roman" w:hAnsi="Times New Roman" w:cs="Times New Roman"/>
          <w:sz w:val="24"/>
          <w:szCs w:val="24"/>
          <w:lang w:val="en-US" w:eastAsia="ar-SA"/>
        </w:rPr>
        <w:t>up</w:t>
      </w:r>
      <w:r w:rsidRPr="00274BC2">
        <w:rPr>
          <w:rFonts w:ascii="Times New Roman" w:eastAsia="Times New Roman" w:hAnsi="Times New Roman" w:cs="Times New Roman"/>
          <w:sz w:val="24"/>
          <w:szCs w:val="24"/>
          <w:lang w:eastAsia="ar-SA"/>
        </w:rPr>
        <w:t xml:space="preserve">, </w:t>
      </w:r>
      <w:r w:rsidRPr="00274BC2">
        <w:rPr>
          <w:rFonts w:ascii="Times New Roman" w:eastAsia="Times New Roman" w:hAnsi="Times New Roman" w:cs="Times New Roman"/>
          <w:sz w:val="24"/>
          <w:szCs w:val="24"/>
          <w:lang w:val="en-US" w:eastAsia="ar-SA"/>
        </w:rPr>
        <w:t>Step</w:t>
      </w:r>
      <w:r w:rsidRPr="00274BC2">
        <w:rPr>
          <w:rFonts w:ascii="Times New Roman" w:eastAsia="Times New Roman" w:hAnsi="Times New Roman" w:cs="Times New Roman"/>
          <w:sz w:val="24"/>
          <w:szCs w:val="24"/>
          <w:lang w:eastAsia="ar-SA"/>
        </w:rPr>
        <w:t xml:space="preserve"> </w:t>
      </w:r>
      <w:r w:rsidRPr="00274BC2">
        <w:rPr>
          <w:rFonts w:ascii="Times New Roman" w:eastAsia="Times New Roman" w:hAnsi="Times New Roman" w:cs="Times New Roman"/>
          <w:sz w:val="24"/>
          <w:szCs w:val="24"/>
          <w:lang w:val="en-US" w:eastAsia="ar-SA"/>
        </w:rPr>
        <w:t>Knee</w:t>
      </w:r>
      <w:r w:rsidRPr="00274BC2">
        <w:rPr>
          <w:rFonts w:ascii="Times New Roman" w:eastAsia="Times New Roman" w:hAnsi="Times New Roman" w:cs="Times New Roman"/>
          <w:sz w:val="24"/>
          <w:szCs w:val="24"/>
          <w:lang w:eastAsia="ar-SA"/>
        </w:rPr>
        <w:t>.</w:t>
      </w:r>
      <w:r w:rsidRPr="00274BC2">
        <w:rPr>
          <w:rFonts w:ascii="Times New Roman" w:eastAsia="Times New Roman" w:hAnsi="Times New Roman" w:cs="Times New Roman"/>
          <w:sz w:val="24"/>
          <w:szCs w:val="24"/>
          <w:lang w:eastAsia="ar-SA"/>
        </w:rPr>
        <w:br/>
      </w:r>
      <w:r w:rsidR="0039020A" w:rsidRPr="00274BC2">
        <w:rPr>
          <w:rFonts w:ascii="Times New Roman" w:eastAsia="Times New Roman" w:hAnsi="Times New Roman" w:cs="Times New Roman"/>
          <w:sz w:val="24"/>
          <w:szCs w:val="24"/>
          <w:lang w:eastAsia="ar-SA"/>
        </w:rPr>
        <w:t xml:space="preserve">Историю аэробики; </w:t>
      </w:r>
      <w:r w:rsidR="0039020A" w:rsidRPr="00274BC2">
        <w:rPr>
          <w:rFonts w:ascii="Times New Roman" w:eastAsia="Times New Roman" w:hAnsi="Times New Roman" w:cs="Times New Roman"/>
          <w:bCs/>
          <w:sz w:val="24"/>
          <w:szCs w:val="24"/>
          <w:lang w:eastAsia="ar-SA"/>
        </w:rPr>
        <w:t>у</w:t>
      </w:r>
      <w:r w:rsidRPr="00274BC2">
        <w:rPr>
          <w:rFonts w:ascii="Times New Roman" w:eastAsia="Times New Roman" w:hAnsi="Times New Roman" w:cs="Times New Roman"/>
          <w:bCs/>
          <w:sz w:val="24"/>
          <w:szCs w:val="24"/>
          <w:lang w:eastAsia="ar-SA"/>
        </w:rPr>
        <w:t>меть выполнять</w:t>
      </w:r>
      <w:r w:rsidRPr="00274BC2">
        <w:rPr>
          <w:rFonts w:ascii="Times New Roman" w:eastAsia="Times New Roman" w:hAnsi="Times New Roman" w:cs="Times New Roman"/>
          <w:sz w:val="24"/>
          <w:szCs w:val="24"/>
          <w:lang w:eastAsia="ar-SA"/>
        </w:rPr>
        <w:t xml:space="preserve"> основные упражнения классической аэробики; </w:t>
      </w:r>
      <w:r w:rsidR="0039020A" w:rsidRPr="00274BC2">
        <w:rPr>
          <w:rFonts w:ascii="Times New Roman" w:eastAsia="Times New Roman" w:hAnsi="Times New Roman" w:cs="Times New Roman"/>
          <w:sz w:val="24"/>
          <w:szCs w:val="24"/>
          <w:lang w:eastAsia="ar-SA"/>
        </w:rPr>
        <w:br/>
        <w:t xml:space="preserve"> выполнять важнейшие режимные  процессы, гигиенические </w:t>
      </w:r>
      <w:r w:rsidRPr="00274BC2">
        <w:rPr>
          <w:rFonts w:ascii="Times New Roman" w:eastAsia="Times New Roman" w:hAnsi="Times New Roman" w:cs="Times New Roman"/>
          <w:sz w:val="24"/>
          <w:szCs w:val="24"/>
          <w:lang w:eastAsia="ar-SA"/>
        </w:rPr>
        <w:t>процедур</w:t>
      </w:r>
      <w:r w:rsidR="0039020A" w:rsidRPr="00274BC2">
        <w:rPr>
          <w:rFonts w:ascii="Times New Roman" w:eastAsia="Times New Roman" w:hAnsi="Times New Roman" w:cs="Times New Roman"/>
          <w:sz w:val="24"/>
          <w:szCs w:val="24"/>
          <w:lang w:eastAsia="ar-SA"/>
        </w:rPr>
        <w:t xml:space="preserve">ы, </w:t>
      </w:r>
      <w:r w:rsidRPr="00274BC2">
        <w:rPr>
          <w:rFonts w:ascii="Times New Roman" w:eastAsia="Times New Roman" w:hAnsi="Times New Roman" w:cs="Times New Roman"/>
          <w:sz w:val="24"/>
          <w:szCs w:val="24"/>
          <w:lang w:eastAsia="ar-SA"/>
        </w:rPr>
        <w:t>овладеть  коммуникативным навыком, осознать свою значительность в коллективе.</w:t>
      </w:r>
    </w:p>
    <w:p w14:paraId="4D8E4881" w14:textId="77777777" w:rsidR="009B594C" w:rsidRPr="00274BC2" w:rsidRDefault="0039020A" w:rsidP="0039020A">
      <w:pPr>
        <w:pStyle w:val="af8"/>
        <w:jc w:val="both"/>
        <w:rPr>
          <w:rFonts w:ascii="Times New Roman" w:eastAsia="Times New Roman" w:hAnsi="Times New Roman" w:cs="Times New Roman"/>
          <w:sz w:val="24"/>
          <w:szCs w:val="24"/>
          <w:lang w:eastAsia="ar-SA"/>
        </w:rPr>
      </w:pPr>
      <w:r w:rsidRPr="00274BC2">
        <w:rPr>
          <w:rFonts w:ascii="Times New Roman" w:eastAsia="Times New Roman" w:hAnsi="Times New Roman" w:cs="Times New Roman"/>
          <w:sz w:val="24"/>
          <w:szCs w:val="24"/>
          <w:lang w:eastAsia="ar-SA"/>
        </w:rPr>
        <w:t xml:space="preserve">Сценическая деятельность, </w:t>
      </w:r>
      <w:r w:rsidR="009B594C" w:rsidRPr="00274BC2">
        <w:rPr>
          <w:rFonts w:ascii="Times New Roman" w:eastAsia="Times New Roman" w:hAnsi="Times New Roman" w:cs="Times New Roman"/>
          <w:sz w:val="24"/>
          <w:szCs w:val="24"/>
          <w:lang w:eastAsia="ar-SA"/>
        </w:rPr>
        <w:t xml:space="preserve"> Репетиционное - постановочная работа</w:t>
      </w:r>
      <w:r w:rsidRPr="00274BC2">
        <w:rPr>
          <w:rFonts w:ascii="Times New Roman" w:eastAsia="Times New Roman" w:hAnsi="Times New Roman" w:cs="Times New Roman"/>
          <w:sz w:val="24"/>
          <w:szCs w:val="24"/>
          <w:lang w:eastAsia="ar-SA"/>
        </w:rPr>
        <w:t>.</w:t>
      </w:r>
    </w:p>
    <w:p w14:paraId="66805F9E" w14:textId="77777777" w:rsidR="009B594C" w:rsidRPr="00274BC2" w:rsidRDefault="009B594C" w:rsidP="0039020A">
      <w:pPr>
        <w:pStyle w:val="af8"/>
        <w:jc w:val="both"/>
        <w:rPr>
          <w:rFonts w:ascii="Times New Roman" w:eastAsia="Times New Roman" w:hAnsi="Times New Roman" w:cs="Times New Roman"/>
          <w:sz w:val="24"/>
          <w:szCs w:val="24"/>
          <w:lang w:eastAsia="ar-SA"/>
        </w:rPr>
      </w:pPr>
      <w:r w:rsidRPr="00274BC2">
        <w:rPr>
          <w:rFonts w:ascii="Times New Roman" w:eastAsia="Times New Roman" w:hAnsi="Times New Roman" w:cs="Times New Roman"/>
          <w:sz w:val="24"/>
          <w:szCs w:val="24"/>
          <w:lang w:eastAsia="ar-SA"/>
        </w:rPr>
        <w:t xml:space="preserve">Постановочная работа по двум направлениям: создать  танцевальный образа (поиск выразительной пластики) и выстраивать музыкально- пластические композиции. Данный раздел включает в себя общеразвивающие упражнения, отработку сложных движений, изучение рисунка танцевальной композиции, просмотр видеокассет, дисков и работу с отстающими детьми. Показ танца является необходимым этапом постановочной работы. Во время выступления учащиеся воспитывают отношение к публичному выступлению и самоутверждению. Репертуар постановок планируется в соответствии с актуальными потребностями и творческим состоянием той или иной группы. </w:t>
      </w:r>
    </w:p>
    <w:p w14:paraId="65E119AC" w14:textId="77777777" w:rsidR="009B594C" w:rsidRPr="00274BC2" w:rsidRDefault="009B594C" w:rsidP="0039020A">
      <w:pPr>
        <w:pStyle w:val="af8"/>
        <w:jc w:val="both"/>
        <w:rPr>
          <w:rFonts w:ascii="Times New Roman" w:eastAsia="Times New Roman" w:hAnsi="Times New Roman" w:cs="Times New Roman"/>
          <w:sz w:val="24"/>
          <w:szCs w:val="24"/>
          <w:lang w:eastAsia="ar-SA"/>
        </w:rPr>
      </w:pPr>
      <w:r w:rsidRPr="00274BC2">
        <w:rPr>
          <w:rFonts w:ascii="Times New Roman" w:eastAsia="Times New Roman" w:hAnsi="Times New Roman" w:cs="Times New Roman"/>
          <w:sz w:val="24"/>
          <w:szCs w:val="24"/>
          <w:lang w:eastAsia="ar-SA"/>
        </w:rPr>
        <w:t>Массовая работа</w:t>
      </w:r>
      <w:r w:rsidRPr="00274BC2">
        <w:rPr>
          <w:rFonts w:ascii="Times New Roman" w:eastAsia="Times New Roman" w:hAnsi="Times New Roman" w:cs="Times New Roman"/>
          <w:b/>
          <w:sz w:val="24"/>
          <w:szCs w:val="24"/>
          <w:lang w:eastAsia="ar-SA"/>
        </w:rPr>
        <w:t xml:space="preserve"> </w:t>
      </w:r>
      <w:r w:rsidRPr="00274BC2">
        <w:rPr>
          <w:rFonts w:ascii="Times New Roman" w:eastAsia="Times New Roman" w:hAnsi="Times New Roman" w:cs="Times New Roman"/>
          <w:sz w:val="24"/>
          <w:szCs w:val="24"/>
          <w:lang w:eastAsia="ar-SA"/>
        </w:rPr>
        <w:t>включает в себя -   различные</w:t>
      </w:r>
      <w:r w:rsidRPr="00274BC2">
        <w:rPr>
          <w:rFonts w:ascii="Times New Roman" w:eastAsia="Times New Roman" w:hAnsi="Times New Roman" w:cs="Times New Roman"/>
          <w:b/>
          <w:sz w:val="24"/>
          <w:szCs w:val="24"/>
          <w:lang w:eastAsia="ar-SA"/>
        </w:rPr>
        <w:t xml:space="preserve"> </w:t>
      </w:r>
      <w:r w:rsidRPr="00274BC2">
        <w:rPr>
          <w:rFonts w:ascii="Times New Roman" w:eastAsia="Times New Roman" w:hAnsi="Times New Roman" w:cs="Times New Roman"/>
          <w:sz w:val="24"/>
          <w:szCs w:val="24"/>
          <w:lang w:eastAsia="ar-SA"/>
        </w:rPr>
        <w:t xml:space="preserve">экскурсии, массовые мероприятия </w:t>
      </w:r>
    </w:p>
    <w:p w14:paraId="07A2BD32" w14:textId="77777777" w:rsidR="009B594C" w:rsidRPr="00274BC2" w:rsidRDefault="009B594C" w:rsidP="0039020A">
      <w:pPr>
        <w:pStyle w:val="af8"/>
        <w:jc w:val="both"/>
        <w:rPr>
          <w:rFonts w:ascii="Times New Roman" w:eastAsia="Times New Roman" w:hAnsi="Times New Roman" w:cs="Times New Roman"/>
          <w:sz w:val="24"/>
          <w:szCs w:val="24"/>
          <w:lang w:eastAsia="ar-SA"/>
        </w:rPr>
      </w:pPr>
      <w:r w:rsidRPr="00274BC2">
        <w:rPr>
          <w:rFonts w:ascii="Times New Roman" w:eastAsia="Times New Roman" w:hAnsi="Times New Roman" w:cs="Times New Roman"/>
          <w:sz w:val="24"/>
          <w:szCs w:val="24"/>
          <w:lang w:eastAsia="ar-SA"/>
        </w:rPr>
        <w:t>( городские праздники), участие в утрен</w:t>
      </w:r>
      <w:r w:rsidR="007D62A8" w:rsidRPr="00274BC2">
        <w:rPr>
          <w:rFonts w:ascii="Times New Roman" w:eastAsia="Times New Roman" w:hAnsi="Times New Roman" w:cs="Times New Roman"/>
          <w:sz w:val="24"/>
          <w:szCs w:val="24"/>
          <w:lang w:eastAsia="ar-SA"/>
        </w:rPr>
        <w:t>никах, родительских собраниях (</w:t>
      </w:r>
      <w:r w:rsidRPr="00274BC2">
        <w:rPr>
          <w:rFonts w:ascii="Times New Roman" w:eastAsia="Times New Roman" w:hAnsi="Times New Roman" w:cs="Times New Roman"/>
          <w:sz w:val="24"/>
          <w:szCs w:val="24"/>
          <w:lang w:eastAsia="ar-SA"/>
        </w:rPr>
        <w:t>внутри детского сада), конкурсах различного уровня, фестивалях и т.п., включая работу в каникулы.</w:t>
      </w:r>
    </w:p>
    <w:p w14:paraId="0940D540" w14:textId="77777777" w:rsidR="009B594C" w:rsidRPr="00274BC2" w:rsidRDefault="009B594C" w:rsidP="0039020A">
      <w:pPr>
        <w:pStyle w:val="af8"/>
        <w:jc w:val="both"/>
        <w:rPr>
          <w:rFonts w:ascii="Times New Roman" w:eastAsia="Times New Roman" w:hAnsi="Times New Roman" w:cs="Times New Roman"/>
          <w:sz w:val="24"/>
          <w:szCs w:val="24"/>
          <w:lang w:eastAsia="ar-SA"/>
        </w:rPr>
      </w:pPr>
      <w:r w:rsidRPr="00274BC2">
        <w:rPr>
          <w:rFonts w:ascii="Times New Roman" w:eastAsia="Times New Roman" w:hAnsi="Times New Roman" w:cs="Times New Roman"/>
          <w:sz w:val="24"/>
          <w:szCs w:val="24"/>
          <w:lang w:eastAsia="ar-SA"/>
        </w:rPr>
        <w:t>В роли итоговых занятий выступают конкурсно - игровые программы, урок-концерт, викторина «Путешествие в мир танца», награждение лучших воспитанников, игровые программы, походы в лес, вечера отдыха.</w:t>
      </w:r>
    </w:p>
    <w:p w14:paraId="1741A090" w14:textId="77777777" w:rsidR="009B594C" w:rsidRPr="00274BC2" w:rsidRDefault="009B594C" w:rsidP="009B594C">
      <w:pPr>
        <w:widowControl w:val="0"/>
        <w:suppressAutoHyphens/>
        <w:autoSpaceDE w:val="0"/>
        <w:spacing w:after="0" w:line="240" w:lineRule="auto"/>
        <w:ind w:firstLine="709"/>
        <w:jc w:val="both"/>
        <w:rPr>
          <w:rFonts w:ascii="Times New Roman" w:eastAsia="Times New Roman" w:hAnsi="Times New Roman" w:cs="Times New Roman"/>
          <w:color w:val="000000"/>
          <w:sz w:val="24"/>
          <w:szCs w:val="24"/>
          <w:shd w:val="clear" w:color="auto" w:fill="FFFFFF"/>
          <w:lang w:eastAsia="ar-SA"/>
        </w:rPr>
      </w:pPr>
    </w:p>
    <w:p w14:paraId="4BB98383" w14:textId="77777777" w:rsidR="009B594C" w:rsidRPr="00274BC2" w:rsidRDefault="009B594C" w:rsidP="007D62A8">
      <w:pPr>
        <w:widowControl w:val="0"/>
        <w:suppressAutoHyphens/>
        <w:autoSpaceDE w:val="0"/>
        <w:spacing w:after="0" w:line="240" w:lineRule="auto"/>
        <w:ind w:right="355"/>
        <w:rPr>
          <w:rFonts w:ascii="Times New Roman" w:eastAsia="Times New Roman" w:hAnsi="Times New Roman" w:cs="Times New Roman"/>
          <w:b/>
          <w:sz w:val="24"/>
          <w:szCs w:val="24"/>
          <w:lang w:eastAsia="en-US"/>
        </w:rPr>
      </w:pPr>
      <w:r w:rsidRPr="00274BC2">
        <w:rPr>
          <w:rFonts w:ascii="Times New Roman" w:eastAsia="Times New Roman" w:hAnsi="Times New Roman" w:cs="Times New Roman"/>
          <w:b/>
          <w:sz w:val="24"/>
          <w:szCs w:val="24"/>
          <w:lang w:eastAsia="ar-SA"/>
        </w:rPr>
        <w:t xml:space="preserve">Программа   </w:t>
      </w:r>
      <w:r w:rsidRPr="00274BC2">
        <w:rPr>
          <w:rFonts w:ascii="Times New Roman" w:eastAsia="Times New Roman" w:hAnsi="Times New Roman" w:cs="Times New Roman"/>
          <w:b/>
          <w:sz w:val="24"/>
          <w:szCs w:val="24"/>
          <w:lang w:eastAsia="en-US"/>
        </w:rPr>
        <w:t>«Данс»</w:t>
      </w:r>
    </w:p>
    <w:p w14:paraId="26F71235" w14:textId="77777777" w:rsidR="009B594C" w:rsidRPr="00274BC2" w:rsidRDefault="009B594C" w:rsidP="009B594C">
      <w:pPr>
        <w:tabs>
          <w:tab w:val="left" w:pos="-142"/>
        </w:tabs>
        <w:spacing w:after="0" w:line="240" w:lineRule="auto"/>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Возраст детей:  12-17 лет</w:t>
      </w:r>
    </w:p>
    <w:p w14:paraId="6F823805" w14:textId="77777777" w:rsidR="009B594C" w:rsidRPr="00274BC2" w:rsidRDefault="009B594C" w:rsidP="009B594C">
      <w:pPr>
        <w:tabs>
          <w:tab w:val="left" w:pos="-142"/>
        </w:tabs>
        <w:spacing w:after="0" w:line="240" w:lineRule="auto"/>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Срок реализации: 1 год</w:t>
      </w:r>
    </w:p>
    <w:p w14:paraId="71ABFD91" w14:textId="77777777" w:rsidR="007D62A8" w:rsidRPr="00274BC2" w:rsidRDefault="007D62A8" w:rsidP="007D62A8">
      <w:pPr>
        <w:widowControl w:val="0"/>
        <w:tabs>
          <w:tab w:val="left" w:pos="-142"/>
        </w:tabs>
        <w:suppressAutoHyphens/>
        <w:autoSpaceDE w:val="0"/>
        <w:spacing w:after="0" w:line="240" w:lineRule="auto"/>
        <w:ind w:firstLine="709"/>
        <w:jc w:val="both"/>
        <w:rPr>
          <w:rFonts w:ascii="Times New Roman" w:eastAsia="Times New Roman" w:hAnsi="Times New Roman" w:cs="Times New Roman"/>
          <w:b/>
          <w:sz w:val="24"/>
          <w:szCs w:val="24"/>
          <w:lang w:eastAsia="ar-SA"/>
        </w:rPr>
      </w:pPr>
      <w:r w:rsidRPr="00274BC2">
        <w:rPr>
          <w:rFonts w:ascii="Times New Roman" w:eastAsia="Times New Roman" w:hAnsi="Times New Roman" w:cs="Times New Roman"/>
          <w:sz w:val="24"/>
          <w:szCs w:val="24"/>
          <w:lang w:eastAsia="ar-SA"/>
        </w:rPr>
        <w:t>Цель программы</w:t>
      </w:r>
      <w:r w:rsidRPr="00274BC2">
        <w:rPr>
          <w:rFonts w:ascii="Times New Roman" w:eastAsia="Times New Roman" w:hAnsi="Times New Roman" w:cs="Times New Roman"/>
          <w:b/>
          <w:sz w:val="24"/>
          <w:szCs w:val="24"/>
          <w:lang w:eastAsia="ar-SA"/>
        </w:rPr>
        <w:t xml:space="preserve">: </w:t>
      </w:r>
      <w:r w:rsidRPr="00274BC2">
        <w:rPr>
          <w:rFonts w:ascii="Times New Roman" w:eastAsia="Times New Roman" w:hAnsi="Times New Roman" w:cs="Times New Roman"/>
          <w:sz w:val="24"/>
          <w:szCs w:val="24"/>
          <w:lang w:eastAsia="ar-SA"/>
        </w:rPr>
        <w:t>создание благоприятных условий, способствующих раскрытию и развитию природных задатков и творческого потенциала ребенка в процессе обучения искусству хореографии.</w:t>
      </w:r>
    </w:p>
    <w:p w14:paraId="6E2B974A" w14:textId="77777777" w:rsidR="009B594C" w:rsidRPr="00274BC2" w:rsidRDefault="007D62A8" w:rsidP="007D62A8">
      <w:pPr>
        <w:widowControl w:val="0"/>
        <w:tabs>
          <w:tab w:val="left" w:pos="-142"/>
        </w:tabs>
        <w:suppressAutoHyphens/>
        <w:autoSpaceDE w:val="0"/>
        <w:spacing w:after="0" w:line="240" w:lineRule="auto"/>
        <w:jc w:val="both"/>
        <w:rPr>
          <w:rFonts w:ascii="Times New Roman" w:eastAsia="Times New Roman" w:hAnsi="Times New Roman" w:cs="Times New Roman"/>
          <w:color w:val="000000"/>
          <w:sz w:val="24"/>
          <w:szCs w:val="24"/>
          <w:lang w:eastAsia="ar-SA"/>
        </w:rPr>
      </w:pPr>
      <w:r w:rsidRPr="00274BC2">
        <w:rPr>
          <w:rFonts w:ascii="Times New Roman" w:eastAsia="Times New Roman" w:hAnsi="Times New Roman" w:cs="Times New Roman"/>
          <w:color w:val="000000"/>
          <w:sz w:val="24"/>
          <w:szCs w:val="24"/>
          <w:shd w:val="clear" w:color="auto" w:fill="FFFFFF"/>
          <w:lang w:eastAsia="ar-SA"/>
        </w:rPr>
        <w:t xml:space="preserve">       </w:t>
      </w:r>
      <w:r w:rsidRPr="00274BC2">
        <w:rPr>
          <w:rFonts w:ascii="Times New Roman" w:eastAsia="Times New Roman" w:hAnsi="Times New Roman" w:cs="Times New Roman"/>
          <w:sz w:val="24"/>
          <w:szCs w:val="24"/>
          <w:lang w:eastAsia="ar-SA"/>
        </w:rPr>
        <w:t xml:space="preserve">       </w:t>
      </w:r>
      <w:r w:rsidR="009B594C" w:rsidRPr="00274BC2">
        <w:rPr>
          <w:rFonts w:ascii="Times New Roman" w:eastAsia="Times New Roman" w:hAnsi="Times New Roman" w:cs="Times New Roman"/>
          <w:sz w:val="24"/>
          <w:szCs w:val="24"/>
          <w:lang w:eastAsia="ar-SA"/>
        </w:rPr>
        <w:t xml:space="preserve">Данная программа является модулем дополнительной общеобразовательной общеразвивающей программы художественной направленности «ДАНС» и </w:t>
      </w:r>
      <w:r w:rsidR="009B594C" w:rsidRPr="00274BC2">
        <w:rPr>
          <w:rFonts w:ascii="Times New Roman" w:eastAsia="Times New Roman" w:hAnsi="Times New Roman" w:cs="Times New Roman"/>
          <w:color w:val="000000"/>
          <w:sz w:val="24"/>
          <w:szCs w:val="24"/>
          <w:lang w:eastAsia="ar-SA"/>
        </w:rPr>
        <w:t xml:space="preserve">направлена как на работу с одарёнными детьми окончившими обучение по дополнительной общеобразовательной общеразвивающей программе художественной направленности «ДАНС», </w:t>
      </w:r>
      <w:r w:rsidR="009B594C" w:rsidRPr="00274BC2">
        <w:rPr>
          <w:rFonts w:ascii="Times New Roman" w:eastAsia="Times New Roman" w:hAnsi="Times New Roman" w:cs="Times New Roman"/>
          <w:sz w:val="24"/>
          <w:szCs w:val="24"/>
          <w:lang w:eastAsia="ar-SA"/>
        </w:rPr>
        <w:t>так и показавшими высокий уровень подготовки при прохождении тестирования при зачислении в группу.</w:t>
      </w:r>
      <w:r w:rsidR="009B594C" w:rsidRPr="00274BC2">
        <w:rPr>
          <w:rFonts w:ascii="Times New Roman" w:eastAsia="Times New Roman" w:hAnsi="Times New Roman" w:cs="Times New Roman"/>
          <w:color w:val="000000"/>
          <w:sz w:val="24"/>
          <w:szCs w:val="24"/>
          <w:lang w:eastAsia="ar-SA"/>
        </w:rPr>
        <w:t xml:space="preserve"> </w:t>
      </w:r>
    </w:p>
    <w:p w14:paraId="1957D637" w14:textId="77777777" w:rsidR="009B594C" w:rsidRPr="00274BC2" w:rsidRDefault="007D62A8" w:rsidP="007D62A8">
      <w:pPr>
        <w:widowControl w:val="0"/>
        <w:tabs>
          <w:tab w:val="left" w:pos="-142"/>
        </w:tabs>
        <w:suppressAutoHyphens/>
        <w:autoSpaceDE w:val="0"/>
        <w:spacing w:after="0" w:line="240" w:lineRule="auto"/>
        <w:jc w:val="both"/>
        <w:rPr>
          <w:rFonts w:ascii="Times New Roman" w:eastAsia="Times New Roman" w:hAnsi="Times New Roman" w:cs="Times New Roman"/>
          <w:sz w:val="24"/>
          <w:szCs w:val="24"/>
          <w:lang w:eastAsia="ar-SA"/>
        </w:rPr>
      </w:pPr>
      <w:r w:rsidRPr="00274BC2">
        <w:rPr>
          <w:rFonts w:ascii="Times New Roman" w:eastAsia="Times New Roman" w:hAnsi="Times New Roman" w:cs="Times New Roman"/>
          <w:color w:val="000000"/>
          <w:sz w:val="24"/>
          <w:szCs w:val="24"/>
          <w:lang w:eastAsia="ar-SA"/>
        </w:rPr>
        <w:t xml:space="preserve">      </w:t>
      </w:r>
      <w:r w:rsidR="009B594C" w:rsidRPr="00274BC2">
        <w:rPr>
          <w:rFonts w:ascii="Times New Roman" w:eastAsia="Times New Roman" w:hAnsi="Times New Roman" w:cs="Times New Roman"/>
          <w:color w:val="000000"/>
          <w:sz w:val="24"/>
          <w:szCs w:val="24"/>
          <w:lang w:eastAsia="ar-SA"/>
        </w:rPr>
        <w:t xml:space="preserve">Основным видом деятельности по данной программе является постановочная и </w:t>
      </w:r>
      <w:r w:rsidR="009B594C" w:rsidRPr="00274BC2">
        <w:rPr>
          <w:rFonts w:ascii="Times New Roman" w:eastAsia="Times New Roman" w:hAnsi="Times New Roman" w:cs="Times New Roman"/>
          <w:color w:val="000000"/>
          <w:sz w:val="24"/>
          <w:szCs w:val="24"/>
          <w:lang w:eastAsia="ar-SA"/>
        </w:rPr>
        <w:lastRenderedPageBreak/>
        <w:t>концертная деятельность. В процессе освоения данной программы обучающиеся получат углубленные знания по разделам программы изученным ранее.</w:t>
      </w:r>
    </w:p>
    <w:p w14:paraId="59C1B7D9" w14:textId="77777777" w:rsidR="007D62A8" w:rsidRPr="00274BC2" w:rsidRDefault="009B594C" w:rsidP="007D62A8">
      <w:pPr>
        <w:tabs>
          <w:tab w:val="left" w:pos="-142"/>
        </w:tabs>
        <w:spacing w:after="0" w:line="240" w:lineRule="auto"/>
        <w:ind w:firstLine="709"/>
        <w:contextualSpacing/>
        <w:jc w:val="both"/>
        <w:rPr>
          <w:rFonts w:ascii="Times New Roman" w:eastAsia="Times New Roman" w:hAnsi="Times New Roman" w:cs="Times New Roman"/>
          <w:bCs/>
          <w:sz w:val="24"/>
          <w:szCs w:val="24"/>
        </w:rPr>
      </w:pPr>
      <w:r w:rsidRPr="00274BC2">
        <w:rPr>
          <w:rFonts w:ascii="Times New Roman" w:eastAsia="Times New Roman" w:hAnsi="Times New Roman" w:cs="Times New Roman"/>
          <w:sz w:val="24"/>
          <w:szCs w:val="24"/>
          <w:lang w:eastAsia="ar-SA"/>
        </w:rPr>
        <w:t>Актуальность программы Программа предоставляет ребенку возможность реализации его интересов и способностей в сфере хореографии, в обеспечении   публичной демонстрации результатов его успешного труда в объединении на различных уровнях (городском, районном, республиканском и др.), расширения круга коммуникаций через концерты, конкурсы, социальные проекты.</w:t>
      </w:r>
      <w:r w:rsidR="007D62A8" w:rsidRPr="00274BC2">
        <w:rPr>
          <w:rFonts w:ascii="Times New Roman" w:eastAsia="Times New Roman" w:hAnsi="Times New Roman" w:cs="Times New Roman"/>
          <w:b/>
          <w:bCs/>
          <w:sz w:val="24"/>
          <w:szCs w:val="24"/>
        </w:rPr>
        <w:t xml:space="preserve"> </w:t>
      </w:r>
      <w:r w:rsidR="007D62A8" w:rsidRPr="00274BC2">
        <w:rPr>
          <w:rFonts w:ascii="Times New Roman" w:eastAsia="Times New Roman" w:hAnsi="Times New Roman" w:cs="Times New Roman"/>
          <w:bCs/>
          <w:sz w:val="24"/>
          <w:szCs w:val="24"/>
        </w:rPr>
        <w:t>Отличительной особенностью данной программы является совмещение нескольких танцевальных направлений, позволяющих осуществить комплексную хореографическую подготовку и</w:t>
      </w:r>
      <w:r w:rsidR="007D62A8" w:rsidRPr="00274BC2">
        <w:rPr>
          <w:rFonts w:ascii="Times New Roman" w:eastAsia="Calibri" w:hAnsi="Times New Roman" w:cs="Times New Roman"/>
          <w:bCs/>
          <w:sz w:val="24"/>
          <w:szCs w:val="24"/>
          <w:lang w:eastAsia="en-US"/>
        </w:rPr>
        <w:t xml:space="preserve"> активное использование концертной деятельности для организации творческого процесса.</w:t>
      </w:r>
    </w:p>
    <w:p w14:paraId="77B6DEB0" w14:textId="77777777" w:rsidR="009B594C" w:rsidRPr="00274BC2" w:rsidRDefault="007D62A8" w:rsidP="007D62A8">
      <w:pPr>
        <w:widowControl w:val="0"/>
        <w:tabs>
          <w:tab w:val="left" w:pos="-142"/>
        </w:tabs>
        <w:suppressAutoHyphens/>
        <w:autoSpaceDE w:val="0"/>
        <w:spacing w:after="0" w:line="240" w:lineRule="auto"/>
        <w:jc w:val="both"/>
        <w:rPr>
          <w:rFonts w:ascii="Times New Roman" w:eastAsia="Times New Roman" w:hAnsi="Times New Roman" w:cs="Times New Roman"/>
          <w:sz w:val="24"/>
          <w:szCs w:val="24"/>
          <w:lang w:eastAsia="ar-SA"/>
        </w:rPr>
      </w:pPr>
      <w:r w:rsidRPr="00274BC2">
        <w:rPr>
          <w:rFonts w:ascii="Times New Roman" w:eastAsia="Times New Roman" w:hAnsi="Times New Roman" w:cs="Times New Roman"/>
          <w:b/>
          <w:sz w:val="24"/>
          <w:szCs w:val="24"/>
          <w:lang w:eastAsia="ar-SA"/>
        </w:rPr>
        <w:t xml:space="preserve"> Оценка</w:t>
      </w:r>
      <w:r w:rsidR="009B594C" w:rsidRPr="00274BC2">
        <w:rPr>
          <w:rFonts w:ascii="Times New Roman" w:eastAsia="Times New Roman" w:hAnsi="Times New Roman" w:cs="Times New Roman"/>
          <w:b/>
          <w:sz w:val="24"/>
          <w:szCs w:val="24"/>
          <w:lang w:eastAsia="ar-SA"/>
        </w:rPr>
        <w:t xml:space="preserve"> результатов</w:t>
      </w:r>
      <w:r w:rsidR="009B594C" w:rsidRPr="00274BC2">
        <w:rPr>
          <w:rFonts w:ascii="Times New Roman" w:eastAsia="Times New Roman" w:hAnsi="Times New Roman" w:cs="Times New Roman"/>
          <w:sz w:val="24"/>
          <w:szCs w:val="24"/>
          <w:lang w:eastAsia="ar-SA"/>
        </w:rPr>
        <w:t>:</w:t>
      </w:r>
      <w:r w:rsidRPr="00274BC2">
        <w:rPr>
          <w:rFonts w:ascii="Times New Roman" w:eastAsia="Times New Roman" w:hAnsi="Times New Roman" w:cs="Times New Roman"/>
          <w:sz w:val="24"/>
          <w:szCs w:val="24"/>
          <w:lang w:eastAsia="ar-SA"/>
        </w:rPr>
        <w:t xml:space="preserve"> </w:t>
      </w:r>
      <w:r w:rsidR="009B594C" w:rsidRPr="00274BC2">
        <w:rPr>
          <w:rFonts w:ascii="Times New Roman" w:eastAsia="Times New Roman" w:hAnsi="Times New Roman" w:cs="Times New Roman"/>
          <w:sz w:val="24"/>
          <w:szCs w:val="24"/>
          <w:lang w:eastAsia="ar-SA"/>
        </w:rPr>
        <w:t>на уровне реализации программы – создание стабильного коллектива обучающихся (сохранность обучающихся по группам), количество обучающихся, освоивших полный курс программы, успешное участие обучающихся в фестивалях и конкурсах, а также заинтересованность учащихся в выбранном виде деят</w:t>
      </w:r>
      <w:r w:rsidRPr="00274BC2">
        <w:rPr>
          <w:rFonts w:ascii="Times New Roman" w:eastAsia="Times New Roman" w:hAnsi="Times New Roman" w:cs="Times New Roman"/>
          <w:sz w:val="24"/>
          <w:szCs w:val="24"/>
          <w:lang w:eastAsia="ar-SA"/>
        </w:rPr>
        <w:t xml:space="preserve">ельности; </w:t>
      </w:r>
      <w:r w:rsidR="009B594C" w:rsidRPr="00274BC2">
        <w:rPr>
          <w:rFonts w:ascii="Times New Roman" w:eastAsia="Times New Roman" w:hAnsi="Times New Roman" w:cs="Times New Roman"/>
          <w:sz w:val="24"/>
          <w:szCs w:val="24"/>
          <w:lang w:eastAsia="ar-SA"/>
        </w:rPr>
        <w:t>на уровне обучающихся -</w:t>
      </w:r>
      <w:r w:rsidR="009B594C" w:rsidRPr="00274BC2">
        <w:rPr>
          <w:rFonts w:ascii="Times New Roman" w:eastAsia="Times New Roman" w:hAnsi="Times New Roman" w:cs="Times New Roman"/>
          <w:b/>
          <w:sz w:val="24"/>
          <w:szCs w:val="24"/>
          <w:lang w:eastAsia="ar-SA"/>
        </w:rPr>
        <w:t xml:space="preserve"> </w:t>
      </w:r>
      <w:r w:rsidR="009B594C" w:rsidRPr="00274BC2">
        <w:rPr>
          <w:rFonts w:ascii="Times New Roman" w:eastAsia="Times New Roman" w:hAnsi="Times New Roman" w:cs="Times New Roman"/>
          <w:sz w:val="24"/>
          <w:szCs w:val="24"/>
          <w:lang w:eastAsia="ar-SA"/>
        </w:rPr>
        <w:t>участие в хореографических конкурсах и фестивалях, выступления, подготовка ежегодного творческого отчёта.</w:t>
      </w:r>
    </w:p>
    <w:p w14:paraId="3D8A047E" w14:textId="77777777" w:rsidR="009B594C" w:rsidRPr="00274BC2" w:rsidRDefault="009B594C" w:rsidP="009B594C">
      <w:pPr>
        <w:widowControl w:val="0"/>
        <w:tabs>
          <w:tab w:val="left" w:pos="-142"/>
        </w:tabs>
        <w:suppressAutoHyphens/>
        <w:autoSpaceDE w:val="0"/>
        <w:spacing w:after="0" w:line="240" w:lineRule="auto"/>
        <w:ind w:firstLine="709"/>
        <w:jc w:val="both"/>
        <w:rPr>
          <w:rFonts w:ascii="Times New Roman" w:eastAsia="Times New Roman" w:hAnsi="Times New Roman" w:cs="Times New Roman"/>
          <w:b/>
          <w:sz w:val="24"/>
          <w:szCs w:val="24"/>
          <w:lang w:eastAsia="ar-SA"/>
        </w:rPr>
      </w:pPr>
    </w:p>
    <w:p w14:paraId="72DB27AB" w14:textId="77777777" w:rsidR="009B594C" w:rsidRPr="00274BC2" w:rsidRDefault="00646C34" w:rsidP="00FA0E29">
      <w:pPr>
        <w:widowControl w:val="0"/>
        <w:suppressAutoHyphens/>
        <w:autoSpaceDE w:val="0"/>
        <w:spacing w:after="0" w:line="240" w:lineRule="auto"/>
        <w:ind w:right="355"/>
        <w:rPr>
          <w:rFonts w:ascii="Times New Roman" w:eastAsia="Times New Roman" w:hAnsi="Times New Roman" w:cs="Times New Roman"/>
          <w:b/>
          <w:sz w:val="24"/>
          <w:szCs w:val="24"/>
          <w:lang w:eastAsia="en-US"/>
        </w:rPr>
      </w:pPr>
      <w:r>
        <w:rPr>
          <w:rFonts w:ascii="Times New Roman" w:eastAsia="Times New Roman" w:hAnsi="Times New Roman" w:cs="Times New Roman"/>
          <w:b/>
          <w:sz w:val="24"/>
          <w:szCs w:val="24"/>
          <w:lang w:eastAsia="ar-SA"/>
        </w:rPr>
        <w:t xml:space="preserve">                                                                   </w:t>
      </w:r>
      <w:r w:rsidR="009B594C" w:rsidRPr="00274BC2">
        <w:rPr>
          <w:rFonts w:ascii="Times New Roman" w:eastAsia="Times New Roman" w:hAnsi="Times New Roman" w:cs="Times New Roman"/>
          <w:b/>
          <w:sz w:val="24"/>
          <w:szCs w:val="24"/>
          <w:lang w:eastAsia="ar-SA"/>
        </w:rPr>
        <w:t xml:space="preserve">Программа   </w:t>
      </w:r>
      <w:r w:rsidR="009B594C" w:rsidRPr="00274BC2">
        <w:rPr>
          <w:rFonts w:ascii="Times New Roman" w:eastAsia="Times New Roman" w:hAnsi="Times New Roman" w:cs="Times New Roman"/>
          <w:b/>
          <w:sz w:val="24"/>
          <w:szCs w:val="24"/>
          <w:lang w:eastAsia="en-US"/>
        </w:rPr>
        <w:t>«Келуне»</w:t>
      </w:r>
    </w:p>
    <w:p w14:paraId="5C8DB96A" w14:textId="77777777" w:rsidR="009B594C" w:rsidRPr="00274BC2" w:rsidRDefault="009B594C" w:rsidP="009B594C">
      <w:pPr>
        <w:tabs>
          <w:tab w:val="left" w:pos="-142"/>
        </w:tabs>
        <w:spacing w:after="0" w:line="240" w:lineRule="auto"/>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xml:space="preserve">Возраст детей:  </w:t>
      </w:r>
      <w:r w:rsidR="00273BDC">
        <w:rPr>
          <w:rFonts w:ascii="Times New Roman" w:eastAsia="Calibri" w:hAnsi="Times New Roman" w:cs="Times New Roman"/>
          <w:sz w:val="24"/>
          <w:szCs w:val="24"/>
          <w:lang w:eastAsia="en-US"/>
        </w:rPr>
        <w:t>11-16</w:t>
      </w:r>
      <w:r w:rsidRPr="00274BC2">
        <w:rPr>
          <w:rFonts w:ascii="Times New Roman" w:eastAsia="Calibri" w:hAnsi="Times New Roman" w:cs="Times New Roman"/>
          <w:sz w:val="24"/>
          <w:szCs w:val="24"/>
          <w:lang w:eastAsia="en-US"/>
        </w:rPr>
        <w:t xml:space="preserve"> лет</w:t>
      </w:r>
    </w:p>
    <w:p w14:paraId="440EFFBC" w14:textId="77777777" w:rsidR="009B594C" w:rsidRPr="00274BC2" w:rsidRDefault="009B594C" w:rsidP="009B594C">
      <w:pPr>
        <w:tabs>
          <w:tab w:val="left" w:pos="-142"/>
        </w:tabs>
        <w:spacing w:after="0" w:line="240" w:lineRule="auto"/>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Срок реализации: 4 года</w:t>
      </w:r>
    </w:p>
    <w:p w14:paraId="0E759C2D" w14:textId="77777777" w:rsidR="009B594C" w:rsidRPr="00274BC2" w:rsidRDefault="009B594C" w:rsidP="009B594C">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274BC2">
        <w:rPr>
          <w:rFonts w:ascii="Times New Roman" w:eastAsia="Times New Roman" w:hAnsi="Times New Roman" w:cs="Times New Roman"/>
          <w:sz w:val="24"/>
          <w:szCs w:val="24"/>
          <w:lang w:eastAsia="ar-SA"/>
        </w:rPr>
        <w:t>Цель программы:</w:t>
      </w:r>
      <w:r w:rsidRPr="00274BC2">
        <w:rPr>
          <w:rFonts w:ascii="Times New Roman" w:eastAsia="Times New Roman" w:hAnsi="Times New Roman" w:cs="Times New Roman"/>
          <w:b/>
          <w:sz w:val="24"/>
          <w:szCs w:val="24"/>
          <w:lang w:eastAsia="ar-SA"/>
        </w:rPr>
        <w:t xml:space="preserve"> </w:t>
      </w:r>
      <w:r w:rsidRPr="00274BC2">
        <w:rPr>
          <w:rFonts w:ascii="Times New Roman" w:eastAsia="Times New Roman" w:hAnsi="Times New Roman" w:cs="Times New Roman"/>
          <w:sz w:val="24"/>
          <w:szCs w:val="24"/>
          <w:lang w:eastAsia="ar-SA"/>
        </w:rPr>
        <w:t>воспитание у обучающиеся уважения к прошлому и настоящему своего народа, его традициям и культуре, к старшему поколению и родителям, формирование толерантности, ответственности за будущее своей страны, приобщение их к системе культурных ценностей.</w:t>
      </w:r>
    </w:p>
    <w:p w14:paraId="50F52BC2" w14:textId="77777777" w:rsidR="009B594C" w:rsidRPr="00274BC2" w:rsidRDefault="00F1004D" w:rsidP="00F1004D">
      <w:pPr>
        <w:widowControl w:val="0"/>
        <w:suppressAutoHyphens/>
        <w:autoSpaceDE w:val="0"/>
        <w:spacing w:after="0" w:line="240" w:lineRule="auto"/>
        <w:contextualSpacing/>
        <w:jc w:val="both"/>
        <w:rPr>
          <w:rFonts w:ascii="Times New Roman" w:eastAsia="Times New Roman" w:hAnsi="Times New Roman" w:cs="Times New Roman"/>
          <w:sz w:val="24"/>
          <w:szCs w:val="24"/>
        </w:rPr>
      </w:pPr>
      <w:r w:rsidRPr="00274BC2">
        <w:rPr>
          <w:rFonts w:ascii="Times New Roman" w:eastAsia="Times New Roman" w:hAnsi="Times New Roman" w:cs="Times New Roman"/>
          <w:sz w:val="24"/>
          <w:szCs w:val="24"/>
          <w:lang w:eastAsia="ar-SA"/>
        </w:rPr>
        <w:t xml:space="preserve"> Особенности программы</w:t>
      </w:r>
      <w:r w:rsidR="009B594C" w:rsidRPr="00274BC2">
        <w:rPr>
          <w:rFonts w:ascii="Times New Roman" w:eastAsia="Times New Roman" w:hAnsi="Times New Roman" w:cs="Times New Roman"/>
          <w:sz w:val="24"/>
          <w:szCs w:val="24"/>
          <w:lang w:eastAsia="ar-SA"/>
        </w:rPr>
        <w:t>:</w:t>
      </w:r>
      <w:r w:rsidRPr="00274BC2">
        <w:rPr>
          <w:rFonts w:ascii="Times New Roman" w:eastAsia="Times New Roman" w:hAnsi="Times New Roman" w:cs="Times New Roman"/>
          <w:sz w:val="24"/>
          <w:szCs w:val="24"/>
          <w:lang w:eastAsia="ar-SA"/>
        </w:rPr>
        <w:t xml:space="preserve"> Устное  и письменное народное творчество мордовского народа, обряды, легенды и предания. </w:t>
      </w:r>
      <w:r w:rsidRPr="00274BC2">
        <w:rPr>
          <w:rFonts w:ascii="Times New Roman" w:eastAsia="Times New Roman" w:hAnsi="Times New Roman" w:cs="Times New Roman"/>
          <w:sz w:val="24"/>
          <w:szCs w:val="24"/>
        </w:rPr>
        <w:t xml:space="preserve">Обучающиеся в конце </w:t>
      </w:r>
      <w:r w:rsidR="009B594C" w:rsidRPr="00274BC2">
        <w:rPr>
          <w:rFonts w:ascii="Times New Roman" w:eastAsia="Times New Roman" w:hAnsi="Times New Roman" w:cs="Times New Roman"/>
          <w:sz w:val="24"/>
          <w:szCs w:val="24"/>
        </w:rPr>
        <w:t xml:space="preserve"> обучения будут знать:</w:t>
      </w:r>
      <w:r w:rsidRPr="00274BC2">
        <w:rPr>
          <w:rFonts w:ascii="Times New Roman" w:eastAsia="Times New Roman" w:hAnsi="Times New Roman" w:cs="Times New Roman"/>
          <w:b/>
          <w:sz w:val="24"/>
          <w:szCs w:val="24"/>
        </w:rPr>
        <w:t xml:space="preserve"> </w:t>
      </w:r>
      <w:r w:rsidR="009B594C" w:rsidRPr="00274BC2">
        <w:rPr>
          <w:rFonts w:ascii="Times New Roman" w:eastAsia="Times New Roman" w:hAnsi="Times New Roman" w:cs="Times New Roman"/>
          <w:sz w:val="24"/>
          <w:szCs w:val="24"/>
        </w:rPr>
        <w:t>национальные традиции и обычаи родного края;</w:t>
      </w:r>
      <w:r w:rsidRPr="00274BC2">
        <w:rPr>
          <w:rFonts w:ascii="Times New Roman" w:eastAsia="Times New Roman" w:hAnsi="Times New Roman" w:cs="Times New Roman"/>
          <w:sz w:val="24"/>
          <w:szCs w:val="24"/>
        </w:rPr>
        <w:t xml:space="preserve"> </w:t>
      </w:r>
      <w:r w:rsidR="009B594C" w:rsidRPr="00274BC2">
        <w:rPr>
          <w:rFonts w:ascii="Times New Roman" w:eastAsia="Times New Roman" w:hAnsi="Times New Roman" w:cs="Times New Roman"/>
          <w:sz w:val="24"/>
          <w:szCs w:val="24"/>
        </w:rPr>
        <w:t xml:space="preserve"> описание народных праздников и поверий;забытые народные обычаи и праздники;</w:t>
      </w:r>
      <w:r w:rsidRPr="00274BC2">
        <w:rPr>
          <w:rFonts w:ascii="Times New Roman" w:eastAsia="Times New Roman" w:hAnsi="Times New Roman" w:cs="Times New Roman"/>
          <w:sz w:val="24"/>
          <w:szCs w:val="24"/>
        </w:rPr>
        <w:t xml:space="preserve"> тр</w:t>
      </w:r>
      <w:r w:rsidR="009B594C" w:rsidRPr="00274BC2">
        <w:rPr>
          <w:rFonts w:ascii="Times New Roman" w:eastAsia="Times New Roman" w:hAnsi="Times New Roman" w:cs="Times New Roman"/>
          <w:sz w:val="24"/>
          <w:szCs w:val="24"/>
        </w:rPr>
        <w:t>адиционные этнические нравственно - этические идеалы, нормы поведения</w:t>
      </w:r>
      <w:r w:rsidRPr="00274BC2">
        <w:rPr>
          <w:rFonts w:ascii="Times New Roman" w:eastAsia="Times New Roman" w:hAnsi="Times New Roman" w:cs="Times New Roman"/>
          <w:sz w:val="24"/>
          <w:szCs w:val="24"/>
        </w:rPr>
        <w:t xml:space="preserve">, </w:t>
      </w:r>
      <w:r w:rsidR="009B594C" w:rsidRPr="00274BC2">
        <w:rPr>
          <w:rFonts w:ascii="Times New Roman" w:eastAsia="Times New Roman" w:hAnsi="Times New Roman" w:cs="Times New Roman"/>
          <w:sz w:val="24"/>
          <w:szCs w:val="24"/>
        </w:rPr>
        <w:t>и общения;</w:t>
      </w:r>
      <w:r w:rsidRPr="00274BC2">
        <w:rPr>
          <w:rFonts w:ascii="Times New Roman" w:eastAsia="Times New Roman" w:hAnsi="Times New Roman" w:cs="Times New Roman"/>
          <w:sz w:val="24"/>
          <w:szCs w:val="24"/>
        </w:rPr>
        <w:t xml:space="preserve"> </w:t>
      </w:r>
      <w:r w:rsidR="009B594C" w:rsidRPr="00274BC2">
        <w:rPr>
          <w:rFonts w:ascii="Times New Roman" w:eastAsia="Times New Roman" w:hAnsi="Times New Roman" w:cs="Times New Roman"/>
          <w:sz w:val="24"/>
          <w:szCs w:val="24"/>
        </w:rPr>
        <w:t>основные понятия</w:t>
      </w:r>
      <w:r w:rsidRPr="00274BC2">
        <w:rPr>
          <w:rFonts w:ascii="Times New Roman" w:eastAsia="Times New Roman" w:hAnsi="Times New Roman" w:cs="Times New Roman"/>
          <w:sz w:val="24"/>
          <w:szCs w:val="24"/>
        </w:rPr>
        <w:t xml:space="preserve"> и явления народной педагогики.</w:t>
      </w:r>
      <w:r w:rsidR="009B594C" w:rsidRPr="00274BC2">
        <w:rPr>
          <w:rFonts w:ascii="Times New Roman" w:eastAsia="Times New Roman" w:hAnsi="Times New Roman" w:cs="Times New Roman"/>
          <w:b/>
          <w:sz w:val="24"/>
          <w:szCs w:val="24"/>
        </w:rPr>
        <w:t>будут уметь:</w:t>
      </w:r>
      <w:r w:rsidR="009B594C" w:rsidRPr="00274BC2">
        <w:rPr>
          <w:rFonts w:ascii="Times New Roman" w:eastAsia="Times New Roman" w:hAnsi="Times New Roman" w:cs="Times New Roman"/>
          <w:sz w:val="24"/>
          <w:szCs w:val="24"/>
        </w:rPr>
        <w:t xml:space="preserve"> исполнять выразительно мордовские песни;</w:t>
      </w:r>
      <w:r w:rsidRPr="00274BC2">
        <w:rPr>
          <w:rFonts w:ascii="Times New Roman" w:eastAsia="Times New Roman" w:hAnsi="Times New Roman" w:cs="Times New Roman"/>
          <w:sz w:val="24"/>
          <w:szCs w:val="24"/>
        </w:rPr>
        <w:t xml:space="preserve"> </w:t>
      </w:r>
      <w:r w:rsidR="009B594C" w:rsidRPr="00274BC2">
        <w:rPr>
          <w:rFonts w:ascii="Times New Roman" w:eastAsia="Times New Roman" w:hAnsi="Times New Roman" w:cs="Times New Roman"/>
          <w:sz w:val="24"/>
          <w:szCs w:val="24"/>
        </w:rPr>
        <w:t>уметь танцевать народные и современные танцы;</w:t>
      </w:r>
      <w:r w:rsidRPr="00274BC2">
        <w:rPr>
          <w:rFonts w:ascii="Times New Roman" w:eastAsia="Times New Roman" w:hAnsi="Times New Roman" w:cs="Times New Roman"/>
          <w:sz w:val="24"/>
          <w:szCs w:val="24"/>
        </w:rPr>
        <w:t xml:space="preserve"> </w:t>
      </w:r>
      <w:r w:rsidR="009B594C" w:rsidRPr="00274BC2">
        <w:rPr>
          <w:rFonts w:ascii="Times New Roman" w:eastAsia="Times New Roman" w:hAnsi="Times New Roman" w:cs="Times New Roman"/>
          <w:sz w:val="24"/>
          <w:szCs w:val="24"/>
        </w:rPr>
        <w:t xml:space="preserve"> анализировать содержание прочитанных пр</w:t>
      </w:r>
      <w:r w:rsidRPr="00274BC2">
        <w:rPr>
          <w:rFonts w:ascii="Times New Roman" w:eastAsia="Times New Roman" w:hAnsi="Times New Roman" w:cs="Times New Roman"/>
          <w:sz w:val="24"/>
          <w:szCs w:val="24"/>
        </w:rPr>
        <w:t>оизведений, сказок, стихов;</w:t>
      </w:r>
    </w:p>
    <w:p w14:paraId="689CA144" w14:textId="77777777" w:rsidR="009B594C" w:rsidRPr="00F81612" w:rsidRDefault="009B594C" w:rsidP="00F1004D">
      <w:pPr>
        <w:widowControl w:val="0"/>
        <w:suppressAutoHyphens/>
        <w:autoSpaceDE w:val="0"/>
        <w:spacing w:after="0" w:line="240" w:lineRule="auto"/>
        <w:contextualSpacing/>
        <w:jc w:val="both"/>
        <w:rPr>
          <w:rFonts w:ascii="Times New Roman" w:eastAsia="Times New Roman" w:hAnsi="Times New Roman" w:cs="Times New Roman"/>
          <w:b/>
          <w:sz w:val="24"/>
          <w:szCs w:val="24"/>
          <w:lang w:eastAsia="ar-SA"/>
        </w:rPr>
      </w:pPr>
      <w:r w:rsidRPr="00274BC2">
        <w:rPr>
          <w:rFonts w:ascii="Times New Roman" w:eastAsia="Times New Roman" w:hAnsi="Times New Roman" w:cs="Times New Roman"/>
          <w:sz w:val="24"/>
          <w:szCs w:val="24"/>
        </w:rPr>
        <w:t>изготовить изделия в стиле традицио</w:t>
      </w:r>
      <w:r w:rsidR="00F1004D" w:rsidRPr="00274BC2">
        <w:rPr>
          <w:rFonts w:ascii="Times New Roman" w:eastAsia="Times New Roman" w:hAnsi="Times New Roman" w:cs="Times New Roman"/>
          <w:sz w:val="24"/>
          <w:szCs w:val="24"/>
        </w:rPr>
        <w:t>нных художественных промыслов (</w:t>
      </w:r>
      <w:r w:rsidRPr="00274BC2">
        <w:rPr>
          <w:rFonts w:ascii="Times New Roman" w:eastAsia="Times New Roman" w:hAnsi="Times New Roman" w:cs="Times New Roman"/>
          <w:sz w:val="24"/>
          <w:szCs w:val="24"/>
        </w:rPr>
        <w:t>вышивки,        икебаны,   национальных кукол, работать с природным материалом и т.д);</w:t>
      </w:r>
      <w:r w:rsidR="00F1004D" w:rsidRPr="00274BC2">
        <w:rPr>
          <w:rFonts w:ascii="Times New Roman" w:eastAsia="Times New Roman" w:hAnsi="Times New Roman" w:cs="Times New Roman"/>
          <w:sz w:val="24"/>
          <w:szCs w:val="24"/>
        </w:rPr>
        <w:t xml:space="preserve"> </w:t>
      </w:r>
      <w:r w:rsidRPr="00274BC2">
        <w:rPr>
          <w:rFonts w:ascii="Times New Roman" w:eastAsia="Times New Roman" w:hAnsi="Times New Roman" w:cs="Times New Roman"/>
          <w:sz w:val="24"/>
          <w:szCs w:val="24"/>
        </w:rPr>
        <w:t>выразительно рассказывать стихи и былины на мордовском языке;</w:t>
      </w:r>
      <w:r w:rsidR="00F1004D" w:rsidRPr="00274BC2">
        <w:rPr>
          <w:rFonts w:ascii="Times New Roman" w:eastAsia="Times New Roman" w:hAnsi="Times New Roman" w:cs="Times New Roman"/>
          <w:sz w:val="24"/>
          <w:szCs w:val="24"/>
        </w:rPr>
        <w:t xml:space="preserve"> </w:t>
      </w:r>
      <w:r w:rsidRPr="00274BC2">
        <w:rPr>
          <w:rFonts w:ascii="Times New Roman" w:eastAsia="Times New Roman" w:hAnsi="Times New Roman" w:cs="Times New Roman"/>
          <w:sz w:val="24"/>
          <w:szCs w:val="24"/>
        </w:rPr>
        <w:t>умение выступать в роли ведущих в различных мероприятиях, праздниках, конкурсах.</w:t>
      </w:r>
    </w:p>
    <w:p w14:paraId="5BE3AE34" w14:textId="77777777" w:rsidR="009B594C" w:rsidRPr="00F81612" w:rsidRDefault="009B594C" w:rsidP="009B594C">
      <w:pPr>
        <w:widowControl w:val="0"/>
        <w:tabs>
          <w:tab w:val="left" w:pos="-142"/>
        </w:tabs>
        <w:suppressAutoHyphens/>
        <w:autoSpaceDE w:val="0"/>
        <w:spacing w:after="0" w:line="240" w:lineRule="auto"/>
        <w:ind w:left="426" w:right="355" w:firstLine="284"/>
        <w:jc w:val="both"/>
        <w:rPr>
          <w:rFonts w:ascii="Times New Roman" w:eastAsia="Times New Roman" w:hAnsi="Times New Roman" w:cs="Times New Roman"/>
          <w:b/>
          <w:sz w:val="24"/>
          <w:szCs w:val="24"/>
          <w:lang w:eastAsia="ar-SA"/>
        </w:rPr>
      </w:pPr>
    </w:p>
    <w:p w14:paraId="489EEE70" w14:textId="77777777" w:rsidR="009B594C" w:rsidRPr="00013889" w:rsidRDefault="00013889" w:rsidP="00013889">
      <w:pPr>
        <w:spacing w:after="0" w:line="240" w:lineRule="auto"/>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 xml:space="preserve">                                        </w:t>
      </w:r>
      <w:r w:rsidR="009B594C" w:rsidRPr="00273BDC">
        <w:rPr>
          <w:rFonts w:ascii="Times New Roman" w:eastAsia="Times New Roman" w:hAnsi="Times New Roman" w:cs="Times New Roman"/>
          <w:b/>
          <w:sz w:val="24"/>
          <w:szCs w:val="24"/>
          <w:lang w:eastAsia="ar-SA"/>
        </w:rPr>
        <w:t xml:space="preserve">Программа    Татарский фольклор </w:t>
      </w:r>
      <w:r w:rsidR="009B594C" w:rsidRPr="00273BDC">
        <w:rPr>
          <w:rFonts w:ascii="Times New Roman" w:eastAsia="Times New Roman" w:hAnsi="Times New Roman" w:cs="Times New Roman"/>
          <w:b/>
          <w:sz w:val="24"/>
          <w:szCs w:val="24"/>
          <w:lang w:eastAsia="en-US"/>
        </w:rPr>
        <w:t>«Сюмбел»</w:t>
      </w:r>
    </w:p>
    <w:p w14:paraId="142E0799" w14:textId="77777777" w:rsidR="006B17EE" w:rsidRPr="00273BDC" w:rsidRDefault="006B17EE" w:rsidP="009B594C">
      <w:pPr>
        <w:widowControl w:val="0"/>
        <w:suppressAutoHyphens/>
        <w:autoSpaceDE w:val="0"/>
        <w:spacing w:after="0" w:line="240" w:lineRule="auto"/>
        <w:jc w:val="both"/>
        <w:rPr>
          <w:rFonts w:ascii="Times New Roman" w:eastAsia="Times New Roman" w:hAnsi="Times New Roman" w:cs="Times New Roman"/>
          <w:sz w:val="24"/>
          <w:szCs w:val="24"/>
          <w:lang w:eastAsia="en-US"/>
        </w:rPr>
      </w:pPr>
    </w:p>
    <w:p w14:paraId="44E621F1" w14:textId="77777777" w:rsidR="009B594C" w:rsidRPr="00273BDC" w:rsidRDefault="009B594C" w:rsidP="009B594C">
      <w:pPr>
        <w:spacing w:after="0" w:line="240" w:lineRule="auto"/>
        <w:jc w:val="both"/>
        <w:rPr>
          <w:rFonts w:ascii="Times New Roman" w:eastAsia="Calibri" w:hAnsi="Times New Roman" w:cs="Times New Roman"/>
          <w:sz w:val="24"/>
          <w:szCs w:val="24"/>
          <w:lang w:eastAsia="en-US"/>
        </w:rPr>
      </w:pPr>
      <w:r w:rsidRPr="00273BDC">
        <w:rPr>
          <w:rFonts w:ascii="Times New Roman" w:eastAsia="Calibri" w:hAnsi="Times New Roman" w:cs="Times New Roman"/>
          <w:sz w:val="24"/>
          <w:szCs w:val="24"/>
          <w:lang w:eastAsia="en-US"/>
        </w:rPr>
        <w:t xml:space="preserve">Возраст детей: </w:t>
      </w:r>
      <w:r w:rsidR="00273BDC">
        <w:rPr>
          <w:rFonts w:ascii="Times New Roman" w:eastAsia="Calibri" w:hAnsi="Times New Roman" w:cs="Times New Roman"/>
          <w:b/>
          <w:sz w:val="24"/>
          <w:szCs w:val="24"/>
          <w:lang w:eastAsia="en-US"/>
        </w:rPr>
        <w:t>5-14</w:t>
      </w:r>
      <w:r w:rsidRPr="00273BDC">
        <w:rPr>
          <w:rFonts w:ascii="Times New Roman" w:eastAsia="Calibri" w:hAnsi="Times New Roman" w:cs="Times New Roman"/>
          <w:b/>
          <w:sz w:val="24"/>
          <w:szCs w:val="24"/>
          <w:lang w:eastAsia="en-US"/>
        </w:rPr>
        <w:t xml:space="preserve">  лет</w:t>
      </w:r>
    </w:p>
    <w:p w14:paraId="4BB0FE94" w14:textId="77777777" w:rsidR="009B594C" w:rsidRPr="00273BDC" w:rsidRDefault="009B594C" w:rsidP="009B594C">
      <w:pPr>
        <w:spacing w:after="0" w:line="240" w:lineRule="auto"/>
        <w:jc w:val="both"/>
        <w:rPr>
          <w:rFonts w:ascii="Times New Roman" w:eastAsia="Calibri" w:hAnsi="Times New Roman" w:cs="Times New Roman"/>
          <w:b/>
          <w:sz w:val="24"/>
          <w:szCs w:val="24"/>
          <w:lang w:eastAsia="en-US"/>
        </w:rPr>
      </w:pPr>
      <w:r w:rsidRPr="00273BDC">
        <w:rPr>
          <w:rFonts w:ascii="Times New Roman" w:eastAsia="Calibri" w:hAnsi="Times New Roman" w:cs="Times New Roman"/>
          <w:sz w:val="24"/>
          <w:szCs w:val="24"/>
          <w:lang w:eastAsia="en-US"/>
        </w:rPr>
        <w:t xml:space="preserve">Срок реализации: </w:t>
      </w:r>
      <w:r w:rsidR="00273BDC">
        <w:rPr>
          <w:rFonts w:ascii="Times New Roman" w:eastAsia="Calibri" w:hAnsi="Times New Roman" w:cs="Times New Roman"/>
          <w:b/>
          <w:sz w:val="24"/>
          <w:szCs w:val="24"/>
          <w:lang w:eastAsia="en-US"/>
        </w:rPr>
        <w:t>2</w:t>
      </w:r>
      <w:r w:rsidRPr="00273BDC">
        <w:rPr>
          <w:rFonts w:ascii="Times New Roman" w:eastAsia="Calibri" w:hAnsi="Times New Roman" w:cs="Times New Roman"/>
          <w:b/>
          <w:sz w:val="24"/>
          <w:szCs w:val="24"/>
          <w:lang w:eastAsia="en-US"/>
        </w:rPr>
        <w:t xml:space="preserve"> год</w:t>
      </w:r>
      <w:r w:rsidR="00273BDC">
        <w:rPr>
          <w:rFonts w:ascii="Times New Roman" w:eastAsia="Calibri" w:hAnsi="Times New Roman" w:cs="Times New Roman"/>
          <w:b/>
          <w:sz w:val="24"/>
          <w:szCs w:val="24"/>
          <w:lang w:eastAsia="en-US"/>
        </w:rPr>
        <w:t>а</w:t>
      </w:r>
    </w:p>
    <w:p w14:paraId="60236069" w14:textId="77777777" w:rsidR="00025E8F" w:rsidRPr="00025E8F" w:rsidRDefault="00025E8F" w:rsidP="00025E8F">
      <w:pPr>
        <w:spacing w:after="0" w:line="240" w:lineRule="auto"/>
        <w:rPr>
          <w:rFonts w:ascii="Times New Roman" w:eastAsia="Calibri" w:hAnsi="Times New Roman" w:cs="Times New Roman"/>
          <w:sz w:val="24"/>
          <w:szCs w:val="24"/>
          <w:lang w:eastAsia="en-US"/>
        </w:rPr>
      </w:pPr>
      <w:r w:rsidRPr="00025E8F">
        <w:rPr>
          <w:rFonts w:ascii="Times New Roman" w:eastAsia="Calibri" w:hAnsi="Times New Roman" w:cs="Times New Roman"/>
          <w:b/>
          <w:sz w:val="24"/>
          <w:szCs w:val="24"/>
          <w:lang w:eastAsia="en-US"/>
        </w:rPr>
        <w:t xml:space="preserve">Цель программы: </w:t>
      </w:r>
      <w:r w:rsidRPr="00025E8F">
        <w:rPr>
          <w:rFonts w:ascii="Times New Roman" w:eastAsia="Calibri" w:hAnsi="Times New Roman" w:cs="Times New Roman"/>
          <w:sz w:val="24"/>
          <w:szCs w:val="24"/>
          <w:lang w:eastAsia="en-US"/>
        </w:rPr>
        <w:t>Формирование духовно-нравственной личности на основе традиционных ценностей национальной культуры, средствами народного фольклора. В соответствии с данной целью выдвинуты следующие задачи:</w:t>
      </w:r>
    </w:p>
    <w:p w14:paraId="48368485" w14:textId="77777777" w:rsidR="00025E8F" w:rsidRPr="00025E8F" w:rsidRDefault="00025E8F" w:rsidP="00025E8F">
      <w:pPr>
        <w:spacing w:after="0" w:line="240" w:lineRule="auto"/>
        <w:rPr>
          <w:rFonts w:ascii="Times New Roman" w:eastAsia="Calibri" w:hAnsi="Times New Roman" w:cs="Times New Roman"/>
          <w:sz w:val="24"/>
          <w:szCs w:val="24"/>
          <w:lang w:eastAsia="en-US"/>
        </w:rPr>
      </w:pPr>
      <w:r w:rsidRPr="00025E8F">
        <w:rPr>
          <w:rFonts w:ascii="Times New Roman" w:eastAsia="Calibri" w:hAnsi="Times New Roman" w:cs="Times New Roman"/>
          <w:sz w:val="24"/>
          <w:szCs w:val="24"/>
          <w:lang w:eastAsia="en-US"/>
        </w:rPr>
        <w:t>- Знакомство детей с татарским фольклором;</w:t>
      </w:r>
    </w:p>
    <w:p w14:paraId="6E86BD21" w14:textId="77777777" w:rsidR="00025E8F" w:rsidRPr="00025E8F" w:rsidRDefault="00025E8F" w:rsidP="00025E8F">
      <w:pPr>
        <w:spacing w:after="0" w:line="240" w:lineRule="auto"/>
        <w:rPr>
          <w:rFonts w:ascii="Times New Roman" w:eastAsia="Calibri" w:hAnsi="Times New Roman" w:cs="Times New Roman"/>
          <w:sz w:val="24"/>
          <w:szCs w:val="24"/>
          <w:lang w:eastAsia="en-US"/>
        </w:rPr>
      </w:pPr>
      <w:r w:rsidRPr="00025E8F">
        <w:rPr>
          <w:rFonts w:ascii="Times New Roman" w:eastAsia="Calibri" w:hAnsi="Times New Roman" w:cs="Times New Roman"/>
          <w:sz w:val="24"/>
          <w:szCs w:val="24"/>
          <w:lang w:eastAsia="en-US"/>
        </w:rPr>
        <w:t>- Развитие интереса к татарскому народному искусству, к народным обрядам;</w:t>
      </w:r>
    </w:p>
    <w:p w14:paraId="42127A86" w14:textId="77777777" w:rsidR="00025E8F" w:rsidRPr="00025E8F" w:rsidRDefault="00025E8F" w:rsidP="00025E8F">
      <w:pPr>
        <w:spacing w:after="0" w:line="240" w:lineRule="auto"/>
        <w:rPr>
          <w:rFonts w:ascii="Times New Roman" w:eastAsia="Calibri" w:hAnsi="Times New Roman" w:cs="Times New Roman"/>
          <w:sz w:val="24"/>
          <w:szCs w:val="24"/>
          <w:lang w:eastAsia="en-US"/>
        </w:rPr>
      </w:pPr>
      <w:r w:rsidRPr="00025E8F">
        <w:rPr>
          <w:rFonts w:ascii="Times New Roman" w:eastAsia="Calibri" w:hAnsi="Times New Roman" w:cs="Times New Roman"/>
          <w:sz w:val="24"/>
          <w:szCs w:val="24"/>
          <w:lang w:eastAsia="en-US"/>
        </w:rPr>
        <w:t>- Воспитание детей в духе народной педагогики;</w:t>
      </w:r>
    </w:p>
    <w:p w14:paraId="59F330EF" w14:textId="77777777" w:rsidR="00025E8F" w:rsidRPr="00025E8F" w:rsidRDefault="00025E8F" w:rsidP="00025E8F">
      <w:pPr>
        <w:spacing w:after="0" w:line="240" w:lineRule="auto"/>
        <w:rPr>
          <w:rFonts w:ascii="Times New Roman" w:eastAsia="Calibri" w:hAnsi="Times New Roman" w:cs="Times New Roman"/>
          <w:sz w:val="24"/>
          <w:szCs w:val="24"/>
          <w:lang w:eastAsia="en-US"/>
        </w:rPr>
      </w:pPr>
      <w:r w:rsidRPr="00025E8F">
        <w:rPr>
          <w:rFonts w:ascii="Times New Roman" w:eastAsia="Calibri" w:hAnsi="Times New Roman" w:cs="Times New Roman"/>
          <w:sz w:val="24"/>
          <w:szCs w:val="24"/>
          <w:lang w:eastAsia="en-US"/>
        </w:rPr>
        <w:t>- Воспитание у детей любви к народному творчеству и любовь к родному краю;</w:t>
      </w:r>
    </w:p>
    <w:p w14:paraId="61A91AE3" w14:textId="77777777" w:rsidR="00025E8F" w:rsidRPr="00025E8F" w:rsidRDefault="00025E8F" w:rsidP="00025E8F">
      <w:pPr>
        <w:spacing w:after="0" w:line="240" w:lineRule="auto"/>
        <w:rPr>
          <w:rFonts w:ascii="Times New Roman" w:eastAsia="Calibri" w:hAnsi="Times New Roman" w:cs="Times New Roman"/>
          <w:sz w:val="24"/>
          <w:szCs w:val="24"/>
          <w:lang w:eastAsia="en-US"/>
        </w:rPr>
      </w:pPr>
      <w:r w:rsidRPr="00025E8F">
        <w:rPr>
          <w:rFonts w:ascii="Times New Roman" w:eastAsia="Calibri" w:hAnsi="Times New Roman" w:cs="Times New Roman"/>
          <w:sz w:val="24"/>
          <w:szCs w:val="24"/>
          <w:lang w:eastAsia="en-US"/>
        </w:rPr>
        <w:t>- Формирование духовно-нравственных качеств личности;</w:t>
      </w:r>
    </w:p>
    <w:p w14:paraId="2F795D0B" w14:textId="77777777" w:rsidR="00025E8F" w:rsidRPr="00025E8F" w:rsidRDefault="00025E8F" w:rsidP="00025E8F">
      <w:pPr>
        <w:spacing w:after="0" w:line="240" w:lineRule="auto"/>
        <w:rPr>
          <w:rFonts w:ascii="Times New Roman" w:eastAsia="Calibri" w:hAnsi="Times New Roman" w:cs="Times New Roman"/>
          <w:sz w:val="24"/>
          <w:szCs w:val="24"/>
          <w:lang w:eastAsia="en-US"/>
        </w:rPr>
      </w:pPr>
      <w:r w:rsidRPr="00025E8F">
        <w:rPr>
          <w:rFonts w:ascii="Times New Roman" w:eastAsia="Calibri" w:hAnsi="Times New Roman" w:cs="Times New Roman"/>
          <w:sz w:val="24"/>
          <w:szCs w:val="24"/>
          <w:lang w:eastAsia="en-US"/>
        </w:rPr>
        <w:t>- Формирование гражданской убеждённости;</w:t>
      </w:r>
    </w:p>
    <w:p w14:paraId="5DF33C05" w14:textId="77777777" w:rsidR="00025E8F" w:rsidRPr="00025E8F" w:rsidRDefault="00025E8F" w:rsidP="00025E8F">
      <w:pPr>
        <w:spacing w:after="0" w:line="240" w:lineRule="auto"/>
        <w:rPr>
          <w:rFonts w:ascii="Times New Roman" w:eastAsia="Calibri" w:hAnsi="Times New Roman" w:cs="Times New Roman"/>
          <w:sz w:val="24"/>
          <w:szCs w:val="24"/>
          <w:lang w:eastAsia="en-US"/>
        </w:rPr>
      </w:pPr>
      <w:r w:rsidRPr="00025E8F">
        <w:rPr>
          <w:rFonts w:ascii="Times New Roman" w:eastAsia="Calibri" w:hAnsi="Times New Roman" w:cs="Times New Roman"/>
          <w:sz w:val="24"/>
          <w:szCs w:val="24"/>
          <w:lang w:eastAsia="en-US"/>
        </w:rPr>
        <w:t>- Формирование национального самосознания, самоидентичности;</w:t>
      </w:r>
    </w:p>
    <w:p w14:paraId="57528187" w14:textId="77777777" w:rsidR="00025E8F" w:rsidRPr="00025E8F" w:rsidRDefault="00025E8F" w:rsidP="00025E8F">
      <w:pPr>
        <w:spacing w:after="0" w:line="240" w:lineRule="auto"/>
        <w:rPr>
          <w:rFonts w:ascii="Times New Roman" w:eastAsia="Calibri" w:hAnsi="Times New Roman" w:cs="Times New Roman"/>
          <w:sz w:val="24"/>
          <w:szCs w:val="24"/>
          <w:lang w:eastAsia="en-US"/>
        </w:rPr>
      </w:pPr>
      <w:r w:rsidRPr="00025E8F">
        <w:rPr>
          <w:rFonts w:ascii="Times New Roman" w:eastAsia="Calibri" w:hAnsi="Times New Roman" w:cs="Times New Roman"/>
          <w:sz w:val="24"/>
          <w:szCs w:val="24"/>
          <w:lang w:eastAsia="en-US"/>
        </w:rPr>
        <w:t>- Развитие творческих способностей;</w:t>
      </w:r>
    </w:p>
    <w:p w14:paraId="133FFF99" w14:textId="77777777" w:rsidR="00025E8F" w:rsidRPr="00025E8F" w:rsidRDefault="00025E8F" w:rsidP="00025E8F">
      <w:pPr>
        <w:spacing w:after="0" w:line="240" w:lineRule="auto"/>
        <w:rPr>
          <w:rFonts w:ascii="Times New Roman" w:eastAsia="Calibri" w:hAnsi="Times New Roman" w:cs="Times New Roman"/>
          <w:sz w:val="24"/>
          <w:szCs w:val="24"/>
          <w:lang w:eastAsia="en-US"/>
        </w:rPr>
      </w:pPr>
      <w:r w:rsidRPr="00025E8F">
        <w:rPr>
          <w:rFonts w:ascii="Times New Roman" w:eastAsia="Calibri" w:hAnsi="Times New Roman" w:cs="Times New Roman"/>
          <w:sz w:val="24"/>
          <w:szCs w:val="24"/>
          <w:lang w:eastAsia="en-US"/>
        </w:rPr>
        <w:lastRenderedPageBreak/>
        <w:t>- Формирование художественных потребностей и эстетического вкуса через собственную</w:t>
      </w:r>
    </w:p>
    <w:p w14:paraId="193D451C" w14:textId="77777777" w:rsidR="00025E8F" w:rsidRPr="00025E8F" w:rsidRDefault="00025E8F" w:rsidP="00025E8F">
      <w:pPr>
        <w:spacing w:after="0" w:line="240" w:lineRule="auto"/>
        <w:rPr>
          <w:rFonts w:ascii="Times New Roman" w:eastAsia="Calibri" w:hAnsi="Times New Roman" w:cs="Times New Roman"/>
          <w:sz w:val="24"/>
          <w:szCs w:val="24"/>
          <w:lang w:eastAsia="en-US"/>
        </w:rPr>
      </w:pPr>
      <w:r w:rsidRPr="00025E8F">
        <w:rPr>
          <w:rFonts w:ascii="Times New Roman" w:eastAsia="Calibri" w:hAnsi="Times New Roman" w:cs="Times New Roman"/>
          <w:sz w:val="24"/>
          <w:szCs w:val="24"/>
          <w:lang w:eastAsia="en-US"/>
        </w:rPr>
        <w:t>творческую деятельность;</w:t>
      </w:r>
    </w:p>
    <w:p w14:paraId="5E91034F" w14:textId="77777777" w:rsidR="00025E8F" w:rsidRPr="00025E8F" w:rsidRDefault="00025E8F" w:rsidP="00025E8F">
      <w:pPr>
        <w:spacing w:after="0" w:line="240" w:lineRule="auto"/>
        <w:rPr>
          <w:rFonts w:ascii="Times New Roman" w:eastAsia="Calibri" w:hAnsi="Times New Roman" w:cs="Times New Roman"/>
          <w:sz w:val="24"/>
          <w:szCs w:val="24"/>
          <w:lang w:eastAsia="en-US"/>
        </w:rPr>
      </w:pPr>
      <w:r w:rsidRPr="00025E8F">
        <w:rPr>
          <w:rFonts w:ascii="Times New Roman" w:eastAsia="Calibri" w:hAnsi="Times New Roman" w:cs="Times New Roman"/>
          <w:sz w:val="24"/>
          <w:szCs w:val="24"/>
          <w:lang w:eastAsia="en-US"/>
        </w:rPr>
        <w:t>- Формирование морально-нравственных норм на основе традиций своего народа;</w:t>
      </w:r>
    </w:p>
    <w:p w14:paraId="7C38DA1E" w14:textId="77777777" w:rsidR="00025E8F" w:rsidRPr="00025E8F" w:rsidRDefault="00025E8F" w:rsidP="00025E8F">
      <w:pPr>
        <w:spacing w:after="0" w:line="240" w:lineRule="auto"/>
        <w:rPr>
          <w:rFonts w:ascii="Times New Roman" w:eastAsia="Calibri" w:hAnsi="Times New Roman" w:cs="Times New Roman"/>
          <w:sz w:val="24"/>
          <w:szCs w:val="24"/>
          <w:lang w:eastAsia="en-US"/>
        </w:rPr>
      </w:pPr>
      <w:r w:rsidRPr="00025E8F">
        <w:rPr>
          <w:rFonts w:ascii="Times New Roman" w:eastAsia="Calibri" w:hAnsi="Times New Roman" w:cs="Times New Roman"/>
          <w:sz w:val="24"/>
          <w:szCs w:val="24"/>
          <w:lang w:eastAsia="en-US"/>
        </w:rPr>
        <w:t>- Сообщение и закрепление знаний по традиционной народной культуре, декоративно –</w:t>
      </w:r>
    </w:p>
    <w:p w14:paraId="2C14AABC" w14:textId="77777777" w:rsidR="00025E8F" w:rsidRPr="00025E8F" w:rsidRDefault="00025E8F" w:rsidP="00025E8F">
      <w:pPr>
        <w:spacing w:after="0" w:line="240" w:lineRule="auto"/>
        <w:rPr>
          <w:rFonts w:ascii="Times New Roman" w:eastAsia="Calibri" w:hAnsi="Times New Roman" w:cs="Times New Roman"/>
          <w:sz w:val="24"/>
          <w:szCs w:val="24"/>
          <w:lang w:eastAsia="en-US"/>
        </w:rPr>
      </w:pPr>
      <w:r w:rsidRPr="00025E8F">
        <w:rPr>
          <w:rFonts w:ascii="Times New Roman" w:eastAsia="Calibri" w:hAnsi="Times New Roman" w:cs="Times New Roman"/>
          <w:sz w:val="24"/>
          <w:szCs w:val="24"/>
          <w:lang w:eastAsia="en-US"/>
        </w:rPr>
        <w:t>прикладному искусству.</w:t>
      </w:r>
    </w:p>
    <w:p w14:paraId="2FE6AF43" w14:textId="77777777" w:rsidR="00025E8F" w:rsidRPr="00025E8F" w:rsidRDefault="00025E8F" w:rsidP="00025E8F">
      <w:pPr>
        <w:spacing w:after="0" w:line="240" w:lineRule="auto"/>
        <w:rPr>
          <w:rFonts w:ascii="Times New Roman" w:eastAsia="Calibri" w:hAnsi="Times New Roman" w:cs="Times New Roman"/>
          <w:b/>
          <w:bCs/>
          <w:sz w:val="24"/>
          <w:szCs w:val="24"/>
          <w:lang w:eastAsia="en-US"/>
        </w:rPr>
      </w:pPr>
      <w:r w:rsidRPr="00025E8F">
        <w:rPr>
          <w:rFonts w:ascii="Times New Roman" w:eastAsia="Calibri" w:hAnsi="Times New Roman" w:cs="Times New Roman"/>
          <w:b/>
          <w:bCs/>
          <w:sz w:val="24"/>
          <w:szCs w:val="24"/>
          <w:lang w:eastAsia="en-US"/>
        </w:rPr>
        <w:t xml:space="preserve">        </w:t>
      </w:r>
    </w:p>
    <w:p w14:paraId="3FDE6353" w14:textId="77777777" w:rsidR="00025E8F" w:rsidRPr="00025E8F" w:rsidRDefault="00025E8F" w:rsidP="00025E8F">
      <w:pPr>
        <w:spacing w:after="0" w:line="240" w:lineRule="auto"/>
        <w:rPr>
          <w:rFonts w:ascii="Times New Roman" w:eastAsia="Calibri" w:hAnsi="Times New Roman" w:cs="Times New Roman"/>
          <w:b/>
          <w:sz w:val="24"/>
          <w:szCs w:val="24"/>
        </w:rPr>
      </w:pPr>
      <w:r>
        <w:rPr>
          <w:rFonts w:ascii="Times New Roman" w:eastAsia="Calibri" w:hAnsi="Times New Roman" w:cs="Times New Roman"/>
          <w:b/>
          <w:bCs/>
          <w:sz w:val="24"/>
          <w:szCs w:val="24"/>
          <w:lang w:eastAsia="en-US"/>
        </w:rPr>
        <w:t>Планируемые результаты:</w:t>
      </w:r>
    </w:p>
    <w:p w14:paraId="519533A7" w14:textId="77777777" w:rsidR="00025E8F" w:rsidRPr="00025E8F" w:rsidRDefault="00025E8F" w:rsidP="00025E8F">
      <w:pPr>
        <w:spacing w:after="0" w:line="294" w:lineRule="atLeast"/>
        <w:rPr>
          <w:rFonts w:ascii="Arial" w:eastAsia="Times New Roman" w:hAnsi="Arial" w:cs="Arial"/>
          <w:color w:val="000000"/>
          <w:sz w:val="24"/>
          <w:szCs w:val="24"/>
        </w:rPr>
      </w:pPr>
      <w:r w:rsidRPr="00025E8F">
        <w:rPr>
          <w:rFonts w:ascii="Times New Roman" w:eastAsia="Calibri" w:hAnsi="Times New Roman" w:cs="Times New Roman"/>
          <w:sz w:val="24"/>
          <w:szCs w:val="24"/>
          <w:lang w:eastAsia="en-US"/>
        </w:rPr>
        <w:t>Предметные результаты - обучающиеся будут знать:</w:t>
      </w:r>
      <w:r w:rsidRPr="00025E8F">
        <w:rPr>
          <w:rFonts w:ascii="Times New Roman" w:eastAsia="Calibri" w:hAnsi="Times New Roman" w:cs="Times New Roman"/>
          <w:sz w:val="24"/>
          <w:szCs w:val="24"/>
          <w:lang w:eastAsia="en-US"/>
        </w:rPr>
        <w:br/>
      </w:r>
      <w:r w:rsidRPr="00025E8F">
        <w:rPr>
          <w:rFonts w:ascii="Times New Roman" w:eastAsia="Times New Roman" w:hAnsi="Times New Roman" w:cs="Times New Roman"/>
          <w:color w:val="000000"/>
          <w:sz w:val="24"/>
          <w:szCs w:val="24"/>
        </w:rPr>
        <w:t>- что обозначает понятие «фольклор», и воспринимать татарскую культуру, как часть мировой культуры;</w:t>
      </w:r>
    </w:p>
    <w:p w14:paraId="63EB78F7" w14:textId="77777777" w:rsidR="00025E8F" w:rsidRPr="00025E8F" w:rsidRDefault="00025E8F" w:rsidP="00025E8F">
      <w:pPr>
        <w:spacing w:after="0" w:line="294" w:lineRule="atLeast"/>
        <w:rPr>
          <w:rFonts w:ascii="Arial" w:eastAsia="Times New Roman" w:hAnsi="Arial" w:cs="Arial"/>
          <w:color w:val="000000"/>
          <w:sz w:val="24"/>
          <w:szCs w:val="24"/>
        </w:rPr>
      </w:pPr>
      <w:r w:rsidRPr="00025E8F">
        <w:rPr>
          <w:rFonts w:ascii="Times New Roman" w:eastAsia="Times New Roman" w:hAnsi="Times New Roman" w:cs="Times New Roman"/>
          <w:color w:val="000000"/>
          <w:sz w:val="24"/>
          <w:szCs w:val="24"/>
        </w:rPr>
        <w:t>- народное искусство, его песни, танцы, игры;</w:t>
      </w:r>
    </w:p>
    <w:p w14:paraId="5B8C79C4" w14:textId="77777777" w:rsidR="00025E8F" w:rsidRPr="00025E8F" w:rsidRDefault="00025E8F" w:rsidP="00025E8F">
      <w:pPr>
        <w:spacing w:after="0" w:line="294" w:lineRule="atLeast"/>
        <w:rPr>
          <w:rFonts w:ascii="Arial" w:eastAsia="Times New Roman" w:hAnsi="Arial" w:cs="Arial"/>
          <w:color w:val="000000"/>
          <w:sz w:val="24"/>
          <w:szCs w:val="24"/>
        </w:rPr>
      </w:pPr>
      <w:r w:rsidRPr="00025E8F">
        <w:rPr>
          <w:rFonts w:ascii="Times New Roman" w:eastAsia="Times New Roman" w:hAnsi="Times New Roman" w:cs="Times New Roman"/>
          <w:color w:val="000000"/>
          <w:sz w:val="24"/>
          <w:szCs w:val="24"/>
        </w:rPr>
        <w:t>- народные календарные праздники, обычаи и обряды;</w:t>
      </w:r>
    </w:p>
    <w:p w14:paraId="37282C78" w14:textId="77777777" w:rsidR="00025E8F" w:rsidRPr="00025E8F" w:rsidRDefault="00025E8F" w:rsidP="00025E8F">
      <w:pPr>
        <w:spacing w:after="0" w:line="294" w:lineRule="atLeast"/>
        <w:rPr>
          <w:rFonts w:ascii="Arial" w:eastAsia="Times New Roman" w:hAnsi="Arial" w:cs="Arial"/>
          <w:color w:val="000000"/>
          <w:sz w:val="20"/>
          <w:szCs w:val="21"/>
        </w:rPr>
      </w:pPr>
      <w:r w:rsidRPr="00025E8F">
        <w:rPr>
          <w:rFonts w:ascii="Times New Roman" w:eastAsia="Calibri" w:hAnsi="Times New Roman" w:cs="Times New Roman"/>
          <w:sz w:val="24"/>
          <w:szCs w:val="24"/>
          <w:lang w:eastAsia="en-US"/>
        </w:rPr>
        <w:t>- историю возникновения различных техник декоративно-прикладного творчества;</w:t>
      </w:r>
      <w:r w:rsidRPr="00025E8F">
        <w:rPr>
          <w:rFonts w:ascii="Times New Roman" w:eastAsia="Calibri" w:hAnsi="Times New Roman" w:cs="Times New Roman"/>
          <w:sz w:val="24"/>
          <w:szCs w:val="24"/>
          <w:lang w:eastAsia="en-US"/>
        </w:rPr>
        <w:br/>
        <w:t>- Технику безопасности при работе с различными инструментами;</w:t>
      </w:r>
      <w:r w:rsidRPr="00025E8F">
        <w:rPr>
          <w:rFonts w:ascii="Times New Roman" w:eastAsia="Calibri" w:hAnsi="Times New Roman" w:cs="Times New Roman"/>
          <w:sz w:val="24"/>
          <w:szCs w:val="24"/>
          <w:lang w:eastAsia="en-US"/>
        </w:rPr>
        <w:br/>
        <w:t>- требования к содержанию рабочего места;</w:t>
      </w:r>
      <w:r w:rsidRPr="00025E8F">
        <w:rPr>
          <w:rFonts w:ascii="Times New Roman" w:eastAsia="Calibri" w:hAnsi="Times New Roman" w:cs="Times New Roman"/>
          <w:sz w:val="24"/>
          <w:szCs w:val="24"/>
          <w:lang w:eastAsia="en-US"/>
        </w:rPr>
        <w:br/>
        <w:t>- осуществлять организацию и планирование собственной трудовой деятельности.</w:t>
      </w:r>
      <w:r w:rsidRPr="00025E8F">
        <w:rPr>
          <w:rFonts w:ascii="Times New Roman" w:eastAsia="Calibri" w:hAnsi="Times New Roman" w:cs="Times New Roman"/>
          <w:sz w:val="24"/>
          <w:szCs w:val="24"/>
          <w:lang w:eastAsia="en-US"/>
        </w:rPr>
        <w:br/>
        <w:t>- создавать модели несложных объектов в разных техниках декоративно-прикладного творчества из различных материалов;</w:t>
      </w:r>
      <w:r w:rsidRPr="00025E8F">
        <w:rPr>
          <w:rFonts w:ascii="Times New Roman" w:eastAsia="Calibri" w:hAnsi="Times New Roman" w:cs="Times New Roman"/>
          <w:sz w:val="24"/>
          <w:szCs w:val="24"/>
          <w:lang w:eastAsia="en-US"/>
        </w:rPr>
        <w:br/>
        <w:t>- использовать шаблоны для изготовления изделий;</w:t>
      </w:r>
      <w:r w:rsidRPr="00025E8F">
        <w:rPr>
          <w:rFonts w:ascii="Times New Roman" w:eastAsia="Calibri" w:hAnsi="Times New Roman" w:cs="Times New Roman"/>
          <w:sz w:val="24"/>
          <w:szCs w:val="24"/>
          <w:lang w:eastAsia="en-US"/>
        </w:rPr>
        <w:br/>
        <w:t>- решать художественно-творческие задачи на повтор, вариацию, импровизацию в декоративной работе.</w:t>
      </w:r>
      <w:r w:rsidRPr="00025E8F">
        <w:rPr>
          <w:rFonts w:ascii="Times New Roman" w:eastAsia="Calibri" w:hAnsi="Times New Roman" w:cs="Times New Roman"/>
          <w:sz w:val="24"/>
          <w:szCs w:val="24"/>
          <w:lang w:eastAsia="en-US"/>
        </w:rPr>
        <w:br/>
        <w:t>- применять полученные навыки комплексно в предметном дизайне.</w:t>
      </w:r>
      <w:r w:rsidRPr="00025E8F">
        <w:rPr>
          <w:rFonts w:ascii="Times New Roman" w:eastAsia="Calibri" w:hAnsi="Times New Roman" w:cs="Times New Roman"/>
          <w:sz w:val="24"/>
          <w:szCs w:val="24"/>
          <w:lang w:eastAsia="en-US"/>
        </w:rPr>
        <w:br/>
        <w:t>- владеть основными навыками в изучаемых видах декоративно- прикладного творчества;</w:t>
      </w:r>
      <w:r w:rsidRPr="00025E8F">
        <w:rPr>
          <w:rFonts w:ascii="Times New Roman" w:eastAsia="Calibri" w:hAnsi="Times New Roman" w:cs="Times New Roman"/>
          <w:sz w:val="24"/>
          <w:szCs w:val="24"/>
          <w:lang w:eastAsia="en-US"/>
        </w:rPr>
        <w:br/>
        <w:t>- теоретические основы выполнения творческой работы.</w:t>
      </w:r>
      <w:r w:rsidRPr="00025E8F">
        <w:rPr>
          <w:rFonts w:ascii="Times New Roman" w:eastAsia="Calibri" w:hAnsi="Times New Roman" w:cs="Times New Roman"/>
          <w:sz w:val="24"/>
          <w:szCs w:val="24"/>
          <w:lang w:eastAsia="en-US"/>
        </w:rPr>
        <w:br/>
      </w:r>
      <w:r w:rsidRPr="00025E8F">
        <w:rPr>
          <w:rFonts w:ascii="Times New Roman" w:eastAsia="Times New Roman" w:hAnsi="Times New Roman" w:cs="Times New Roman"/>
          <w:color w:val="000000"/>
          <w:sz w:val="24"/>
          <w:szCs w:val="27"/>
        </w:rPr>
        <w:t>- петь татарские народные песни;</w:t>
      </w:r>
    </w:p>
    <w:p w14:paraId="1B3ED063" w14:textId="77777777" w:rsidR="00025E8F" w:rsidRPr="00025E8F" w:rsidRDefault="00025E8F" w:rsidP="00025E8F">
      <w:pPr>
        <w:spacing w:after="0" w:line="294" w:lineRule="atLeast"/>
        <w:rPr>
          <w:rFonts w:ascii="Arial" w:eastAsia="Times New Roman" w:hAnsi="Arial" w:cs="Arial"/>
          <w:color w:val="000000"/>
          <w:sz w:val="20"/>
          <w:szCs w:val="21"/>
        </w:rPr>
      </w:pPr>
      <w:r w:rsidRPr="00025E8F">
        <w:rPr>
          <w:rFonts w:ascii="Times New Roman" w:eastAsia="Times New Roman" w:hAnsi="Times New Roman" w:cs="Times New Roman"/>
          <w:color w:val="000000"/>
          <w:sz w:val="24"/>
          <w:szCs w:val="27"/>
        </w:rPr>
        <w:t>- танцевать танцы;</w:t>
      </w:r>
    </w:p>
    <w:p w14:paraId="53CD22CE" w14:textId="77777777" w:rsidR="00025E8F" w:rsidRPr="00025E8F" w:rsidRDefault="00025E8F" w:rsidP="00025E8F">
      <w:pPr>
        <w:spacing w:after="0" w:line="294" w:lineRule="atLeast"/>
        <w:rPr>
          <w:rFonts w:ascii="Arial" w:eastAsia="Times New Roman" w:hAnsi="Arial" w:cs="Arial"/>
          <w:color w:val="000000"/>
          <w:sz w:val="20"/>
          <w:szCs w:val="21"/>
        </w:rPr>
      </w:pPr>
      <w:r w:rsidRPr="00025E8F">
        <w:rPr>
          <w:rFonts w:ascii="Times New Roman" w:eastAsia="Times New Roman" w:hAnsi="Times New Roman" w:cs="Times New Roman"/>
          <w:color w:val="000000"/>
          <w:sz w:val="24"/>
          <w:szCs w:val="27"/>
        </w:rPr>
        <w:t>- различать фольклорные жанры;</w:t>
      </w:r>
    </w:p>
    <w:p w14:paraId="7FBD258E" w14:textId="77777777" w:rsidR="00025E8F" w:rsidRPr="00025E8F" w:rsidRDefault="00025E8F" w:rsidP="00025E8F">
      <w:pPr>
        <w:spacing w:after="0" w:line="294" w:lineRule="atLeast"/>
        <w:rPr>
          <w:rFonts w:ascii="Arial" w:eastAsia="Times New Roman" w:hAnsi="Arial" w:cs="Arial"/>
          <w:color w:val="000000"/>
          <w:sz w:val="20"/>
          <w:szCs w:val="21"/>
        </w:rPr>
      </w:pPr>
      <w:r w:rsidRPr="00025E8F">
        <w:rPr>
          <w:rFonts w:ascii="Times New Roman" w:eastAsia="Times New Roman" w:hAnsi="Times New Roman" w:cs="Times New Roman"/>
          <w:color w:val="000000"/>
          <w:sz w:val="24"/>
          <w:szCs w:val="27"/>
        </w:rPr>
        <w:t>-воспринимать татарскую культуру, как часть мировой культуры;</w:t>
      </w:r>
    </w:p>
    <w:p w14:paraId="1656A7EF" w14:textId="77777777" w:rsidR="00025E8F" w:rsidRPr="00025E8F" w:rsidRDefault="00025E8F" w:rsidP="00025E8F">
      <w:pPr>
        <w:spacing w:after="0" w:line="294" w:lineRule="atLeast"/>
        <w:rPr>
          <w:rFonts w:ascii="Arial" w:eastAsia="Times New Roman" w:hAnsi="Arial" w:cs="Arial"/>
          <w:color w:val="000000"/>
          <w:sz w:val="20"/>
          <w:szCs w:val="21"/>
        </w:rPr>
      </w:pPr>
      <w:r w:rsidRPr="00025E8F">
        <w:rPr>
          <w:rFonts w:ascii="Times New Roman" w:eastAsia="Times New Roman" w:hAnsi="Times New Roman" w:cs="Times New Roman"/>
          <w:color w:val="000000"/>
          <w:sz w:val="24"/>
          <w:szCs w:val="27"/>
        </w:rPr>
        <w:t>- народное искусство, его песни, танцы, игры;</w:t>
      </w:r>
    </w:p>
    <w:p w14:paraId="15752C4E" w14:textId="77777777" w:rsidR="00025E8F" w:rsidRPr="00025E8F" w:rsidRDefault="00025E8F" w:rsidP="00025E8F">
      <w:pPr>
        <w:spacing w:after="0" w:line="294" w:lineRule="atLeast"/>
        <w:rPr>
          <w:rFonts w:ascii="Arial" w:eastAsia="Times New Roman" w:hAnsi="Arial" w:cs="Arial"/>
          <w:color w:val="000000"/>
          <w:sz w:val="20"/>
          <w:szCs w:val="21"/>
        </w:rPr>
      </w:pPr>
      <w:r w:rsidRPr="00025E8F">
        <w:rPr>
          <w:rFonts w:ascii="Times New Roman" w:eastAsia="Times New Roman" w:hAnsi="Times New Roman" w:cs="Times New Roman"/>
          <w:color w:val="000000"/>
          <w:sz w:val="24"/>
          <w:szCs w:val="27"/>
        </w:rPr>
        <w:t>- народные календарные праздники;</w:t>
      </w:r>
    </w:p>
    <w:p w14:paraId="4B3173D1" w14:textId="77777777" w:rsidR="00025E8F" w:rsidRPr="00025E8F" w:rsidRDefault="00025E8F" w:rsidP="00025E8F">
      <w:pPr>
        <w:spacing w:after="0" w:line="294" w:lineRule="atLeast"/>
        <w:rPr>
          <w:rFonts w:ascii="Arial" w:eastAsia="Times New Roman" w:hAnsi="Arial" w:cs="Arial"/>
          <w:color w:val="000000"/>
          <w:sz w:val="20"/>
          <w:szCs w:val="21"/>
        </w:rPr>
      </w:pPr>
      <w:r w:rsidRPr="00025E8F">
        <w:rPr>
          <w:rFonts w:ascii="Times New Roman" w:eastAsia="Times New Roman" w:hAnsi="Times New Roman" w:cs="Times New Roman"/>
          <w:color w:val="000000"/>
          <w:sz w:val="24"/>
          <w:szCs w:val="27"/>
        </w:rPr>
        <w:t>- обычаи и обряды;</w:t>
      </w:r>
    </w:p>
    <w:p w14:paraId="4334FDB4" w14:textId="77777777" w:rsidR="00025E8F" w:rsidRPr="00025E8F" w:rsidRDefault="00025E8F" w:rsidP="00025E8F">
      <w:pPr>
        <w:spacing w:after="0" w:line="294" w:lineRule="atLeast"/>
        <w:rPr>
          <w:rFonts w:ascii="Arial" w:eastAsia="Times New Roman" w:hAnsi="Arial" w:cs="Arial"/>
          <w:color w:val="000000"/>
          <w:sz w:val="20"/>
          <w:szCs w:val="21"/>
        </w:rPr>
      </w:pPr>
      <w:r w:rsidRPr="00025E8F">
        <w:rPr>
          <w:rFonts w:ascii="Times New Roman" w:eastAsia="Times New Roman" w:hAnsi="Times New Roman" w:cs="Times New Roman"/>
          <w:color w:val="000000"/>
          <w:sz w:val="24"/>
          <w:szCs w:val="27"/>
        </w:rPr>
        <w:t>- татарские традиции;</w:t>
      </w:r>
    </w:p>
    <w:p w14:paraId="62F5C7FE" w14:textId="77777777" w:rsidR="00025E8F" w:rsidRPr="00025E8F" w:rsidRDefault="00025E8F" w:rsidP="00025E8F">
      <w:pPr>
        <w:spacing w:after="0" w:line="294" w:lineRule="atLeast"/>
        <w:rPr>
          <w:rFonts w:ascii="Arial" w:eastAsia="Times New Roman" w:hAnsi="Arial" w:cs="Arial"/>
          <w:color w:val="000000"/>
          <w:sz w:val="20"/>
          <w:szCs w:val="21"/>
        </w:rPr>
      </w:pPr>
      <w:r w:rsidRPr="00025E8F">
        <w:rPr>
          <w:rFonts w:ascii="Times New Roman" w:eastAsia="Times New Roman" w:hAnsi="Times New Roman" w:cs="Times New Roman"/>
          <w:color w:val="000000"/>
          <w:sz w:val="24"/>
          <w:szCs w:val="27"/>
        </w:rPr>
        <w:t>- татарские пословицы, поговорки, сказки</w:t>
      </w:r>
      <w:r w:rsidRPr="00025E8F">
        <w:rPr>
          <w:rFonts w:ascii="Times New Roman" w:eastAsia="Calibri" w:hAnsi="Times New Roman" w:cs="Times New Roman"/>
          <w:sz w:val="24"/>
          <w:szCs w:val="24"/>
          <w:lang w:eastAsia="en-US"/>
        </w:rPr>
        <w:br/>
        <w:t>Обучающиеся будут уметь:</w:t>
      </w:r>
    </w:p>
    <w:p w14:paraId="0A0640CE" w14:textId="77777777" w:rsidR="00025E8F" w:rsidRPr="00025E8F" w:rsidRDefault="00025E8F" w:rsidP="00025E8F">
      <w:pPr>
        <w:spacing w:after="0" w:line="240" w:lineRule="auto"/>
        <w:rPr>
          <w:rFonts w:ascii="Times New Roman" w:eastAsia="Calibri" w:hAnsi="Times New Roman" w:cs="Times New Roman"/>
          <w:sz w:val="24"/>
          <w:szCs w:val="24"/>
        </w:rPr>
      </w:pPr>
      <w:r w:rsidRPr="00025E8F">
        <w:rPr>
          <w:rFonts w:ascii="Times New Roman" w:eastAsia="Calibri" w:hAnsi="Times New Roman" w:cs="Times New Roman"/>
          <w:sz w:val="24"/>
          <w:szCs w:val="24"/>
        </w:rPr>
        <w:t xml:space="preserve">- исполнять выразительно </w:t>
      </w:r>
      <w:r>
        <w:rPr>
          <w:rFonts w:ascii="Times New Roman" w:eastAsia="Calibri" w:hAnsi="Times New Roman" w:cs="Times New Roman"/>
          <w:sz w:val="24"/>
          <w:szCs w:val="24"/>
        </w:rPr>
        <w:t>татарские</w:t>
      </w:r>
      <w:r w:rsidRPr="00025E8F">
        <w:rPr>
          <w:rFonts w:ascii="Times New Roman" w:eastAsia="Calibri" w:hAnsi="Times New Roman" w:cs="Times New Roman"/>
          <w:sz w:val="24"/>
          <w:szCs w:val="24"/>
        </w:rPr>
        <w:t xml:space="preserve"> песни;</w:t>
      </w:r>
    </w:p>
    <w:p w14:paraId="2CF0D709" w14:textId="77777777" w:rsidR="00025E8F" w:rsidRPr="00025E8F" w:rsidRDefault="00025E8F" w:rsidP="00025E8F">
      <w:pPr>
        <w:spacing w:after="0" w:line="240" w:lineRule="auto"/>
        <w:rPr>
          <w:rFonts w:ascii="Times New Roman" w:eastAsia="Calibri" w:hAnsi="Times New Roman" w:cs="Times New Roman"/>
          <w:sz w:val="24"/>
          <w:szCs w:val="24"/>
        </w:rPr>
      </w:pPr>
      <w:r w:rsidRPr="00025E8F">
        <w:rPr>
          <w:rFonts w:ascii="Times New Roman" w:eastAsia="Calibri" w:hAnsi="Times New Roman" w:cs="Times New Roman"/>
          <w:sz w:val="24"/>
          <w:szCs w:val="24"/>
        </w:rPr>
        <w:t>- уметь танцевать народные и современные танцы;</w:t>
      </w:r>
      <w:r w:rsidRPr="00025E8F">
        <w:rPr>
          <w:rFonts w:ascii="Times New Roman" w:eastAsia="Calibri" w:hAnsi="Times New Roman" w:cs="Times New Roman"/>
          <w:sz w:val="24"/>
          <w:szCs w:val="24"/>
          <w:lang w:eastAsia="en-US"/>
        </w:rPr>
        <w:br/>
        <w:t>- пользоваться различными инструментами и приспособлениями;</w:t>
      </w:r>
      <w:r w:rsidRPr="00025E8F">
        <w:rPr>
          <w:rFonts w:ascii="Times New Roman" w:eastAsia="Calibri" w:hAnsi="Times New Roman" w:cs="Times New Roman"/>
          <w:sz w:val="24"/>
          <w:szCs w:val="24"/>
          <w:lang w:eastAsia="en-US"/>
        </w:rPr>
        <w:br/>
        <w:t>- выполнять инструкции, несложные алгоритмы при решении поставленных задач;</w:t>
      </w:r>
      <w:r w:rsidRPr="00025E8F">
        <w:rPr>
          <w:rFonts w:ascii="Times New Roman" w:eastAsia="Calibri" w:hAnsi="Times New Roman" w:cs="Times New Roman"/>
          <w:sz w:val="24"/>
          <w:szCs w:val="24"/>
        </w:rPr>
        <w:t xml:space="preserve"> </w:t>
      </w:r>
    </w:p>
    <w:p w14:paraId="2E763097" w14:textId="77777777" w:rsidR="00025E8F" w:rsidRPr="00025E8F" w:rsidRDefault="00025E8F" w:rsidP="00025E8F">
      <w:pPr>
        <w:spacing w:after="0" w:line="240" w:lineRule="auto"/>
        <w:rPr>
          <w:rFonts w:ascii="Times New Roman" w:eastAsia="Calibri" w:hAnsi="Times New Roman" w:cs="Times New Roman"/>
          <w:sz w:val="24"/>
          <w:szCs w:val="24"/>
        </w:rPr>
      </w:pPr>
      <w:r w:rsidRPr="00025E8F">
        <w:rPr>
          <w:rFonts w:ascii="Times New Roman" w:eastAsia="Calibri" w:hAnsi="Times New Roman" w:cs="Times New Roman"/>
          <w:sz w:val="24"/>
          <w:szCs w:val="24"/>
        </w:rPr>
        <w:t>- анализировать содержание прочитанных произведений, сказок, стихов и т.д</w:t>
      </w:r>
    </w:p>
    <w:p w14:paraId="0732CCCD" w14:textId="77777777" w:rsidR="00025E8F" w:rsidRPr="00025E8F" w:rsidRDefault="00025E8F" w:rsidP="00025E8F">
      <w:pPr>
        <w:spacing w:after="0" w:line="240" w:lineRule="auto"/>
        <w:rPr>
          <w:rFonts w:ascii="Times New Roman" w:eastAsia="Calibri" w:hAnsi="Times New Roman" w:cs="Times New Roman"/>
          <w:sz w:val="24"/>
          <w:szCs w:val="24"/>
        </w:rPr>
      </w:pPr>
      <w:r w:rsidRPr="00025E8F">
        <w:rPr>
          <w:rFonts w:ascii="Times New Roman" w:eastAsia="Calibri" w:hAnsi="Times New Roman" w:cs="Times New Roman"/>
          <w:sz w:val="24"/>
          <w:szCs w:val="24"/>
        </w:rPr>
        <w:t>- изготовить изделия в стиле традиционных художественных промыслов ( вышивки, икебаны, национальных кукол, работать с природным материалом и т.д);</w:t>
      </w:r>
    </w:p>
    <w:p w14:paraId="42E793F0" w14:textId="77777777" w:rsidR="00025E8F" w:rsidRPr="00025E8F" w:rsidRDefault="00025E8F" w:rsidP="00025E8F">
      <w:pPr>
        <w:spacing w:after="0" w:line="240" w:lineRule="auto"/>
        <w:rPr>
          <w:rFonts w:ascii="Times New Roman" w:eastAsia="Calibri" w:hAnsi="Times New Roman" w:cs="Times New Roman"/>
          <w:sz w:val="24"/>
          <w:szCs w:val="24"/>
        </w:rPr>
      </w:pPr>
      <w:r w:rsidRPr="00025E8F">
        <w:rPr>
          <w:rFonts w:ascii="Times New Roman" w:eastAsia="Calibri" w:hAnsi="Times New Roman" w:cs="Times New Roman"/>
          <w:sz w:val="24"/>
          <w:szCs w:val="24"/>
        </w:rPr>
        <w:t xml:space="preserve">- выразительно рассказывать стихи и былины на мордовском языке; </w:t>
      </w:r>
    </w:p>
    <w:p w14:paraId="49233242" w14:textId="77777777" w:rsidR="00025E8F" w:rsidRDefault="00025E8F" w:rsidP="00025E8F">
      <w:pPr>
        <w:spacing w:after="0" w:line="240" w:lineRule="auto"/>
        <w:rPr>
          <w:rFonts w:ascii="Times New Roman" w:eastAsia="Calibri" w:hAnsi="Times New Roman" w:cs="Times New Roman"/>
          <w:sz w:val="24"/>
          <w:szCs w:val="24"/>
          <w:lang w:eastAsia="en-US"/>
        </w:rPr>
      </w:pPr>
      <w:r w:rsidRPr="00025E8F">
        <w:rPr>
          <w:rFonts w:ascii="Times New Roman" w:eastAsia="Calibri" w:hAnsi="Times New Roman" w:cs="Times New Roman"/>
          <w:sz w:val="24"/>
          <w:szCs w:val="24"/>
        </w:rPr>
        <w:t>- умение выступать в роли ведущих в различных мероприятиях, праздниках, конкурсах.</w:t>
      </w:r>
      <w:r w:rsidRPr="00025E8F">
        <w:rPr>
          <w:rFonts w:ascii="Times New Roman" w:eastAsia="Calibri" w:hAnsi="Times New Roman" w:cs="Times New Roman"/>
          <w:sz w:val="24"/>
          <w:szCs w:val="24"/>
          <w:lang w:eastAsia="en-US"/>
        </w:rPr>
        <w:br/>
        <w:t>- изготавливать изделия из доступных материалов по образцу, рисунку, схеме, чертежу,</w:t>
      </w:r>
      <w:r w:rsidRPr="00025E8F">
        <w:rPr>
          <w:rFonts w:ascii="Times New Roman" w:eastAsia="Calibri" w:hAnsi="Times New Roman" w:cs="Times New Roman"/>
          <w:sz w:val="24"/>
          <w:szCs w:val="24"/>
          <w:lang w:eastAsia="en-US"/>
        </w:rPr>
        <w:br/>
        <w:t>- выбирать материалы с учётом их свойств, определяемым по внешним признакам;</w:t>
      </w:r>
      <w:r w:rsidRPr="00025E8F">
        <w:rPr>
          <w:rFonts w:ascii="Times New Roman" w:eastAsia="Calibri" w:hAnsi="Times New Roman" w:cs="Times New Roman"/>
          <w:sz w:val="24"/>
          <w:szCs w:val="24"/>
          <w:lang w:eastAsia="en-US"/>
        </w:rPr>
        <w:br/>
        <w:t>- соблюдать последовательность технологических операций при изготовлении и сборке изделия;</w:t>
      </w:r>
      <w:r w:rsidRPr="00025E8F">
        <w:rPr>
          <w:rFonts w:ascii="Times New Roman" w:eastAsia="Calibri" w:hAnsi="Times New Roman" w:cs="Times New Roman"/>
          <w:sz w:val="24"/>
          <w:szCs w:val="24"/>
          <w:lang w:eastAsia="en-US"/>
        </w:rPr>
        <w:br/>
        <w:t>- организовать рабочее место;</w:t>
      </w:r>
    </w:p>
    <w:p w14:paraId="664BE02C" w14:textId="77777777" w:rsidR="00025E8F" w:rsidRPr="00025E8F" w:rsidRDefault="00025E8F" w:rsidP="00025E8F">
      <w:pPr>
        <w:spacing w:after="0" w:line="240" w:lineRule="auto"/>
        <w:rPr>
          <w:rFonts w:ascii="Times New Roman" w:eastAsia="Calibri" w:hAnsi="Times New Roman" w:cs="Times New Roman"/>
          <w:sz w:val="24"/>
          <w:szCs w:val="24"/>
        </w:rPr>
      </w:pPr>
    </w:p>
    <w:p w14:paraId="07E3DBCB" w14:textId="77777777" w:rsidR="00025E8F" w:rsidRPr="00025E8F" w:rsidRDefault="00025E8F" w:rsidP="00025E8F">
      <w:pPr>
        <w:spacing w:after="0" w:line="259" w:lineRule="auto"/>
        <w:rPr>
          <w:rFonts w:ascii="Times New Roman" w:eastAsia="Calibri" w:hAnsi="Times New Roman" w:cs="Times New Roman"/>
          <w:sz w:val="24"/>
          <w:szCs w:val="24"/>
          <w:lang w:eastAsia="en-US"/>
        </w:rPr>
      </w:pPr>
      <w:r w:rsidRPr="00025E8F">
        <w:rPr>
          <w:rFonts w:ascii="Times New Roman" w:eastAsia="Calibri" w:hAnsi="Times New Roman" w:cs="Times New Roman"/>
          <w:sz w:val="24"/>
          <w:szCs w:val="24"/>
          <w:lang w:eastAsia="en-US"/>
        </w:rPr>
        <w:lastRenderedPageBreak/>
        <w:t>Личностные результаты - у обучающихся будут развиты:</w:t>
      </w:r>
      <w:r w:rsidRPr="00025E8F">
        <w:rPr>
          <w:rFonts w:ascii="Times New Roman" w:eastAsia="Calibri" w:hAnsi="Times New Roman" w:cs="Times New Roman"/>
          <w:sz w:val="24"/>
          <w:szCs w:val="24"/>
          <w:lang w:eastAsia="en-US"/>
        </w:rPr>
        <w:br/>
        <w:t>- способность видеть и понимать прекрасное;</w:t>
      </w:r>
      <w:r w:rsidRPr="00025E8F">
        <w:rPr>
          <w:rFonts w:ascii="Times New Roman" w:eastAsia="Calibri" w:hAnsi="Times New Roman" w:cs="Times New Roman"/>
          <w:sz w:val="24"/>
          <w:szCs w:val="24"/>
          <w:lang w:eastAsia="en-US"/>
        </w:rPr>
        <w:br/>
        <w:t>- внимание, память, воображение;</w:t>
      </w:r>
      <w:r w:rsidRPr="00025E8F">
        <w:rPr>
          <w:rFonts w:ascii="Times New Roman" w:eastAsia="Calibri" w:hAnsi="Times New Roman" w:cs="Times New Roman"/>
          <w:sz w:val="24"/>
          <w:szCs w:val="24"/>
          <w:lang w:eastAsia="en-US"/>
        </w:rPr>
        <w:br/>
        <w:t>- коммуникативные навыки, обеспечивающие совместную деятельность в группе, сотрудничество, общение.</w:t>
      </w:r>
      <w:r w:rsidRPr="00025E8F">
        <w:rPr>
          <w:rFonts w:ascii="Times New Roman" w:eastAsia="Calibri" w:hAnsi="Times New Roman" w:cs="Times New Roman"/>
          <w:sz w:val="24"/>
          <w:szCs w:val="24"/>
          <w:lang w:eastAsia="en-US"/>
        </w:rPr>
        <w:br/>
        <w:t>- организационно-управленческие навыки: (умение содержать в порядке своё рабочее место);</w:t>
      </w:r>
      <w:r w:rsidRPr="00025E8F">
        <w:rPr>
          <w:rFonts w:ascii="Times New Roman" w:eastAsia="Calibri" w:hAnsi="Times New Roman" w:cs="Times New Roman"/>
          <w:sz w:val="24"/>
          <w:szCs w:val="24"/>
          <w:lang w:eastAsia="en-US"/>
        </w:rPr>
        <w:br/>
        <w:t>- моторика и гибкость рук, точность глазомера;</w:t>
      </w:r>
      <w:r w:rsidRPr="00025E8F">
        <w:rPr>
          <w:rFonts w:ascii="Times New Roman" w:eastAsia="Calibri" w:hAnsi="Times New Roman" w:cs="Times New Roman"/>
          <w:sz w:val="24"/>
          <w:szCs w:val="24"/>
          <w:lang w:eastAsia="en-US"/>
        </w:rPr>
        <w:br/>
        <w:t>- творческое мышление;</w:t>
      </w:r>
      <w:r w:rsidRPr="00025E8F">
        <w:rPr>
          <w:rFonts w:ascii="Times New Roman" w:eastAsia="Calibri" w:hAnsi="Times New Roman" w:cs="Times New Roman"/>
          <w:sz w:val="24"/>
          <w:szCs w:val="24"/>
          <w:lang w:eastAsia="en-US"/>
        </w:rPr>
        <w:br/>
        <w:t>- художественный вкус;</w:t>
      </w:r>
      <w:r w:rsidRPr="00025E8F">
        <w:rPr>
          <w:rFonts w:ascii="Times New Roman" w:eastAsia="Calibri" w:hAnsi="Times New Roman" w:cs="Times New Roman"/>
          <w:sz w:val="24"/>
          <w:szCs w:val="24"/>
          <w:lang w:eastAsia="en-US"/>
        </w:rPr>
        <w:br/>
        <w:t>- устойчивый интерес к занятию декоративно-прикладным творчеством и мотивацию к самосовершенствованию;</w:t>
      </w:r>
      <w:r w:rsidRPr="00025E8F">
        <w:rPr>
          <w:rFonts w:ascii="Times New Roman" w:eastAsia="Calibri" w:hAnsi="Times New Roman" w:cs="Times New Roman"/>
          <w:sz w:val="24"/>
          <w:szCs w:val="24"/>
          <w:lang w:eastAsia="en-US"/>
        </w:rPr>
        <w:br/>
        <w:t>У детей будут воспитаны:</w:t>
      </w:r>
      <w:r w:rsidRPr="00025E8F">
        <w:rPr>
          <w:rFonts w:ascii="Times New Roman" w:eastAsia="Calibri" w:hAnsi="Times New Roman" w:cs="Times New Roman"/>
          <w:sz w:val="24"/>
          <w:szCs w:val="24"/>
          <w:lang w:eastAsia="en-US"/>
        </w:rPr>
        <w:br/>
        <w:t>- аккуратность;</w:t>
      </w:r>
      <w:r w:rsidRPr="00025E8F">
        <w:rPr>
          <w:rFonts w:ascii="Times New Roman" w:eastAsia="Calibri" w:hAnsi="Times New Roman" w:cs="Times New Roman"/>
          <w:sz w:val="24"/>
          <w:szCs w:val="24"/>
          <w:lang w:eastAsia="en-US"/>
        </w:rPr>
        <w:br/>
        <w:t>- трудолюбие;</w:t>
      </w:r>
      <w:r w:rsidRPr="00025E8F">
        <w:rPr>
          <w:rFonts w:ascii="Times New Roman" w:eastAsia="Calibri" w:hAnsi="Times New Roman" w:cs="Times New Roman"/>
          <w:sz w:val="24"/>
          <w:szCs w:val="24"/>
          <w:lang w:eastAsia="en-US"/>
        </w:rPr>
        <w:br/>
        <w:t>- бережливость;</w:t>
      </w:r>
    </w:p>
    <w:p w14:paraId="4B73AC20" w14:textId="77777777" w:rsidR="00025E8F" w:rsidRPr="00025E8F" w:rsidRDefault="00025E8F" w:rsidP="00025E8F">
      <w:pPr>
        <w:spacing w:after="0" w:line="240" w:lineRule="auto"/>
        <w:rPr>
          <w:rFonts w:ascii="Times New Roman" w:eastAsia="Calibri" w:hAnsi="Times New Roman" w:cs="Times New Roman"/>
          <w:sz w:val="24"/>
          <w:szCs w:val="24"/>
          <w:lang w:eastAsia="en-US"/>
        </w:rPr>
      </w:pPr>
      <w:r w:rsidRPr="00025E8F">
        <w:rPr>
          <w:rFonts w:ascii="Times New Roman" w:eastAsia="Calibri" w:hAnsi="Times New Roman" w:cs="Times New Roman"/>
          <w:sz w:val="24"/>
          <w:szCs w:val="24"/>
          <w:lang w:eastAsia="en-US"/>
        </w:rPr>
        <w:t>- волевые качества личности, а именно, сдержанность, самостоятельность, мотивация к успеху, целеустремлённость.</w:t>
      </w:r>
      <w:r w:rsidRPr="00025E8F">
        <w:rPr>
          <w:rFonts w:ascii="Times New Roman" w:eastAsia="Calibri" w:hAnsi="Times New Roman" w:cs="Times New Roman"/>
          <w:sz w:val="24"/>
          <w:szCs w:val="24"/>
          <w:lang w:eastAsia="en-US"/>
        </w:rPr>
        <w:br/>
        <w:t>- нравственные качества личности, а именно, доброе отношение к товарищам, взаимопомощь, уважительное отношение к семье.</w:t>
      </w:r>
      <w:r w:rsidRPr="00025E8F">
        <w:rPr>
          <w:rFonts w:ascii="Times New Roman" w:eastAsia="Calibri" w:hAnsi="Times New Roman" w:cs="Times New Roman"/>
          <w:sz w:val="24"/>
          <w:szCs w:val="24"/>
          <w:lang w:eastAsia="en-US"/>
        </w:rPr>
        <w:br/>
        <w:t>- коммуникативные качества – умение слушать и слышать, открытость, терпимость.</w:t>
      </w:r>
      <w:r w:rsidRPr="00025E8F">
        <w:rPr>
          <w:rFonts w:ascii="Times New Roman" w:eastAsia="Calibri" w:hAnsi="Times New Roman" w:cs="Times New Roman"/>
          <w:sz w:val="24"/>
          <w:szCs w:val="24"/>
          <w:lang w:eastAsia="en-US"/>
        </w:rPr>
        <w:br/>
      </w:r>
      <w:r w:rsidRPr="00025E8F">
        <w:rPr>
          <w:rFonts w:ascii="Times New Roman" w:eastAsia="Calibri" w:hAnsi="Times New Roman" w:cs="Times New Roman"/>
          <w:sz w:val="24"/>
          <w:szCs w:val="24"/>
          <w:lang w:eastAsia="en-US"/>
        </w:rPr>
        <w:br/>
        <w:t>Метапредметные:</w:t>
      </w:r>
      <w:r w:rsidRPr="00025E8F">
        <w:rPr>
          <w:rFonts w:ascii="Times New Roman" w:eastAsia="Calibri" w:hAnsi="Times New Roman" w:cs="Times New Roman"/>
          <w:sz w:val="24"/>
          <w:szCs w:val="24"/>
          <w:lang w:eastAsia="en-US"/>
        </w:rPr>
        <w:br/>
        <w:t>У обучающихся будут сформированы следующие компетентности:</w:t>
      </w:r>
      <w:r w:rsidRPr="00025E8F">
        <w:rPr>
          <w:rFonts w:ascii="Times New Roman" w:eastAsia="Calibri" w:hAnsi="Times New Roman" w:cs="Times New Roman"/>
          <w:sz w:val="24"/>
          <w:szCs w:val="24"/>
          <w:lang w:eastAsia="en-US"/>
        </w:rPr>
        <w:br/>
        <w:t>Ценностно-смысловые компетенции:</w:t>
      </w:r>
      <w:r w:rsidRPr="00025E8F">
        <w:rPr>
          <w:rFonts w:ascii="Times New Roman" w:eastAsia="Calibri" w:hAnsi="Times New Roman" w:cs="Times New Roman"/>
          <w:sz w:val="24"/>
          <w:szCs w:val="24"/>
          <w:lang w:eastAsia="en-US"/>
        </w:rPr>
        <w:br/>
        <w:t>- умение формулировать собственные ценностные ориентиры по отношению к предмету и сферам деятельности;</w:t>
      </w:r>
      <w:r w:rsidRPr="00025E8F">
        <w:rPr>
          <w:rFonts w:ascii="Times New Roman" w:eastAsia="Calibri" w:hAnsi="Times New Roman" w:cs="Times New Roman"/>
          <w:sz w:val="24"/>
          <w:szCs w:val="24"/>
          <w:lang w:eastAsia="en-US"/>
        </w:rPr>
        <w:br/>
        <w:t>- владеть способами самоопределения в ситуациях выбора на основе собственных позиций;</w:t>
      </w:r>
      <w:r w:rsidRPr="00025E8F">
        <w:rPr>
          <w:rFonts w:ascii="Times New Roman" w:eastAsia="Calibri" w:hAnsi="Times New Roman" w:cs="Times New Roman"/>
          <w:sz w:val="24"/>
          <w:szCs w:val="24"/>
          <w:lang w:eastAsia="en-US"/>
        </w:rPr>
        <w:br/>
        <w:t>Учебно-познавательные компетенции:</w:t>
      </w:r>
      <w:r w:rsidRPr="00025E8F">
        <w:rPr>
          <w:rFonts w:ascii="Times New Roman" w:eastAsia="Calibri" w:hAnsi="Times New Roman" w:cs="Times New Roman"/>
          <w:sz w:val="24"/>
          <w:szCs w:val="24"/>
          <w:lang w:eastAsia="en-US"/>
        </w:rPr>
        <w:br/>
        <w:t>- ставить цель и организовывать её достижение, уметь пояснить свою цель;</w:t>
      </w:r>
      <w:r w:rsidRPr="00025E8F">
        <w:rPr>
          <w:rFonts w:ascii="Times New Roman" w:eastAsia="Calibri" w:hAnsi="Times New Roman" w:cs="Times New Roman"/>
          <w:sz w:val="24"/>
          <w:szCs w:val="24"/>
          <w:lang w:eastAsia="en-US"/>
        </w:rPr>
        <w:br/>
        <w:t>- организовывать планирование, анализ, самооценку своей учебно-познавательной деятельности;</w:t>
      </w:r>
      <w:r w:rsidRPr="00025E8F">
        <w:rPr>
          <w:rFonts w:ascii="Times New Roman" w:eastAsia="Calibri" w:hAnsi="Times New Roman" w:cs="Times New Roman"/>
          <w:sz w:val="24"/>
          <w:szCs w:val="24"/>
          <w:lang w:eastAsia="en-US"/>
        </w:rPr>
        <w:br/>
        <w:t>- задавать вопросы к наблюдаемым фактам, отыскивать причины явлений, обозначать свое понимание или непонимание по отношению к изучаемой проблеме;</w:t>
      </w:r>
      <w:r w:rsidRPr="00025E8F">
        <w:rPr>
          <w:rFonts w:ascii="Times New Roman" w:eastAsia="Calibri" w:hAnsi="Times New Roman" w:cs="Times New Roman"/>
          <w:sz w:val="24"/>
          <w:szCs w:val="24"/>
          <w:lang w:eastAsia="en-US"/>
        </w:rPr>
        <w:br/>
        <w:t>Социокультурные компетенции:</w:t>
      </w:r>
      <w:r w:rsidRPr="00025E8F">
        <w:rPr>
          <w:rFonts w:ascii="Times New Roman" w:eastAsia="Calibri" w:hAnsi="Times New Roman" w:cs="Times New Roman"/>
          <w:sz w:val="24"/>
          <w:szCs w:val="24"/>
          <w:lang w:eastAsia="en-US"/>
        </w:rPr>
        <w:br/>
        <w:t>- владеть знаниями и опытом выполнения типичных социальных ролей: учащегося, гражданина, члена семьи; уметь действовать в каждодневных ситуациях семейно-бытовой сферы;</w:t>
      </w:r>
      <w:r w:rsidRPr="00025E8F">
        <w:rPr>
          <w:rFonts w:ascii="Times New Roman" w:eastAsia="Calibri" w:hAnsi="Times New Roman" w:cs="Times New Roman"/>
          <w:sz w:val="24"/>
          <w:szCs w:val="24"/>
          <w:lang w:eastAsia="en-US"/>
        </w:rPr>
        <w:br/>
        <w:t>- иметь представление об истории, традициях Татарстана;</w:t>
      </w:r>
      <w:r w:rsidRPr="00025E8F">
        <w:rPr>
          <w:rFonts w:ascii="Times New Roman" w:eastAsia="Calibri" w:hAnsi="Times New Roman" w:cs="Times New Roman"/>
          <w:sz w:val="24"/>
          <w:szCs w:val="24"/>
          <w:lang w:eastAsia="en-US"/>
        </w:rPr>
        <w:br/>
        <w:t>Коммуникативные компетенции:</w:t>
      </w:r>
      <w:r w:rsidRPr="00025E8F">
        <w:rPr>
          <w:rFonts w:ascii="Times New Roman" w:eastAsia="Calibri" w:hAnsi="Times New Roman" w:cs="Times New Roman"/>
          <w:sz w:val="24"/>
          <w:szCs w:val="24"/>
          <w:lang w:eastAsia="en-US"/>
        </w:rPr>
        <w:br/>
        <w:t>- уметь представить себя устно и письменно;</w:t>
      </w:r>
      <w:r w:rsidRPr="00025E8F">
        <w:rPr>
          <w:rFonts w:ascii="Times New Roman" w:eastAsia="Calibri" w:hAnsi="Times New Roman" w:cs="Times New Roman"/>
          <w:sz w:val="24"/>
          <w:szCs w:val="24"/>
          <w:lang w:eastAsia="en-US"/>
        </w:rPr>
        <w:br/>
        <w:t>- уметь представлять свой творческий коллектив на выставках, конкурсах различного уровня;</w:t>
      </w:r>
      <w:r w:rsidRPr="00025E8F">
        <w:rPr>
          <w:rFonts w:ascii="Times New Roman" w:eastAsia="Calibri" w:hAnsi="Times New Roman" w:cs="Times New Roman"/>
          <w:sz w:val="24"/>
          <w:szCs w:val="24"/>
          <w:lang w:eastAsia="en-US"/>
        </w:rPr>
        <w:br/>
        <w:t>- владеть способами взаимодействия с окружающими и удаленными людьми и событиями; выступать с устным сообщением, уметь задать вопрос, корректно вести учебный диалог.</w:t>
      </w:r>
    </w:p>
    <w:p w14:paraId="2F9F1600" w14:textId="77777777" w:rsidR="009B594C" w:rsidRPr="00025E8F" w:rsidRDefault="009B594C" w:rsidP="00273BDC">
      <w:pPr>
        <w:widowControl w:val="0"/>
        <w:suppressAutoHyphens/>
        <w:autoSpaceDE w:val="0"/>
        <w:spacing w:after="160" w:line="360" w:lineRule="auto"/>
        <w:contextualSpacing/>
        <w:rPr>
          <w:rFonts w:ascii="Times New Roman" w:eastAsia="Calibri" w:hAnsi="Times New Roman" w:cs="Times New Roman"/>
          <w:b/>
          <w:color w:val="000000"/>
          <w:sz w:val="24"/>
          <w:szCs w:val="24"/>
          <w:lang w:eastAsia="ar-SA"/>
        </w:rPr>
      </w:pPr>
    </w:p>
    <w:p w14:paraId="051BD7B1" w14:textId="77777777" w:rsidR="009B594C" w:rsidRPr="00025E8F" w:rsidRDefault="009B594C" w:rsidP="00111B2D">
      <w:pPr>
        <w:spacing w:after="0" w:line="240" w:lineRule="auto"/>
        <w:jc w:val="center"/>
        <w:rPr>
          <w:rFonts w:ascii="Times New Roman" w:eastAsia="Calibri" w:hAnsi="Times New Roman" w:cs="Times New Roman"/>
          <w:b/>
          <w:sz w:val="24"/>
          <w:szCs w:val="24"/>
          <w:lang w:eastAsia="en-US"/>
        </w:rPr>
      </w:pPr>
      <w:r w:rsidRPr="00025E8F">
        <w:rPr>
          <w:rFonts w:ascii="Times New Roman" w:eastAsia="Calibri" w:hAnsi="Times New Roman" w:cs="Times New Roman"/>
          <w:b/>
          <w:sz w:val="24"/>
          <w:szCs w:val="24"/>
          <w:lang w:eastAsia="en-US"/>
        </w:rPr>
        <w:t>Программа «Театральная студия - «Мозайка»</w:t>
      </w:r>
    </w:p>
    <w:p w14:paraId="182E650A" w14:textId="77777777" w:rsidR="00274BC2" w:rsidRPr="00025E8F" w:rsidRDefault="00274BC2" w:rsidP="00111B2D">
      <w:pPr>
        <w:spacing w:after="0" w:line="240" w:lineRule="auto"/>
        <w:jc w:val="center"/>
        <w:rPr>
          <w:rFonts w:ascii="Times New Roman" w:eastAsia="Calibri" w:hAnsi="Times New Roman" w:cs="Times New Roman"/>
          <w:b/>
          <w:sz w:val="24"/>
          <w:szCs w:val="24"/>
          <w:lang w:eastAsia="en-US"/>
        </w:rPr>
      </w:pPr>
    </w:p>
    <w:p w14:paraId="46E6EBE7" w14:textId="77777777" w:rsidR="009B594C" w:rsidRPr="00025E8F" w:rsidRDefault="009B594C" w:rsidP="009B594C">
      <w:pPr>
        <w:spacing w:after="0" w:line="240" w:lineRule="auto"/>
        <w:rPr>
          <w:rFonts w:ascii="Times New Roman" w:eastAsia="Calibri" w:hAnsi="Times New Roman" w:cs="Times New Roman"/>
          <w:sz w:val="24"/>
          <w:szCs w:val="24"/>
          <w:lang w:eastAsia="en-US"/>
        </w:rPr>
      </w:pPr>
      <w:r w:rsidRPr="00025E8F">
        <w:rPr>
          <w:rFonts w:ascii="Times New Roman" w:eastAsia="Calibri" w:hAnsi="Times New Roman" w:cs="Times New Roman"/>
          <w:sz w:val="24"/>
          <w:szCs w:val="24"/>
          <w:lang w:eastAsia="en-US"/>
        </w:rPr>
        <w:t>Возраст детей: 5 -17 лет</w:t>
      </w:r>
    </w:p>
    <w:p w14:paraId="23F4CA65" w14:textId="77777777" w:rsidR="009B594C" w:rsidRPr="00025E8F" w:rsidRDefault="009B594C" w:rsidP="009B594C">
      <w:pPr>
        <w:spacing w:after="0" w:line="240" w:lineRule="auto"/>
        <w:rPr>
          <w:rFonts w:ascii="Times New Roman" w:eastAsia="Calibri" w:hAnsi="Times New Roman" w:cs="Times New Roman"/>
          <w:sz w:val="24"/>
          <w:szCs w:val="24"/>
          <w:lang w:eastAsia="en-US"/>
        </w:rPr>
      </w:pPr>
      <w:r w:rsidRPr="00025E8F">
        <w:rPr>
          <w:rFonts w:ascii="Times New Roman" w:eastAsia="Calibri" w:hAnsi="Times New Roman" w:cs="Times New Roman"/>
          <w:sz w:val="24"/>
          <w:szCs w:val="24"/>
          <w:lang w:eastAsia="en-US"/>
        </w:rPr>
        <w:t xml:space="preserve">Срок реализации: </w:t>
      </w:r>
      <w:r w:rsidR="00273BDC">
        <w:rPr>
          <w:rFonts w:ascii="Times New Roman" w:eastAsia="Calibri" w:hAnsi="Times New Roman" w:cs="Times New Roman"/>
          <w:sz w:val="24"/>
          <w:szCs w:val="24"/>
          <w:lang w:eastAsia="en-US"/>
        </w:rPr>
        <w:t>2</w:t>
      </w:r>
      <w:r w:rsidRPr="00025E8F">
        <w:rPr>
          <w:rFonts w:ascii="Times New Roman" w:eastAsia="Calibri" w:hAnsi="Times New Roman" w:cs="Times New Roman"/>
          <w:sz w:val="24"/>
          <w:szCs w:val="24"/>
          <w:lang w:eastAsia="en-US"/>
        </w:rPr>
        <w:t xml:space="preserve"> год</w:t>
      </w:r>
      <w:r w:rsidR="00273BDC">
        <w:rPr>
          <w:rFonts w:ascii="Times New Roman" w:eastAsia="Calibri" w:hAnsi="Times New Roman" w:cs="Times New Roman"/>
          <w:sz w:val="24"/>
          <w:szCs w:val="24"/>
          <w:lang w:eastAsia="en-US"/>
        </w:rPr>
        <w:t>а</w:t>
      </w:r>
    </w:p>
    <w:p w14:paraId="0105577E" w14:textId="77777777" w:rsidR="009B594C" w:rsidRPr="00273BDC" w:rsidRDefault="00273BDC" w:rsidP="00273BDC">
      <w:pPr>
        <w:widowControl w:val="0"/>
        <w:suppressAutoHyphens/>
        <w:autoSpaceDE w:val="0"/>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
          <w:bCs/>
          <w:sz w:val="24"/>
          <w:szCs w:val="24"/>
        </w:rPr>
        <w:lastRenderedPageBreak/>
        <w:t xml:space="preserve">       </w:t>
      </w:r>
      <w:r w:rsidR="009B594C" w:rsidRPr="00025E8F">
        <w:rPr>
          <w:rFonts w:ascii="Times New Roman" w:eastAsia="Times New Roman" w:hAnsi="Times New Roman" w:cs="Times New Roman"/>
          <w:b/>
          <w:bCs/>
          <w:color w:val="000000"/>
          <w:sz w:val="24"/>
          <w:szCs w:val="24"/>
        </w:rPr>
        <w:t>Целью</w:t>
      </w:r>
      <w:r w:rsidR="009B594C" w:rsidRPr="00025E8F">
        <w:rPr>
          <w:rFonts w:ascii="Times New Roman" w:eastAsia="Times New Roman" w:hAnsi="Times New Roman" w:cs="Times New Roman"/>
          <w:color w:val="000000"/>
          <w:sz w:val="24"/>
          <w:szCs w:val="24"/>
        </w:rPr>
        <w:t> программы является создание условий для обеспечения эстетического, интеллектуального, нравственного развития воспитанников. Воспитание творческой индивидуальности ребёнка, развитие интереса и отзывчивости к искусству театра и актерской деятельности.</w:t>
      </w:r>
    </w:p>
    <w:p w14:paraId="44FA253C" w14:textId="77777777" w:rsidR="009B594C" w:rsidRPr="00025E8F" w:rsidRDefault="009B594C" w:rsidP="009B594C">
      <w:pPr>
        <w:widowControl w:val="0"/>
        <w:shd w:val="clear" w:color="auto" w:fill="FFFFFF"/>
        <w:suppressAutoHyphens/>
        <w:autoSpaceDE w:val="0"/>
        <w:spacing w:after="150" w:line="240" w:lineRule="auto"/>
        <w:ind w:firstLine="709"/>
        <w:jc w:val="both"/>
        <w:rPr>
          <w:rFonts w:ascii="Times New Roman" w:eastAsia="Times New Roman" w:hAnsi="Times New Roman" w:cs="Times New Roman"/>
          <w:color w:val="000000"/>
          <w:sz w:val="24"/>
          <w:szCs w:val="24"/>
        </w:rPr>
      </w:pPr>
      <w:r w:rsidRPr="00025E8F">
        <w:rPr>
          <w:rFonts w:ascii="Times New Roman" w:eastAsia="Times New Roman" w:hAnsi="Times New Roman" w:cs="Times New Roman"/>
          <w:b/>
          <w:bCs/>
          <w:color w:val="000000"/>
          <w:sz w:val="24"/>
          <w:szCs w:val="24"/>
        </w:rPr>
        <w:t>Задачи</w:t>
      </w:r>
      <w:r w:rsidRPr="00025E8F">
        <w:rPr>
          <w:rFonts w:ascii="Times New Roman" w:eastAsia="Times New Roman" w:hAnsi="Times New Roman" w:cs="Times New Roman"/>
          <w:color w:val="000000"/>
          <w:sz w:val="24"/>
          <w:szCs w:val="24"/>
        </w:rPr>
        <w:t>, решаемые в рамках данной программы:</w:t>
      </w:r>
    </w:p>
    <w:p w14:paraId="4B734BEF" w14:textId="77777777" w:rsidR="009B594C" w:rsidRPr="00025E8F" w:rsidRDefault="009B594C" w:rsidP="009B594C">
      <w:pPr>
        <w:widowControl w:val="0"/>
        <w:suppressAutoHyphens/>
        <w:autoSpaceDE w:val="0"/>
        <w:spacing w:after="0" w:line="240" w:lineRule="auto"/>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 знакомство детей с различными видами театра (кукольный, драматический, оперный, театр балета, музыкальной комедии).</w:t>
      </w:r>
    </w:p>
    <w:p w14:paraId="2134ECAA" w14:textId="77777777" w:rsidR="009B594C" w:rsidRPr="00025E8F" w:rsidRDefault="009B594C" w:rsidP="009B594C">
      <w:pPr>
        <w:widowControl w:val="0"/>
        <w:suppressAutoHyphens/>
        <w:autoSpaceDE w:val="0"/>
        <w:spacing w:after="0" w:line="240" w:lineRule="auto"/>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 поэтапное освоение детьми различных видов творчества.</w:t>
      </w:r>
    </w:p>
    <w:p w14:paraId="0667EB43" w14:textId="77777777" w:rsidR="009B594C" w:rsidRPr="00025E8F" w:rsidRDefault="009B594C" w:rsidP="009B594C">
      <w:pPr>
        <w:widowControl w:val="0"/>
        <w:suppressAutoHyphens/>
        <w:autoSpaceDE w:val="0"/>
        <w:spacing w:after="0" w:line="240" w:lineRule="auto"/>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 развитие речевой культуры;</w:t>
      </w:r>
    </w:p>
    <w:p w14:paraId="5BB910FA" w14:textId="77777777" w:rsidR="009B594C" w:rsidRPr="00025E8F" w:rsidRDefault="009B594C" w:rsidP="009B594C">
      <w:pPr>
        <w:widowControl w:val="0"/>
        <w:suppressAutoHyphens/>
        <w:autoSpaceDE w:val="0"/>
        <w:spacing w:after="0" w:line="240" w:lineRule="auto"/>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 развитие эстетического вкуса.</w:t>
      </w:r>
    </w:p>
    <w:p w14:paraId="65CD2407" w14:textId="77777777" w:rsidR="009B594C" w:rsidRPr="00025E8F" w:rsidRDefault="009B594C" w:rsidP="009B594C">
      <w:pPr>
        <w:widowControl w:val="0"/>
        <w:suppressAutoHyphens/>
        <w:autoSpaceDE w:val="0"/>
        <w:spacing w:after="0" w:line="240" w:lineRule="auto"/>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 воспитание творческой активности ребёнка, ценящей в себе и других такие качества, как доброжелательность, трудолюбие, уважение к творчеству других.</w:t>
      </w:r>
    </w:p>
    <w:p w14:paraId="09EC1F40" w14:textId="77777777" w:rsidR="009B594C" w:rsidRPr="00025E8F" w:rsidRDefault="009B594C" w:rsidP="009B594C">
      <w:pPr>
        <w:widowControl w:val="0"/>
        <w:suppressAutoHyphens/>
        <w:autoSpaceDE w:val="0"/>
        <w:spacing w:after="0" w:line="240" w:lineRule="auto"/>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 создание условий для воспитания и творческой самореализации раскованного, общительного ребенка, владеющего своим телом и словом, слышащего и понимающего партнера во взаимодействии.</w:t>
      </w:r>
    </w:p>
    <w:p w14:paraId="427793A5" w14:textId="77777777" w:rsidR="009B594C" w:rsidRPr="00025E8F" w:rsidRDefault="009B594C" w:rsidP="009B594C">
      <w:pPr>
        <w:widowControl w:val="0"/>
        <w:suppressAutoHyphens/>
        <w:autoSpaceDE w:val="0"/>
        <w:spacing w:after="0" w:line="240" w:lineRule="auto"/>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 воспитание и развитие внутренней (воля, память, мышление, внимание, воображение, подлинность в ощущениях) и внешней (чувства ритма, темпа, чувства пространства и времени, вера в предлагаемые обстоятельства) техники актера в каждом ребенке.</w:t>
      </w:r>
    </w:p>
    <w:p w14:paraId="00680008" w14:textId="77777777" w:rsidR="009B594C" w:rsidRPr="00025E8F" w:rsidRDefault="009B594C" w:rsidP="009B594C">
      <w:pPr>
        <w:widowControl w:val="0"/>
        <w:suppressAutoHyphens/>
        <w:autoSpaceDE w:val="0"/>
        <w:spacing w:after="0" w:line="240" w:lineRule="auto"/>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 воспитание умного театрального зрителя, обладающего художественным вкусом, необходимыми знаниями, собственным мнением.</w:t>
      </w:r>
    </w:p>
    <w:p w14:paraId="30D5D347" w14:textId="77777777" w:rsidR="009B594C" w:rsidRPr="00025E8F" w:rsidRDefault="009B594C" w:rsidP="009B594C">
      <w:pPr>
        <w:widowControl w:val="0"/>
        <w:suppressAutoHyphens/>
        <w:autoSpaceDE w:val="0"/>
        <w:spacing w:after="0" w:line="240" w:lineRule="auto"/>
        <w:rPr>
          <w:rFonts w:ascii="Times New Roman" w:eastAsia="Times New Roman" w:hAnsi="Times New Roman" w:cs="Times New Roman"/>
          <w:b/>
          <w:bCs/>
          <w:sz w:val="24"/>
          <w:szCs w:val="24"/>
          <w:lang w:eastAsia="zh-CN"/>
        </w:rPr>
      </w:pPr>
      <w:r w:rsidRPr="00025E8F">
        <w:rPr>
          <w:rFonts w:ascii="Times New Roman" w:eastAsia="Times New Roman" w:hAnsi="Times New Roman" w:cs="Times New Roman"/>
          <w:sz w:val="24"/>
          <w:szCs w:val="24"/>
        </w:rPr>
        <w:t>- совершенствование игровых навыков и творческой самостоятельности детей через постановку музыкальных, театральных сказок, кукольных спектаклей, игр-драматизаций, упражнений актерского тренинга.</w:t>
      </w:r>
      <w:r w:rsidRPr="00025E8F">
        <w:rPr>
          <w:rFonts w:ascii="Times New Roman" w:eastAsia="Times New Roman" w:hAnsi="Times New Roman" w:cs="Times New Roman"/>
          <w:b/>
          <w:bCs/>
          <w:sz w:val="24"/>
          <w:szCs w:val="24"/>
          <w:lang w:eastAsia="zh-CN"/>
        </w:rPr>
        <w:t xml:space="preserve"> </w:t>
      </w:r>
    </w:p>
    <w:p w14:paraId="16171041" w14:textId="77777777" w:rsidR="009B594C" w:rsidRPr="00025E8F" w:rsidRDefault="009B594C" w:rsidP="009B594C">
      <w:pPr>
        <w:widowControl w:val="0"/>
        <w:suppressAutoHyphens/>
        <w:autoSpaceDE w:val="0"/>
        <w:spacing w:after="0" w:line="240" w:lineRule="auto"/>
        <w:rPr>
          <w:rFonts w:ascii="Times New Roman" w:eastAsia="Times New Roman" w:hAnsi="Times New Roman" w:cs="Times New Roman"/>
          <w:color w:val="000000"/>
          <w:sz w:val="24"/>
          <w:szCs w:val="24"/>
        </w:rPr>
      </w:pPr>
      <w:r w:rsidRPr="00025E8F">
        <w:rPr>
          <w:rFonts w:ascii="Times New Roman" w:eastAsia="Times New Roman" w:hAnsi="Times New Roman" w:cs="Times New Roman"/>
          <w:b/>
          <w:bCs/>
          <w:color w:val="000000"/>
          <w:sz w:val="24"/>
          <w:szCs w:val="24"/>
        </w:rPr>
        <w:t xml:space="preserve">     Планируемые результаты освоения программы:</w:t>
      </w:r>
    </w:p>
    <w:p w14:paraId="0DD75E17" w14:textId="77777777" w:rsidR="009B594C" w:rsidRPr="00025E8F" w:rsidRDefault="009B594C" w:rsidP="009B594C">
      <w:pPr>
        <w:widowControl w:val="0"/>
        <w:suppressAutoHyphens/>
        <w:autoSpaceDE w:val="0"/>
        <w:spacing w:after="0" w:line="240" w:lineRule="auto"/>
        <w:rPr>
          <w:rFonts w:ascii="Times New Roman" w:eastAsia="Times New Roman" w:hAnsi="Times New Roman" w:cs="Times New Roman"/>
          <w:color w:val="000000"/>
          <w:sz w:val="24"/>
          <w:szCs w:val="24"/>
        </w:rPr>
      </w:pPr>
      <w:r w:rsidRPr="00025E8F">
        <w:rPr>
          <w:rFonts w:ascii="Times New Roman" w:eastAsia="Times New Roman" w:hAnsi="Times New Roman" w:cs="Times New Roman"/>
          <w:b/>
          <w:bCs/>
          <w:color w:val="000000"/>
          <w:sz w:val="24"/>
          <w:szCs w:val="24"/>
        </w:rPr>
        <w:t xml:space="preserve">  Обучающиеся будут знать</w:t>
      </w:r>
    </w:p>
    <w:p w14:paraId="1A414EFB" w14:textId="77777777" w:rsidR="009B594C" w:rsidRPr="00025E8F" w:rsidRDefault="009B594C" w:rsidP="009B594C">
      <w:pPr>
        <w:widowControl w:val="0"/>
        <w:suppressAutoHyphens/>
        <w:autoSpaceDE w:val="0"/>
        <w:spacing w:after="0" w:line="240" w:lineRule="auto"/>
        <w:rPr>
          <w:rFonts w:ascii="Times New Roman" w:eastAsia="Times New Roman" w:hAnsi="Times New Roman" w:cs="Times New Roman"/>
          <w:color w:val="000000"/>
          <w:sz w:val="24"/>
          <w:szCs w:val="24"/>
        </w:rPr>
      </w:pPr>
      <w:r w:rsidRPr="00025E8F">
        <w:rPr>
          <w:rFonts w:ascii="Times New Roman" w:eastAsia="Times New Roman" w:hAnsi="Times New Roman" w:cs="Times New Roman"/>
          <w:color w:val="000000"/>
          <w:sz w:val="24"/>
          <w:szCs w:val="24"/>
        </w:rPr>
        <w:t>- правила поведения зрителя, этикет в театре до, во</w:t>
      </w:r>
      <w:r w:rsidRPr="00025E8F">
        <w:rPr>
          <w:rFonts w:ascii="Times New Roman" w:eastAsia="Times New Roman" w:hAnsi="Times New Roman" w:cs="Times New Roman"/>
          <w:color w:val="000000"/>
          <w:sz w:val="24"/>
          <w:szCs w:val="24"/>
          <w:lang w:val="tt-RU"/>
        </w:rPr>
        <w:t xml:space="preserve"> </w:t>
      </w:r>
      <w:r w:rsidRPr="00025E8F">
        <w:rPr>
          <w:rFonts w:ascii="Times New Roman" w:eastAsia="Times New Roman" w:hAnsi="Times New Roman" w:cs="Times New Roman"/>
          <w:color w:val="000000"/>
          <w:sz w:val="24"/>
          <w:szCs w:val="24"/>
        </w:rPr>
        <w:t>время и после спектакля;</w:t>
      </w:r>
    </w:p>
    <w:p w14:paraId="567FB69E" w14:textId="77777777" w:rsidR="009B594C" w:rsidRPr="00025E8F" w:rsidRDefault="009B594C" w:rsidP="009B594C">
      <w:pPr>
        <w:widowControl w:val="0"/>
        <w:suppressAutoHyphens/>
        <w:autoSpaceDE w:val="0"/>
        <w:spacing w:after="0" w:line="240" w:lineRule="auto"/>
        <w:rPr>
          <w:rFonts w:ascii="Times New Roman" w:eastAsia="Times New Roman" w:hAnsi="Times New Roman" w:cs="Times New Roman"/>
          <w:color w:val="000000"/>
          <w:sz w:val="24"/>
          <w:szCs w:val="24"/>
        </w:rPr>
      </w:pPr>
      <w:r w:rsidRPr="00025E8F">
        <w:rPr>
          <w:rFonts w:ascii="Times New Roman" w:eastAsia="Times New Roman" w:hAnsi="Times New Roman" w:cs="Times New Roman"/>
          <w:color w:val="000000"/>
          <w:sz w:val="24"/>
          <w:szCs w:val="24"/>
        </w:rPr>
        <w:t>виды и жанры театрального искусства (опера, балет, драма; комедия, трагедия; и т.д.);</w:t>
      </w:r>
    </w:p>
    <w:p w14:paraId="7C8DB784" w14:textId="77777777" w:rsidR="009B594C" w:rsidRPr="00025E8F" w:rsidRDefault="009B594C" w:rsidP="009B594C">
      <w:pPr>
        <w:widowControl w:val="0"/>
        <w:suppressAutoHyphens/>
        <w:autoSpaceDE w:val="0"/>
        <w:spacing w:after="0" w:line="240" w:lineRule="auto"/>
        <w:rPr>
          <w:rFonts w:ascii="Times New Roman" w:eastAsia="Times New Roman" w:hAnsi="Times New Roman" w:cs="Times New Roman"/>
          <w:color w:val="000000"/>
          <w:sz w:val="24"/>
          <w:szCs w:val="24"/>
        </w:rPr>
      </w:pPr>
      <w:r w:rsidRPr="00025E8F">
        <w:rPr>
          <w:rFonts w:ascii="Times New Roman" w:eastAsia="Times New Roman" w:hAnsi="Times New Roman" w:cs="Times New Roman"/>
          <w:color w:val="000000"/>
          <w:sz w:val="24"/>
          <w:szCs w:val="24"/>
        </w:rPr>
        <w:t>- чётко произносить в разных темпах 8-10 скороговорок;</w:t>
      </w:r>
    </w:p>
    <w:p w14:paraId="63C64746" w14:textId="77777777" w:rsidR="009B594C" w:rsidRPr="00025E8F" w:rsidRDefault="009B594C" w:rsidP="009B594C">
      <w:pPr>
        <w:widowControl w:val="0"/>
        <w:suppressAutoHyphens/>
        <w:autoSpaceDE w:val="0"/>
        <w:spacing w:after="0" w:line="240" w:lineRule="auto"/>
        <w:rPr>
          <w:rFonts w:ascii="Times New Roman" w:eastAsia="Times New Roman" w:hAnsi="Times New Roman" w:cs="Times New Roman"/>
          <w:color w:val="000000"/>
          <w:sz w:val="24"/>
          <w:szCs w:val="24"/>
        </w:rPr>
      </w:pPr>
      <w:r w:rsidRPr="00025E8F">
        <w:rPr>
          <w:rFonts w:ascii="Times New Roman" w:eastAsia="Times New Roman" w:hAnsi="Times New Roman" w:cs="Times New Roman"/>
          <w:b/>
          <w:bCs/>
          <w:color w:val="000000"/>
          <w:sz w:val="24"/>
          <w:szCs w:val="24"/>
        </w:rPr>
        <w:t xml:space="preserve">  Обучающиеся будут уметь</w:t>
      </w:r>
    </w:p>
    <w:p w14:paraId="48A9403D" w14:textId="77777777" w:rsidR="009B594C" w:rsidRPr="00025E8F" w:rsidRDefault="009B594C" w:rsidP="009B594C">
      <w:pPr>
        <w:widowControl w:val="0"/>
        <w:suppressAutoHyphens/>
        <w:autoSpaceDE w:val="0"/>
        <w:spacing w:after="0" w:line="240" w:lineRule="auto"/>
        <w:rPr>
          <w:rFonts w:ascii="Times New Roman" w:eastAsia="Times New Roman" w:hAnsi="Times New Roman" w:cs="Times New Roman"/>
          <w:color w:val="000000"/>
          <w:sz w:val="24"/>
          <w:szCs w:val="24"/>
        </w:rPr>
      </w:pPr>
      <w:r w:rsidRPr="00025E8F">
        <w:rPr>
          <w:rFonts w:ascii="Times New Roman" w:eastAsia="Times New Roman" w:hAnsi="Times New Roman" w:cs="Times New Roman"/>
          <w:color w:val="000000"/>
          <w:sz w:val="24"/>
          <w:szCs w:val="24"/>
        </w:rPr>
        <w:t>- владеть комплексом артикуляционной гимнастики;</w:t>
      </w:r>
    </w:p>
    <w:p w14:paraId="20124F03" w14:textId="77777777" w:rsidR="009B594C" w:rsidRPr="00025E8F" w:rsidRDefault="009B594C" w:rsidP="009B594C">
      <w:pPr>
        <w:widowControl w:val="0"/>
        <w:suppressAutoHyphens/>
        <w:autoSpaceDE w:val="0"/>
        <w:spacing w:after="0" w:line="240" w:lineRule="auto"/>
        <w:rPr>
          <w:rFonts w:ascii="Times New Roman" w:eastAsia="Times New Roman" w:hAnsi="Times New Roman" w:cs="Times New Roman"/>
          <w:color w:val="000000"/>
          <w:sz w:val="24"/>
          <w:szCs w:val="24"/>
        </w:rPr>
      </w:pPr>
      <w:r w:rsidRPr="00025E8F">
        <w:rPr>
          <w:rFonts w:ascii="Times New Roman" w:eastAsia="Times New Roman" w:hAnsi="Times New Roman" w:cs="Times New Roman"/>
          <w:color w:val="000000"/>
          <w:sz w:val="24"/>
          <w:szCs w:val="24"/>
        </w:rPr>
        <w:t>- действовать в предлагаемых обстоятельствах с импровизированным текстом на заданную тему;</w:t>
      </w:r>
    </w:p>
    <w:p w14:paraId="796DDA50" w14:textId="77777777" w:rsidR="009B594C" w:rsidRPr="00025E8F" w:rsidRDefault="009B594C" w:rsidP="009B594C">
      <w:pPr>
        <w:widowControl w:val="0"/>
        <w:suppressAutoHyphens/>
        <w:autoSpaceDE w:val="0"/>
        <w:spacing w:after="0" w:line="240" w:lineRule="auto"/>
        <w:rPr>
          <w:rFonts w:ascii="Times New Roman" w:eastAsia="Times New Roman" w:hAnsi="Times New Roman" w:cs="Times New Roman"/>
          <w:color w:val="000000"/>
          <w:sz w:val="24"/>
          <w:szCs w:val="24"/>
        </w:rPr>
      </w:pPr>
      <w:r w:rsidRPr="00025E8F">
        <w:rPr>
          <w:rFonts w:ascii="Times New Roman" w:eastAsia="Times New Roman" w:hAnsi="Times New Roman" w:cs="Times New Roman"/>
          <w:color w:val="000000"/>
          <w:sz w:val="24"/>
          <w:szCs w:val="24"/>
        </w:rPr>
        <w:t>- произносить скороговорку и стихотворный текст в движении и разных позах;</w:t>
      </w:r>
    </w:p>
    <w:p w14:paraId="065D200F" w14:textId="77777777" w:rsidR="009B594C" w:rsidRPr="00025E8F" w:rsidRDefault="009B594C" w:rsidP="009B594C">
      <w:pPr>
        <w:widowControl w:val="0"/>
        <w:suppressAutoHyphens/>
        <w:autoSpaceDE w:val="0"/>
        <w:spacing w:after="0" w:line="240" w:lineRule="auto"/>
        <w:rPr>
          <w:rFonts w:ascii="Times New Roman" w:eastAsia="Times New Roman" w:hAnsi="Times New Roman" w:cs="Times New Roman"/>
          <w:color w:val="000000"/>
          <w:sz w:val="24"/>
          <w:szCs w:val="24"/>
        </w:rPr>
      </w:pPr>
      <w:r w:rsidRPr="00025E8F">
        <w:rPr>
          <w:rFonts w:ascii="Times New Roman" w:eastAsia="Times New Roman" w:hAnsi="Times New Roman" w:cs="Times New Roman"/>
          <w:color w:val="000000"/>
          <w:sz w:val="24"/>
          <w:szCs w:val="24"/>
        </w:rPr>
        <w:t>- произносить на одном дыхании длинную фразу или четверостишие;</w:t>
      </w:r>
    </w:p>
    <w:p w14:paraId="3DA38FA1" w14:textId="77777777" w:rsidR="009B594C" w:rsidRPr="00025E8F" w:rsidRDefault="009B594C" w:rsidP="009B594C">
      <w:pPr>
        <w:widowControl w:val="0"/>
        <w:suppressAutoHyphens/>
        <w:autoSpaceDE w:val="0"/>
        <w:spacing w:after="0" w:line="240" w:lineRule="auto"/>
        <w:rPr>
          <w:rFonts w:ascii="Times New Roman" w:eastAsia="Times New Roman" w:hAnsi="Times New Roman" w:cs="Times New Roman"/>
          <w:color w:val="000000"/>
          <w:sz w:val="24"/>
          <w:szCs w:val="24"/>
        </w:rPr>
      </w:pPr>
      <w:r w:rsidRPr="00025E8F">
        <w:rPr>
          <w:rFonts w:ascii="Times New Roman" w:eastAsia="Times New Roman" w:hAnsi="Times New Roman" w:cs="Times New Roman"/>
          <w:color w:val="000000"/>
          <w:sz w:val="24"/>
          <w:szCs w:val="24"/>
        </w:rPr>
        <w:t>- произносить одну и ту же фразу или скороговорку с разными интонациями;</w:t>
      </w:r>
    </w:p>
    <w:p w14:paraId="46C9E576" w14:textId="77777777" w:rsidR="009B594C" w:rsidRPr="00025E8F" w:rsidRDefault="009B594C" w:rsidP="009B594C">
      <w:pPr>
        <w:widowControl w:val="0"/>
        <w:suppressAutoHyphens/>
        <w:autoSpaceDE w:val="0"/>
        <w:spacing w:after="0" w:line="240" w:lineRule="auto"/>
        <w:rPr>
          <w:rFonts w:ascii="Times New Roman" w:eastAsia="Times New Roman" w:hAnsi="Times New Roman" w:cs="Times New Roman"/>
          <w:color w:val="000000"/>
          <w:sz w:val="24"/>
          <w:szCs w:val="24"/>
        </w:rPr>
      </w:pPr>
      <w:r w:rsidRPr="00025E8F">
        <w:rPr>
          <w:rFonts w:ascii="Times New Roman" w:eastAsia="Times New Roman" w:hAnsi="Times New Roman" w:cs="Times New Roman"/>
          <w:color w:val="000000"/>
          <w:sz w:val="24"/>
          <w:szCs w:val="24"/>
        </w:rPr>
        <w:t>- читать наизусть</w:t>
      </w:r>
      <w:r w:rsidRPr="00025E8F">
        <w:rPr>
          <w:rFonts w:ascii="Times New Roman" w:eastAsia="Times New Roman" w:hAnsi="Times New Roman" w:cs="Times New Roman"/>
          <w:color w:val="000000"/>
          <w:sz w:val="24"/>
          <w:szCs w:val="24"/>
          <w:lang w:val="tt-RU"/>
        </w:rPr>
        <w:t xml:space="preserve"> </w:t>
      </w:r>
      <w:r w:rsidRPr="00025E8F">
        <w:rPr>
          <w:rFonts w:ascii="Times New Roman" w:eastAsia="Times New Roman" w:hAnsi="Times New Roman" w:cs="Times New Roman"/>
          <w:color w:val="000000"/>
          <w:sz w:val="24"/>
          <w:szCs w:val="24"/>
        </w:rPr>
        <w:t>текст, правильно произнося слова и расставляя логические ударения;</w:t>
      </w:r>
    </w:p>
    <w:p w14:paraId="4A74AEC4" w14:textId="77777777" w:rsidR="009B594C" w:rsidRPr="00025E8F" w:rsidRDefault="009B594C" w:rsidP="009B594C">
      <w:pPr>
        <w:widowControl w:val="0"/>
        <w:suppressAutoHyphens/>
        <w:autoSpaceDE w:val="0"/>
        <w:spacing w:after="0" w:line="240" w:lineRule="auto"/>
        <w:rPr>
          <w:rFonts w:ascii="Times New Roman" w:eastAsia="Times New Roman" w:hAnsi="Times New Roman" w:cs="Times New Roman"/>
          <w:color w:val="000000"/>
          <w:sz w:val="24"/>
          <w:szCs w:val="24"/>
        </w:rPr>
      </w:pPr>
      <w:r w:rsidRPr="00025E8F">
        <w:rPr>
          <w:rFonts w:ascii="Times New Roman" w:eastAsia="Times New Roman" w:hAnsi="Times New Roman" w:cs="Times New Roman"/>
          <w:color w:val="000000"/>
          <w:sz w:val="24"/>
          <w:szCs w:val="24"/>
        </w:rPr>
        <w:t>- строить диалог с партнером на заданную тему;</w:t>
      </w:r>
    </w:p>
    <w:p w14:paraId="7961794E" w14:textId="77777777" w:rsidR="009B594C" w:rsidRPr="00025E8F" w:rsidRDefault="009B594C" w:rsidP="009B594C">
      <w:pPr>
        <w:widowControl w:val="0"/>
        <w:suppressAutoHyphens/>
        <w:autoSpaceDE w:val="0"/>
        <w:spacing w:after="0" w:line="240" w:lineRule="auto"/>
        <w:rPr>
          <w:rFonts w:ascii="Times New Roman" w:eastAsia="Times New Roman" w:hAnsi="Times New Roman" w:cs="Times New Roman"/>
          <w:color w:val="000000"/>
          <w:sz w:val="24"/>
          <w:szCs w:val="24"/>
        </w:rPr>
      </w:pPr>
      <w:r w:rsidRPr="00025E8F">
        <w:rPr>
          <w:rFonts w:ascii="Times New Roman" w:eastAsia="Times New Roman" w:hAnsi="Times New Roman" w:cs="Times New Roman"/>
          <w:color w:val="000000"/>
          <w:sz w:val="24"/>
          <w:szCs w:val="24"/>
        </w:rPr>
        <w:t>- подбирать рифму к заданному слову и составлять диалог между</w:t>
      </w:r>
      <w:r w:rsidRPr="00025E8F">
        <w:rPr>
          <w:rFonts w:ascii="Times New Roman" w:eastAsia="Times New Roman" w:hAnsi="Times New Roman" w:cs="Times New Roman"/>
          <w:color w:val="000000"/>
          <w:sz w:val="24"/>
          <w:szCs w:val="24"/>
          <w:lang w:val="tt-RU"/>
        </w:rPr>
        <w:t xml:space="preserve"> </w:t>
      </w:r>
      <w:r w:rsidRPr="00025E8F">
        <w:rPr>
          <w:rFonts w:ascii="Times New Roman" w:eastAsia="Times New Roman" w:hAnsi="Times New Roman" w:cs="Times New Roman"/>
          <w:color w:val="000000"/>
          <w:sz w:val="24"/>
          <w:szCs w:val="24"/>
        </w:rPr>
        <w:t>героями.</w:t>
      </w:r>
    </w:p>
    <w:p w14:paraId="2B7798F4" w14:textId="77777777" w:rsidR="009B594C" w:rsidRPr="00025E8F" w:rsidRDefault="009B594C" w:rsidP="009B594C">
      <w:pPr>
        <w:widowControl w:val="0"/>
        <w:suppressAutoHyphens/>
        <w:autoSpaceDE w:val="0"/>
        <w:spacing w:after="0" w:line="240" w:lineRule="auto"/>
        <w:rPr>
          <w:rFonts w:ascii="Times New Roman" w:eastAsia="Times New Roman" w:hAnsi="Times New Roman" w:cs="Times New Roman"/>
          <w:color w:val="000000"/>
          <w:sz w:val="24"/>
          <w:szCs w:val="24"/>
        </w:rPr>
      </w:pPr>
      <w:r w:rsidRPr="00025E8F">
        <w:rPr>
          <w:rFonts w:ascii="Times New Roman" w:eastAsia="Times New Roman" w:hAnsi="Times New Roman" w:cs="Times New Roman"/>
          <w:b/>
          <w:bCs/>
          <w:color w:val="000000"/>
          <w:sz w:val="24"/>
          <w:szCs w:val="24"/>
        </w:rPr>
        <w:t>Программа включает следующие разделы:</w:t>
      </w:r>
    </w:p>
    <w:p w14:paraId="2633869C" w14:textId="77777777" w:rsidR="009B594C" w:rsidRPr="00025E8F" w:rsidRDefault="009B594C" w:rsidP="009B594C">
      <w:pPr>
        <w:widowControl w:val="0"/>
        <w:suppressAutoHyphens/>
        <w:autoSpaceDE w:val="0"/>
        <w:spacing w:after="0" w:line="240" w:lineRule="auto"/>
        <w:rPr>
          <w:rFonts w:ascii="Times New Roman" w:eastAsia="Times New Roman" w:hAnsi="Times New Roman" w:cs="Times New Roman"/>
          <w:color w:val="000000"/>
          <w:sz w:val="24"/>
          <w:szCs w:val="24"/>
        </w:rPr>
      </w:pPr>
      <w:r w:rsidRPr="00025E8F">
        <w:rPr>
          <w:rFonts w:ascii="Times New Roman" w:eastAsia="Times New Roman" w:hAnsi="Times New Roman" w:cs="Times New Roman"/>
          <w:color w:val="000000"/>
          <w:sz w:val="24"/>
          <w:szCs w:val="24"/>
        </w:rPr>
        <w:t>Театральная игра</w:t>
      </w:r>
    </w:p>
    <w:p w14:paraId="21BFCA78" w14:textId="77777777" w:rsidR="009B594C" w:rsidRPr="00025E8F" w:rsidRDefault="009B594C" w:rsidP="009B594C">
      <w:pPr>
        <w:widowControl w:val="0"/>
        <w:suppressAutoHyphens/>
        <w:autoSpaceDE w:val="0"/>
        <w:spacing w:after="0" w:line="240" w:lineRule="auto"/>
        <w:rPr>
          <w:rFonts w:ascii="Times New Roman" w:eastAsia="Times New Roman" w:hAnsi="Times New Roman" w:cs="Times New Roman"/>
          <w:color w:val="000000"/>
          <w:sz w:val="24"/>
          <w:szCs w:val="24"/>
        </w:rPr>
      </w:pPr>
      <w:r w:rsidRPr="00025E8F">
        <w:rPr>
          <w:rFonts w:ascii="Times New Roman" w:eastAsia="Times New Roman" w:hAnsi="Times New Roman" w:cs="Times New Roman"/>
          <w:color w:val="000000"/>
          <w:sz w:val="24"/>
          <w:szCs w:val="24"/>
        </w:rPr>
        <w:t>Ритмопластика</w:t>
      </w:r>
    </w:p>
    <w:p w14:paraId="55C70F1F" w14:textId="77777777" w:rsidR="009B594C" w:rsidRPr="00025E8F" w:rsidRDefault="009B594C" w:rsidP="009B594C">
      <w:pPr>
        <w:widowControl w:val="0"/>
        <w:suppressAutoHyphens/>
        <w:autoSpaceDE w:val="0"/>
        <w:spacing w:after="0" w:line="240" w:lineRule="auto"/>
        <w:rPr>
          <w:rFonts w:ascii="Times New Roman" w:eastAsia="Times New Roman" w:hAnsi="Times New Roman" w:cs="Times New Roman"/>
          <w:color w:val="000000"/>
          <w:sz w:val="24"/>
          <w:szCs w:val="24"/>
        </w:rPr>
      </w:pPr>
      <w:r w:rsidRPr="00025E8F">
        <w:rPr>
          <w:rFonts w:ascii="Times New Roman" w:eastAsia="Times New Roman" w:hAnsi="Times New Roman" w:cs="Times New Roman"/>
          <w:color w:val="000000"/>
          <w:sz w:val="24"/>
          <w:szCs w:val="24"/>
        </w:rPr>
        <w:t>Культура и техника речи</w:t>
      </w:r>
    </w:p>
    <w:p w14:paraId="509BF493" w14:textId="77777777" w:rsidR="009B594C" w:rsidRPr="00025E8F" w:rsidRDefault="009B594C" w:rsidP="009B594C">
      <w:pPr>
        <w:widowControl w:val="0"/>
        <w:suppressAutoHyphens/>
        <w:autoSpaceDE w:val="0"/>
        <w:spacing w:after="0" w:line="240" w:lineRule="auto"/>
        <w:rPr>
          <w:rFonts w:ascii="Times New Roman" w:eastAsia="Times New Roman" w:hAnsi="Times New Roman" w:cs="Times New Roman"/>
          <w:color w:val="000000"/>
          <w:sz w:val="24"/>
          <w:szCs w:val="24"/>
        </w:rPr>
      </w:pPr>
      <w:r w:rsidRPr="00025E8F">
        <w:rPr>
          <w:rFonts w:ascii="Times New Roman" w:eastAsia="Times New Roman" w:hAnsi="Times New Roman" w:cs="Times New Roman"/>
          <w:color w:val="000000"/>
          <w:sz w:val="24"/>
          <w:szCs w:val="24"/>
        </w:rPr>
        <w:t>Основы театральной культуры</w:t>
      </w:r>
    </w:p>
    <w:p w14:paraId="0A027CDA" w14:textId="77777777" w:rsidR="009B594C" w:rsidRPr="00025E8F" w:rsidRDefault="009B594C" w:rsidP="009B594C">
      <w:pPr>
        <w:widowControl w:val="0"/>
        <w:suppressAutoHyphens/>
        <w:autoSpaceDE w:val="0"/>
        <w:spacing w:after="0" w:line="240" w:lineRule="auto"/>
        <w:rPr>
          <w:rFonts w:ascii="Times New Roman" w:eastAsia="Times New Roman" w:hAnsi="Times New Roman" w:cs="Times New Roman"/>
          <w:color w:val="000000"/>
          <w:sz w:val="24"/>
          <w:szCs w:val="24"/>
        </w:rPr>
      </w:pPr>
      <w:r w:rsidRPr="00025E8F">
        <w:rPr>
          <w:rFonts w:ascii="Times New Roman" w:eastAsia="Times New Roman" w:hAnsi="Times New Roman" w:cs="Times New Roman"/>
          <w:color w:val="000000"/>
          <w:sz w:val="24"/>
          <w:szCs w:val="24"/>
        </w:rPr>
        <w:t>Подготовка декораций к спектаклям</w:t>
      </w:r>
    </w:p>
    <w:p w14:paraId="1C7C7BAF" w14:textId="77777777" w:rsidR="009B594C" w:rsidRPr="00025E8F" w:rsidRDefault="009B594C" w:rsidP="009B594C">
      <w:pPr>
        <w:widowControl w:val="0"/>
        <w:suppressAutoHyphens/>
        <w:autoSpaceDE w:val="0"/>
        <w:spacing w:after="0" w:line="240" w:lineRule="auto"/>
        <w:rPr>
          <w:rFonts w:ascii="Times New Roman" w:eastAsia="Times New Roman" w:hAnsi="Times New Roman" w:cs="Times New Roman"/>
          <w:color w:val="000000"/>
          <w:sz w:val="24"/>
          <w:szCs w:val="24"/>
        </w:rPr>
      </w:pPr>
      <w:r w:rsidRPr="00025E8F">
        <w:rPr>
          <w:rFonts w:ascii="Times New Roman" w:eastAsia="Times New Roman" w:hAnsi="Times New Roman" w:cs="Times New Roman"/>
          <w:color w:val="000000"/>
          <w:sz w:val="24"/>
          <w:szCs w:val="24"/>
        </w:rPr>
        <w:t>Работа над спектаклем, показ спектакля</w:t>
      </w:r>
    </w:p>
    <w:p w14:paraId="6EA19CCC" w14:textId="77777777" w:rsidR="00111B2D" w:rsidRPr="00025E8F" w:rsidRDefault="00111B2D" w:rsidP="00C75543">
      <w:pPr>
        <w:widowControl w:val="0"/>
        <w:suppressAutoHyphens/>
        <w:autoSpaceDE w:val="0"/>
        <w:spacing w:after="0" w:line="240" w:lineRule="auto"/>
        <w:jc w:val="center"/>
        <w:rPr>
          <w:rFonts w:ascii="Times New Roman" w:eastAsia="Times New Roman" w:hAnsi="Times New Roman" w:cs="Times New Roman"/>
          <w:b/>
          <w:color w:val="000000"/>
          <w:sz w:val="24"/>
          <w:szCs w:val="24"/>
        </w:rPr>
      </w:pPr>
    </w:p>
    <w:p w14:paraId="49092F1A" w14:textId="77777777" w:rsidR="00111B2D" w:rsidRPr="00025E8F" w:rsidRDefault="00111B2D" w:rsidP="00C75543">
      <w:pPr>
        <w:widowControl w:val="0"/>
        <w:suppressAutoHyphens/>
        <w:autoSpaceDE w:val="0"/>
        <w:spacing w:after="0" w:line="240" w:lineRule="auto"/>
        <w:jc w:val="center"/>
        <w:rPr>
          <w:rFonts w:ascii="Times New Roman" w:eastAsia="Times New Roman" w:hAnsi="Times New Roman" w:cs="Times New Roman"/>
          <w:b/>
          <w:color w:val="000000"/>
          <w:sz w:val="24"/>
          <w:szCs w:val="24"/>
        </w:rPr>
      </w:pPr>
    </w:p>
    <w:p w14:paraId="0060CEFE" w14:textId="77777777" w:rsidR="009B594C" w:rsidRPr="00025E8F" w:rsidRDefault="00C75543" w:rsidP="00C75543">
      <w:pPr>
        <w:widowControl w:val="0"/>
        <w:suppressAutoHyphens/>
        <w:autoSpaceDE w:val="0"/>
        <w:spacing w:after="0" w:line="240" w:lineRule="auto"/>
        <w:jc w:val="center"/>
        <w:rPr>
          <w:rFonts w:ascii="Times New Roman" w:eastAsia="Times New Roman" w:hAnsi="Times New Roman" w:cs="Times New Roman"/>
          <w:b/>
          <w:color w:val="000000"/>
          <w:sz w:val="24"/>
          <w:szCs w:val="24"/>
        </w:rPr>
      </w:pPr>
      <w:r w:rsidRPr="00025E8F">
        <w:rPr>
          <w:rFonts w:ascii="Times New Roman" w:eastAsia="Times New Roman" w:hAnsi="Times New Roman" w:cs="Times New Roman"/>
          <w:b/>
          <w:color w:val="000000"/>
          <w:sz w:val="24"/>
          <w:szCs w:val="24"/>
        </w:rPr>
        <w:t>Программа «</w:t>
      </w:r>
      <w:r w:rsidR="00273BDC">
        <w:rPr>
          <w:rFonts w:ascii="Times New Roman" w:eastAsia="Times New Roman" w:hAnsi="Times New Roman" w:cs="Times New Roman"/>
          <w:b/>
          <w:color w:val="000000"/>
          <w:sz w:val="24"/>
          <w:szCs w:val="24"/>
        </w:rPr>
        <w:t>Смайлики</w:t>
      </w:r>
      <w:r w:rsidRPr="00025E8F">
        <w:rPr>
          <w:rFonts w:ascii="Times New Roman" w:eastAsia="Times New Roman" w:hAnsi="Times New Roman" w:cs="Times New Roman"/>
          <w:b/>
          <w:color w:val="000000"/>
          <w:sz w:val="24"/>
          <w:szCs w:val="24"/>
        </w:rPr>
        <w:t>»</w:t>
      </w:r>
      <w:r w:rsidR="00273BDC">
        <w:rPr>
          <w:rFonts w:ascii="Times New Roman" w:eastAsia="Times New Roman" w:hAnsi="Times New Roman" w:cs="Times New Roman"/>
          <w:b/>
          <w:color w:val="000000"/>
          <w:sz w:val="24"/>
          <w:szCs w:val="24"/>
        </w:rPr>
        <w:t xml:space="preserve"> (ДПИ)</w:t>
      </w:r>
    </w:p>
    <w:p w14:paraId="1CF191E2" w14:textId="77777777" w:rsidR="002D438B" w:rsidRPr="00025E8F" w:rsidRDefault="002D438B" w:rsidP="002D438B">
      <w:pPr>
        <w:tabs>
          <w:tab w:val="left" w:pos="-142"/>
        </w:tabs>
        <w:spacing w:after="0" w:line="240" w:lineRule="auto"/>
        <w:jc w:val="both"/>
        <w:rPr>
          <w:rFonts w:ascii="Times New Roman" w:eastAsia="Calibri" w:hAnsi="Times New Roman" w:cs="Times New Roman"/>
          <w:sz w:val="24"/>
          <w:szCs w:val="24"/>
          <w:lang w:eastAsia="en-US"/>
        </w:rPr>
      </w:pPr>
      <w:r w:rsidRPr="00025E8F">
        <w:rPr>
          <w:rFonts w:ascii="Times New Roman" w:eastAsia="Calibri" w:hAnsi="Times New Roman" w:cs="Times New Roman"/>
          <w:sz w:val="24"/>
          <w:szCs w:val="24"/>
          <w:lang w:eastAsia="en-US"/>
        </w:rPr>
        <w:t xml:space="preserve">Возраст детей:  </w:t>
      </w:r>
      <w:r w:rsidR="00273BDC">
        <w:rPr>
          <w:rFonts w:ascii="Times New Roman" w:eastAsia="Calibri" w:hAnsi="Times New Roman" w:cs="Times New Roman"/>
          <w:sz w:val="24"/>
          <w:szCs w:val="24"/>
          <w:lang w:eastAsia="en-US"/>
        </w:rPr>
        <w:t>5</w:t>
      </w:r>
      <w:r w:rsidRPr="00025E8F">
        <w:rPr>
          <w:rFonts w:ascii="Times New Roman" w:eastAsia="Calibri" w:hAnsi="Times New Roman" w:cs="Times New Roman"/>
          <w:sz w:val="24"/>
          <w:szCs w:val="24"/>
          <w:lang w:eastAsia="en-US"/>
        </w:rPr>
        <w:t>-1</w:t>
      </w:r>
      <w:r w:rsidR="00273BDC">
        <w:rPr>
          <w:rFonts w:ascii="Times New Roman" w:eastAsia="Calibri" w:hAnsi="Times New Roman" w:cs="Times New Roman"/>
          <w:sz w:val="24"/>
          <w:szCs w:val="24"/>
          <w:lang w:eastAsia="en-US"/>
        </w:rPr>
        <w:t>5</w:t>
      </w:r>
      <w:r w:rsidRPr="00025E8F">
        <w:rPr>
          <w:rFonts w:ascii="Times New Roman" w:eastAsia="Calibri" w:hAnsi="Times New Roman" w:cs="Times New Roman"/>
          <w:sz w:val="24"/>
          <w:szCs w:val="24"/>
          <w:lang w:eastAsia="en-US"/>
        </w:rPr>
        <w:t xml:space="preserve"> лет</w:t>
      </w:r>
    </w:p>
    <w:p w14:paraId="7A765A00" w14:textId="77777777" w:rsidR="002D438B" w:rsidRPr="00025E8F" w:rsidRDefault="002D438B" w:rsidP="002D438B">
      <w:pPr>
        <w:tabs>
          <w:tab w:val="left" w:pos="-142"/>
        </w:tabs>
        <w:spacing w:after="0" w:line="240" w:lineRule="auto"/>
        <w:jc w:val="both"/>
        <w:rPr>
          <w:rFonts w:ascii="Times New Roman" w:eastAsia="Calibri" w:hAnsi="Times New Roman" w:cs="Times New Roman"/>
          <w:sz w:val="24"/>
          <w:szCs w:val="24"/>
          <w:lang w:eastAsia="en-US"/>
        </w:rPr>
      </w:pPr>
      <w:r w:rsidRPr="00025E8F">
        <w:rPr>
          <w:rFonts w:ascii="Times New Roman" w:eastAsia="Calibri" w:hAnsi="Times New Roman" w:cs="Times New Roman"/>
          <w:sz w:val="24"/>
          <w:szCs w:val="24"/>
          <w:lang w:eastAsia="en-US"/>
        </w:rPr>
        <w:t>Срок реализации: 2года</w:t>
      </w:r>
    </w:p>
    <w:p w14:paraId="2967A47E" w14:textId="77777777" w:rsidR="002D438B" w:rsidRPr="00025E8F" w:rsidRDefault="002D438B" w:rsidP="00C75543">
      <w:pPr>
        <w:widowControl w:val="0"/>
        <w:suppressAutoHyphens/>
        <w:autoSpaceDE w:val="0"/>
        <w:spacing w:after="0" w:line="240" w:lineRule="auto"/>
        <w:jc w:val="center"/>
        <w:rPr>
          <w:rFonts w:ascii="Times New Roman" w:eastAsia="Times New Roman" w:hAnsi="Times New Roman" w:cs="Times New Roman"/>
          <w:b/>
          <w:color w:val="000000"/>
          <w:sz w:val="24"/>
          <w:szCs w:val="24"/>
        </w:rPr>
      </w:pPr>
    </w:p>
    <w:p w14:paraId="081E3E3C" w14:textId="77777777" w:rsidR="00C75543" w:rsidRPr="00025E8F" w:rsidRDefault="00C75543" w:rsidP="00C75543">
      <w:pPr>
        <w:shd w:val="clear" w:color="auto" w:fill="FFFFFF"/>
        <w:spacing w:after="0" w:line="288" w:lineRule="auto"/>
        <w:jc w:val="both"/>
        <w:rPr>
          <w:rFonts w:ascii="Times New Roman" w:eastAsia="Times New Roman" w:hAnsi="Times New Roman" w:cs="Times New Roman"/>
          <w:iCs/>
          <w:color w:val="000000"/>
          <w:sz w:val="24"/>
          <w:szCs w:val="24"/>
        </w:rPr>
      </w:pPr>
      <w:r w:rsidRPr="00025E8F">
        <w:rPr>
          <w:rFonts w:ascii="Times New Roman" w:eastAsia="Times New Roman" w:hAnsi="Times New Roman" w:cs="Times New Roman"/>
          <w:b/>
          <w:iCs/>
          <w:color w:val="000000"/>
          <w:sz w:val="24"/>
          <w:szCs w:val="24"/>
        </w:rPr>
        <w:t>Цель программы</w:t>
      </w:r>
      <w:r w:rsidRPr="00025E8F">
        <w:rPr>
          <w:rFonts w:ascii="Times New Roman" w:eastAsia="Times New Roman" w:hAnsi="Times New Roman" w:cs="Times New Roman"/>
          <w:iCs/>
          <w:color w:val="000000"/>
          <w:sz w:val="24"/>
          <w:szCs w:val="24"/>
        </w:rPr>
        <w:t>:</w:t>
      </w:r>
    </w:p>
    <w:p w14:paraId="0B4629B7" w14:textId="77777777" w:rsidR="00C75543" w:rsidRPr="00025E8F" w:rsidRDefault="00C75543" w:rsidP="00C75543">
      <w:pPr>
        <w:shd w:val="clear" w:color="auto" w:fill="FFFFFF"/>
        <w:spacing w:after="0" w:line="288" w:lineRule="auto"/>
        <w:jc w:val="both"/>
        <w:rPr>
          <w:rFonts w:ascii="Times New Roman" w:eastAsia="Times New Roman" w:hAnsi="Times New Roman" w:cs="Times New Roman"/>
          <w:iCs/>
          <w:color w:val="000000"/>
          <w:sz w:val="24"/>
          <w:szCs w:val="24"/>
        </w:rPr>
      </w:pPr>
      <w:r w:rsidRPr="00025E8F">
        <w:rPr>
          <w:rFonts w:ascii="Times New Roman" w:eastAsia="Times New Roman" w:hAnsi="Times New Roman" w:cs="Times New Roman"/>
          <w:iCs/>
          <w:color w:val="000000"/>
          <w:sz w:val="24"/>
          <w:szCs w:val="24"/>
        </w:rPr>
        <w:t>Обучение элементарным трудовым навыкам, формирование творческих способностей обучающихся с ОВЗ через изучение основ декоративно – прикладного искусства путем изготовления работ в технике ручного труда.</w:t>
      </w:r>
    </w:p>
    <w:p w14:paraId="1DBB0183" w14:textId="77777777" w:rsidR="006E5B8C" w:rsidRPr="00025E8F" w:rsidRDefault="006E5B8C" w:rsidP="006E5B8C">
      <w:pPr>
        <w:tabs>
          <w:tab w:val="left" w:pos="4140"/>
        </w:tabs>
        <w:spacing w:after="0" w:line="264" w:lineRule="auto"/>
        <w:jc w:val="both"/>
        <w:rPr>
          <w:rFonts w:ascii="Times New Roman" w:eastAsia="Times New Roman" w:hAnsi="Times New Roman" w:cs="Times New Roman"/>
          <w:sz w:val="24"/>
          <w:szCs w:val="24"/>
        </w:rPr>
      </w:pPr>
      <w:r w:rsidRPr="00025E8F">
        <w:rPr>
          <w:rFonts w:ascii="Times New Roman" w:eastAsia="Times New Roman" w:hAnsi="Times New Roman" w:cs="Times New Roman"/>
          <w:b/>
          <w:sz w:val="24"/>
          <w:szCs w:val="24"/>
        </w:rPr>
        <w:t xml:space="preserve">Адресат программы - </w:t>
      </w:r>
      <w:r w:rsidRPr="00025E8F">
        <w:rPr>
          <w:rFonts w:ascii="Times New Roman" w:eastAsia="Times New Roman" w:hAnsi="Times New Roman" w:cs="Times New Roman"/>
          <w:bCs/>
          <w:sz w:val="24"/>
          <w:szCs w:val="24"/>
        </w:rPr>
        <w:t>дети с ОВЗ в возрасте от 4 до 15 лет.</w:t>
      </w:r>
      <w:r w:rsidRPr="00025E8F">
        <w:rPr>
          <w:rFonts w:ascii="Times New Roman" w:eastAsia="Times New Roman" w:hAnsi="Times New Roman" w:cs="Times New Roman"/>
          <w:sz w:val="24"/>
          <w:szCs w:val="24"/>
        </w:rPr>
        <w:t xml:space="preserve"> Форма организации учебного процесса обусловлена возрастными особенностями обучающихся детей.</w:t>
      </w:r>
    </w:p>
    <w:p w14:paraId="2A35C2A0" w14:textId="77777777" w:rsidR="00C75543" w:rsidRPr="00025E8F" w:rsidRDefault="00C75543" w:rsidP="00C75543">
      <w:pPr>
        <w:spacing w:after="0" w:line="288" w:lineRule="auto"/>
        <w:jc w:val="both"/>
        <w:rPr>
          <w:rFonts w:ascii="Times New Roman" w:eastAsia="Times New Roman" w:hAnsi="Times New Roman" w:cs="Times New Roman"/>
          <w:color w:val="000000"/>
          <w:sz w:val="24"/>
          <w:szCs w:val="24"/>
        </w:rPr>
      </w:pPr>
      <w:r w:rsidRPr="00025E8F">
        <w:rPr>
          <w:rFonts w:ascii="Times New Roman" w:eastAsia="Times New Roman" w:hAnsi="Times New Roman" w:cs="Times New Roman"/>
          <w:b/>
          <w:color w:val="000000"/>
          <w:sz w:val="24"/>
          <w:szCs w:val="24"/>
        </w:rPr>
        <w:t xml:space="preserve">Актуальность программы. </w:t>
      </w:r>
    </w:p>
    <w:p w14:paraId="6B784B44" w14:textId="77777777" w:rsidR="00C75543" w:rsidRPr="00025E8F" w:rsidRDefault="00C75543" w:rsidP="00C75543">
      <w:pPr>
        <w:spacing w:after="0" w:line="288" w:lineRule="auto"/>
        <w:jc w:val="both"/>
        <w:rPr>
          <w:rFonts w:ascii="Times New Roman" w:eastAsia="Times New Roman" w:hAnsi="Times New Roman" w:cs="Times New Roman"/>
          <w:color w:val="000000"/>
          <w:sz w:val="24"/>
          <w:szCs w:val="24"/>
        </w:rPr>
      </w:pPr>
      <w:r w:rsidRPr="00025E8F">
        <w:rPr>
          <w:rFonts w:ascii="Times New Roman" w:eastAsia="Times New Roman" w:hAnsi="Times New Roman" w:cs="Times New Roman"/>
          <w:color w:val="000000"/>
          <w:sz w:val="24"/>
          <w:szCs w:val="24"/>
        </w:rPr>
        <w:t>Реализация программы позволит создать условия для формирования эстетически развитой творческой личности, опираясь на интегрированный подход; содействовать развитию познавательной деятельности, инициативы, выдумки и творчества детей, способствовать развитию мелкой моторики рук, что в свою очередь повлияет на развитие детей.</w:t>
      </w:r>
    </w:p>
    <w:p w14:paraId="00EC5310" w14:textId="77777777" w:rsidR="00C75543" w:rsidRPr="00025E8F" w:rsidRDefault="00C75543" w:rsidP="00C75543">
      <w:pPr>
        <w:spacing w:after="0" w:line="288" w:lineRule="auto"/>
        <w:jc w:val="both"/>
        <w:rPr>
          <w:rFonts w:ascii="Times New Roman" w:eastAsia="Times New Roman" w:hAnsi="Times New Roman" w:cs="Times New Roman"/>
          <w:color w:val="000000"/>
          <w:sz w:val="24"/>
          <w:szCs w:val="24"/>
        </w:rPr>
      </w:pPr>
      <w:r w:rsidRPr="00025E8F">
        <w:rPr>
          <w:rFonts w:ascii="Times New Roman" w:eastAsia="Times New Roman" w:hAnsi="Times New Roman" w:cs="Times New Roman"/>
          <w:color w:val="000000"/>
          <w:sz w:val="24"/>
          <w:szCs w:val="24"/>
        </w:rPr>
        <w:t>Художественное творчество – показатель общего психологического и педагогического развития ребёнка. Педагогически важно понимание художественного творчества как отражения ребёнком окружающего мира и социальной действительности, которое сочетается с самовыражением, т.е. таким характером деятельности, когда ребёнок стремится, а педагог создаёт предпосылки для выражения ребёнком собственного представления о мире, о самом себе и о своём месте в мире. А самое главное – дети никогда не останутся равнодушными ко всему прекрасному.</w:t>
      </w:r>
    </w:p>
    <w:p w14:paraId="053B3AE6" w14:textId="77777777" w:rsidR="00C75543" w:rsidRPr="00025E8F" w:rsidRDefault="00C75543" w:rsidP="00C75543">
      <w:pPr>
        <w:spacing w:after="0" w:line="288" w:lineRule="auto"/>
        <w:jc w:val="both"/>
        <w:rPr>
          <w:rFonts w:ascii="Times New Roman" w:eastAsia="Times New Roman" w:hAnsi="Times New Roman" w:cs="Times New Roman"/>
          <w:sz w:val="24"/>
          <w:szCs w:val="24"/>
        </w:rPr>
      </w:pPr>
      <w:r w:rsidRPr="00025E8F">
        <w:rPr>
          <w:rFonts w:ascii="Times New Roman" w:eastAsia="Times New Roman" w:hAnsi="Times New Roman" w:cs="Times New Roman"/>
          <w:b/>
          <w:bCs/>
          <w:sz w:val="24"/>
          <w:szCs w:val="24"/>
        </w:rPr>
        <w:t>Отличительной чертой программы</w:t>
      </w:r>
      <w:r w:rsidRPr="00025E8F">
        <w:rPr>
          <w:rFonts w:ascii="Times New Roman" w:eastAsia="Times New Roman" w:hAnsi="Times New Roman" w:cs="Times New Roman"/>
          <w:sz w:val="24"/>
          <w:szCs w:val="24"/>
        </w:rPr>
        <w:t xml:space="preserve"> является то, что кроме обучающего и развивающего характера, данная программа воспитывает трудовые навыки и развивает интерес к творческой деятельности. </w:t>
      </w:r>
    </w:p>
    <w:p w14:paraId="4C4F31DE" w14:textId="77777777" w:rsidR="00C75543" w:rsidRPr="00025E8F" w:rsidRDefault="00C75543" w:rsidP="00C75543">
      <w:pPr>
        <w:spacing w:after="0" w:line="288" w:lineRule="auto"/>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В процессе деятельности развивается:</w:t>
      </w:r>
    </w:p>
    <w:p w14:paraId="1538EC59" w14:textId="77777777" w:rsidR="00C75543" w:rsidRPr="00025E8F" w:rsidRDefault="00C75543" w:rsidP="00C75543">
      <w:pPr>
        <w:spacing w:after="0" w:line="288" w:lineRule="auto"/>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 Мелкая моторика пальцев рук, что оказывает положительное влияние на речевые зоны коры головного мозга;</w:t>
      </w:r>
    </w:p>
    <w:p w14:paraId="43CFCCA0" w14:textId="77777777" w:rsidR="00C75543" w:rsidRPr="00025E8F" w:rsidRDefault="00C75543" w:rsidP="00C75543">
      <w:pPr>
        <w:spacing w:after="0" w:line="288" w:lineRule="auto"/>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 Сенсорное восприятие, глазомер;</w:t>
      </w:r>
    </w:p>
    <w:p w14:paraId="15E9FC1B" w14:textId="77777777" w:rsidR="00C75543" w:rsidRPr="00025E8F" w:rsidRDefault="00C75543" w:rsidP="00C75543">
      <w:pPr>
        <w:spacing w:after="0" w:line="288" w:lineRule="auto"/>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 Логическое воображение;</w:t>
      </w:r>
    </w:p>
    <w:p w14:paraId="4C795373" w14:textId="77777777" w:rsidR="00C75543" w:rsidRPr="00025E8F" w:rsidRDefault="00C75543" w:rsidP="00C75543">
      <w:pPr>
        <w:spacing w:after="0" w:line="288" w:lineRule="auto"/>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 Волевые качества (усидчивость, терпение, умение доводить работу до конца);</w:t>
      </w:r>
    </w:p>
    <w:p w14:paraId="65835318" w14:textId="77777777" w:rsidR="00C75543" w:rsidRPr="00025E8F" w:rsidRDefault="00C75543" w:rsidP="00C75543">
      <w:pPr>
        <w:spacing w:after="0" w:line="288" w:lineRule="auto"/>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 Художественные способности и эстетический вкус;</w:t>
      </w:r>
    </w:p>
    <w:p w14:paraId="7A17A445" w14:textId="77777777" w:rsidR="00C75543" w:rsidRPr="00025E8F" w:rsidRDefault="00C75543" w:rsidP="00C75543">
      <w:pPr>
        <w:spacing w:after="0" w:line="288" w:lineRule="auto"/>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 Способствует формированию добрых чувств к близким, и даёт возможность выразить эти чувства, позволяет сделать подарок своими руками;</w:t>
      </w:r>
    </w:p>
    <w:p w14:paraId="7805E220" w14:textId="77777777" w:rsidR="00C75543" w:rsidRPr="00025E8F" w:rsidRDefault="00C75543" w:rsidP="00C75543">
      <w:pPr>
        <w:spacing w:after="0" w:line="288" w:lineRule="auto"/>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 Влияет на формирование самостоятельности, уверенности в себе, повышение самооценки;</w:t>
      </w:r>
    </w:p>
    <w:p w14:paraId="14C0D798" w14:textId="77777777" w:rsidR="00C75543" w:rsidRPr="00025E8F" w:rsidRDefault="00C75543" w:rsidP="00C75543">
      <w:pPr>
        <w:spacing w:after="0" w:line="288" w:lineRule="auto"/>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 способствует овладению навыками культуры труда, усидчивости и добросовестности, что особенно важно для обучения в школе.</w:t>
      </w:r>
    </w:p>
    <w:p w14:paraId="451BA056" w14:textId="77777777" w:rsidR="00C75543" w:rsidRPr="00025E8F" w:rsidRDefault="006E5B8C" w:rsidP="00C75543">
      <w:pPr>
        <w:shd w:val="clear" w:color="auto" w:fill="FFFFFF"/>
        <w:spacing w:after="0" w:line="288" w:lineRule="auto"/>
        <w:jc w:val="both"/>
        <w:rPr>
          <w:rFonts w:ascii="Times New Roman" w:eastAsia="Times New Roman" w:hAnsi="Times New Roman" w:cs="Times New Roman"/>
          <w:iCs/>
          <w:color w:val="000000"/>
          <w:sz w:val="24"/>
          <w:szCs w:val="24"/>
        </w:rPr>
      </w:pPr>
      <w:r w:rsidRPr="00025E8F">
        <w:rPr>
          <w:rFonts w:ascii="Times New Roman" w:hAnsi="Times New Roman" w:cs="Times New Roman"/>
          <w:color w:val="000000" w:themeColor="text1"/>
          <w:sz w:val="24"/>
          <w:szCs w:val="24"/>
        </w:rPr>
        <w:t>Программа рассчитана на два года обучения</w:t>
      </w:r>
    </w:p>
    <w:p w14:paraId="4FE2CCF9" w14:textId="77777777" w:rsidR="006E5B8C" w:rsidRPr="00025E8F" w:rsidRDefault="006E5B8C" w:rsidP="006E5B8C">
      <w:pPr>
        <w:shd w:val="clear" w:color="auto" w:fill="FFFFFF"/>
        <w:spacing w:after="0" w:line="288" w:lineRule="auto"/>
        <w:jc w:val="both"/>
        <w:rPr>
          <w:rFonts w:ascii="Times New Roman" w:eastAsia="Times New Roman" w:hAnsi="Times New Roman" w:cs="Times New Roman"/>
          <w:b/>
          <w:color w:val="000000"/>
          <w:sz w:val="24"/>
          <w:szCs w:val="24"/>
        </w:rPr>
      </w:pPr>
      <w:r w:rsidRPr="00025E8F">
        <w:rPr>
          <w:rFonts w:ascii="Times New Roman" w:eastAsia="Times New Roman" w:hAnsi="Times New Roman" w:cs="Times New Roman"/>
          <w:b/>
          <w:color w:val="000000"/>
          <w:sz w:val="24"/>
          <w:szCs w:val="24"/>
        </w:rPr>
        <w:t xml:space="preserve">К концу </w:t>
      </w:r>
      <w:r w:rsidRPr="00025E8F">
        <w:rPr>
          <w:rFonts w:ascii="Times New Roman" w:eastAsia="Times New Roman" w:hAnsi="Times New Roman" w:cs="Times New Roman"/>
          <w:b/>
          <w:i/>
          <w:color w:val="000000"/>
          <w:sz w:val="24"/>
          <w:szCs w:val="24"/>
        </w:rPr>
        <w:t>обучения</w:t>
      </w:r>
      <w:r w:rsidRPr="00025E8F">
        <w:rPr>
          <w:rFonts w:ascii="Times New Roman" w:eastAsia="Times New Roman" w:hAnsi="Times New Roman" w:cs="Times New Roman"/>
          <w:b/>
          <w:color w:val="000000"/>
          <w:sz w:val="24"/>
          <w:szCs w:val="24"/>
        </w:rPr>
        <w:t xml:space="preserve"> обучающиеся </w:t>
      </w:r>
      <w:r w:rsidRPr="00025E8F">
        <w:rPr>
          <w:rFonts w:ascii="Times New Roman" w:eastAsia="Times New Roman" w:hAnsi="Times New Roman" w:cs="Times New Roman"/>
          <w:b/>
          <w:i/>
          <w:color w:val="000000"/>
          <w:sz w:val="24"/>
          <w:szCs w:val="24"/>
        </w:rPr>
        <w:t xml:space="preserve">будут знать: </w:t>
      </w:r>
    </w:p>
    <w:p w14:paraId="4ADE3C1B" w14:textId="77777777" w:rsidR="006E5B8C" w:rsidRPr="00025E8F" w:rsidRDefault="006E5B8C" w:rsidP="006E5B8C">
      <w:pPr>
        <w:shd w:val="clear" w:color="auto" w:fill="FFFFFF"/>
        <w:spacing w:after="0" w:line="288" w:lineRule="auto"/>
        <w:rPr>
          <w:rFonts w:ascii="Times New Roman" w:eastAsia="Times New Roman" w:hAnsi="Times New Roman" w:cs="Times New Roman"/>
          <w:color w:val="000000"/>
          <w:sz w:val="24"/>
          <w:szCs w:val="24"/>
        </w:rPr>
      </w:pPr>
      <w:r w:rsidRPr="00025E8F">
        <w:rPr>
          <w:rFonts w:ascii="Times New Roman" w:eastAsia="Times New Roman" w:hAnsi="Times New Roman" w:cs="Times New Roman"/>
          <w:color w:val="000000"/>
          <w:sz w:val="24"/>
          <w:szCs w:val="24"/>
        </w:rPr>
        <w:sym w:font="Symbol" w:char="F02D"/>
      </w:r>
      <w:r w:rsidRPr="00025E8F">
        <w:rPr>
          <w:rFonts w:ascii="Times New Roman" w:eastAsia="Times New Roman" w:hAnsi="Times New Roman" w:cs="Times New Roman"/>
          <w:color w:val="000000"/>
          <w:sz w:val="24"/>
          <w:szCs w:val="24"/>
        </w:rPr>
        <w:t xml:space="preserve"> правила техники безопасности при работе с ножницами, клеем, красками;</w:t>
      </w:r>
    </w:p>
    <w:p w14:paraId="4AB4B4DF" w14:textId="77777777" w:rsidR="006E5B8C" w:rsidRPr="00025E8F" w:rsidRDefault="006E5B8C" w:rsidP="006E5B8C">
      <w:pPr>
        <w:shd w:val="clear" w:color="auto" w:fill="FFFFFF"/>
        <w:spacing w:after="0" w:line="288" w:lineRule="auto"/>
        <w:rPr>
          <w:rFonts w:ascii="Times New Roman" w:eastAsia="Times New Roman" w:hAnsi="Times New Roman" w:cs="Times New Roman"/>
          <w:color w:val="000000"/>
          <w:sz w:val="24"/>
          <w:szCs w:val="24"/>
        </w:rPr>
      </w:pPr>
      <w:r w:rsidRPr="00025E8F">
        <w:rPr>
          <w:rFonts w:ascii="Times New Roman" w:eastAsia="Times New Roman" w:hAnsi="Times New Roman" w:cs="Times New Roman"/>
          <w:color w:val="000000"/>
          <w:sz w:val="24"/>
          <w:szCs w:val="24"/>
        </w:rPr>
        <w:sym w:font="Symbol" w:char="F02D"/>
      </w:r>
      <w:r w:rsidRPr="00025E8F">
        <w:rPr>
          <w:rFonts w:ascii="Times New Roman" w:eastAsia="Times New Roman" w:hAnsi="Times New Roman" w:cs="Times New Roman"/>
          <w:color w:val="000000"/>
          <w:sz w:val="24"/>
          <w:szCs w:val="24"/>
        </w:rPr>
        <w:t xml:space="preserve">  название инструментов;</w:t>
      </w:r>
    </w:p>
    <w:p w14:paraId="118B996B" w14:textId="77777777" w:rsidR="006E5B8C" w:rsidRPr="00025E8F" w:rsidRDefault="006E5B8C" w:rsidP="006E5B8C">
      <w:pPr>
        <w:shd w:val="clear" w:color="auto" w:fill="FFFFFF"/>
        <w:spacing w:after="0" w:line="288" w:lineRule="auto"/>
        <w:rPr>
          <w:rFonts w:ascii="Times New Roman" w:eastAsia="Times New Roman" w:hAnsi="Times New Roman" w:cs="Times New Roman"/>
          <w:color w:val="000000"/>
          <w:sz w:val="24"/>
          <w:szCs w:val="24"/>
        </w:rPr>
      </w:pPr>
      <w:r w:rsidRPr="00025E8F">
        <w:rPr>
          <w:rFonts w:ascii="Times New Roman" w:eastAsia="Times New Roman" w:hAnsi="Times New Roman" w:cs="Times New Roman"/>
          <w:color w:val="000000"/>
          <w:sz w:val="24"/>
          <w:szCs w:val="24"/>
        </w:rPr>
        <w:sym w:font="Symbol" w:char="F02D"/>
      </w:r>
      <w:r w:rsidRPr="00025E8F">
        <w:rPr>
          <w:rFonts w:ascii="Times New Roman" w:eastAsia="Times New Roman" w:hAnsi="Times New Roman" w:cs="Times New Roman"/>
          <w:color w:val="000000"/>
          <w:sz w:val="24"/>
          <w:szCs w:val="24"/>
        </w:rPr>
        <w:t xml:space="preserve">  о свойствах различных материалов;</w:t>
      </w:r>
    </w:p>
    <w:p w14:paraId="33895F82" w14:textId="77777777" w:rsidR="006E5B8C" w:rsidRPr="00025E8F" w:rsidRDefault="006E5B8C" w:rsidP="006E5B8C">
      <w:pPr>
        <w:shd w:val="clear" w:color="auto" w:fill="FFFFFF"/>
        <w:spacing w:after="0" w:line="288" w:lineRule="auto"/>
        <w:rPr>
          <w:rFonts w:ascii="Times New Roman" w:eastAsia="Times New Roman" w:hAnsi="Times New Roman" w:cs="Times New Roman"/>
          <w:color w:val="000000"/>
          <w:sz w:val="24"/>
          <w:szCs w:val="24"/>
        </w:rPr>
      </w:pPr>
      <w:r w:rsidRPr="00025E8F">
        <w:rPr>
          <w:rFonts w:ascii="Times New Roman" w:eastAsia="Times New Roman" w:hAnsi="Times New Roman" w:cs="Times New Roman"/>
          <w:color w:val="000000"/>
          <w:sz w:val="24"/>
          <w:szCs w:val="24"/>
        </w:rPr>
        <w:t>.</w:t>
      </w:r>
      <w:r w:rsidRPr="00025E8F">
        <w:rPr>
          <w:rFonts w:ascii="Times New Roman" w:eastAsia="Times New Roman" w:hAnsi="Times New Roman" w:cs="Times New Roman"/>
          <w:color w:val="000000"/>
          <w:sz w:val="24"/>
          <w:szCs w:val="24"/>
        </w:rPr>
        <w:sym w:font="Symbol" w:char="F02D"/>
      </w:r>
      <w:r w:rsidRPr="00025E8F">
        <w:rPr>
          <w:rFonts w:ascii="Times New Roman" w:eastAsia="Times New Roman" w:hAnsi="Times New Roman" w:cs="Times New Roman"/>
          <w:color w:val="000000"/>
          <w:sz w:val="24"/>
          <w:szCs w:val="24"/>
        </w:rPr>
        <w:t xml:space="preserve"> о правилах работы с природным материалом, с бумагой, пластилином, соленым тестом, с подручным материалом.</w:t>
      </w:r>
    </w:p>
    <w:p w14:paraId="3821DC90" w14:textId="77777777" w:rsidR="006E5B8C" w:rsidRPr="00025E8F" w:rsidRDefault="006E5B8C" w:rsidP="006E5B8C">
      <w:pPr>
        <w:shd w:val="clear" w:color="auto" w:fill="FFFFFF"/>
        <w:spacing w:after="0" w:line="288" w:lineRule="auto"/>
        <w:rPr>
          <w:rFonts w:ascii="Times New Roman" w:eastAsia="Times New Roman" w:hAnsi="Times New Roman" w:cs="Times New Roman"/>
          <w:color w:val="000000"/>
          <w:sz w:val="24"/>
          <w:szCs w:val="24"/>
        </w:rPr>
      </w:pPr>
      <w:r w:rsidRPr="00025E8F">
        <w:rPr>
          <w:rFonts w:ascii="Times New Roman" w:eastAsia="Times New Roman" w:hAnsi="Times New Roman" w:cs="Times New Roman"/>
          <w:b/>
          <w:i/>
          <w:color w:val="000000"/>
          <w:sz w:val="24"/>
          <w:szCs w:val="24"/>
        </w:rPr>
        <w:t>будут уметь:</w:t>
      </w:r>
    </w:p>
    <w:p w14:paraId="06174E18" w14:textId="77777777" w:rsidR="006E5B8C" w:rsidRPr="00025E8F" w:rsidRDefault="006E5B8C" w:rsidP="006E5B8C">
      <w:pPr>
        <w:shd w:val="clear" w:color="auto" w:fill="FFFFFF"/>
        <w:spacing w:after="0" w:line="288" w:lineRule="auto"/>
        <w:rPr>
          <w:rFonts w:ascii="Times New Roman" w:eastAsia="Times New Roman" w:hAnsi="Times New Roman" w:cs="Times New Roman"/>
          <w:color w:val="000000"/>
          <w:sz w:val="24"/>
          <w:szCs w:val="24"/>
        </w:rPr>
      </w:pPr>
      <w:r w:rsidRPr="00025E8F">
        <w:rPr>
          <w:rFonts w:ascii="Times New Roman" w:eastAsia="Times New Roman" w:hAnsi="Times New Roman" w:cs="Times New Roman"/>
          <w:color w:val="000000"/>
          <w:sz w:val="24"/>
          <w:szCs w:val="24"/>
        </w:rPr>
        <w:lastRenderedPageBreak/>
        <w:sym w:font="Symbol" w:char="F02D"/>
      </w:r>
      <w:r w:rsidRPr="00025E8F">
        <w:rPr>
          <w:rFonts w:ascii="Times New Roman" w:eastAsia="Times New Roman" w:hAnsi="Times New Roman" w:cs="Times New Roman"/>
          <w:color w:val="000000"/>
          <w:sz w:val="24"/>
          <w:szCs w:val="24"/>
        </w:rPr>
        <w:t xml:space="preserve">  пользоваться клеем;</w:t>
      </w:r>
    </w:p>
    <w:p w14:paraId="471B90A9" w14:textId="77777777" w:rsidR="006E5B8C" w:rsidRPr="00025E8F" w:rsidRDefault="006E5B8C" w:rsidP="006E5B8C">
      <w:pPr>
        <w:shd w:val="clear" w:color="auto" w:fill="FFFFFF"/>
        <w:spacing w:after="0" w:line="288" w:lineRule="auto"/>
        <w:rPr>
          <w:rFonts w:ascii="Times New Roman" w:eastAsia="Times New Roman" w:hAnsi="Times New Roman" w:cs="Times New Roman"/>
          <w:color w:val="000000"/>
          <w:sz w:val="24"/>
          <w:szCs w:val="24"/>
        </w:rPr>
      </w:pPr>
      <w:r w:rsidRPr="00025E8F">
        <w:rPr>
          <w:rFonts w:ascii="Times New Roman" w:eastAsia="Times New Roman" w:hAnsi="Times New Roman" w:cs="Times New Roman"/>
          <w:color w:val="000000"/>
          <w:sz w:val="24"/>
          <w:szCs w:val="24"/>
        </w:rPr>
        <w:sym w:font="Symbol" w:char="F02D"/>
      </w:r>
      <w:r w:rsidRPr="00025E8F">
        <w:rPr>
          <w:rFonts w:ascii="Times New Roman" w:eastAsia="Times New Roman" w:hAnsi="Times New Roman" w:cs="Times New Roman"/>
          <w:color w:val="000000"/>
          <w:sz w:val="24"/>
          <w:szCs w:val="24"/>
        </w:rPr>
        <w:t xml:space="preserve">  обводить по шаблонам;</w:t>
      </w:r>
    </w:p>
    <w:p w14:paraId="0789881A" w14:textId="77777777" w:rsidR="006E5B8C" w:rsidRPr="00025E8F" w:rsidRDefault="006E5B8C" w:rsidP="006E5B8C">
      <w:pPr>
        <w:shd w:val="clear" w:color="auto" w:fill="FFFFFF"/>
        <w:spacing w:after="0" w:line="288" w:lineRule="auto"/>
        <w:rPr>
          <w:rFonts w:ascii="Times New Roman" w:eastAsia="Times New Roman" w:hAnsi="Times New Roman" w:cs="Times New Roman"/>
          <w:color w:val="000000"/>
          <w:sz w:val="24"/>
          <w:szCs w:val="24"/>
        </w:rPr>
      </w:pPr>
      <w:r w:rsidRPr="00025E8F">
        <w:rPr>
          <w:rFonts w:ascii="Times New Roman" w:eastAsia="Times New Roman" w:hAnsi="Times New Roman" w:cs="Times New Roman"/>
          <w:color w:val="000000"/>
          <w:sz w:val="24"/>
          <w:szCs w:val="24"/>
        </w:rPr>
        <w:sym w:font="Symbol" w:char="F02D"/>
      </w:r>
      <w:r w:rsidRPr="00025E8F">
        <w:rPr>
          <w:rFonts w:ascii="Times New Roman" w:eastAsia="Times New Roman" w:hAnsi="Times New Roman" w:cs="Times New Roman"/>
          <w:color w:val="000000"/>
          <w:sz w:val="24"/>
          <w:szCs w:val="24"/>
        </w:rPr>
        <w:t xml:space="preserve">  вырезать по шаблонам;</w:t>
      </w:r>
    </w:p>
    <w:p w14:paraId="423705B7" w14:textId="77777777" w:rsidR="006E5B8C" w:rsidRPr="00025E8F" w:rsidRDefault="006E5B8C" w:rsidP="006E5B8C">
      <w:pPr>
        <w:shd w:val="clear" w:color="auto" w:fill="FFFFFF"/>
        <w:spacing w:after="0" w:line="288" w:lineRule="auto"/>
        <w:rPr>
          <w:rFonts w:ascii="Times New Roman" w:eastAsia="Times New Roman" w:hAnsi="Times New Roman" w:cs="Times New Roman"/>
          <w:color w:val="000000"/>
          <w:sz w:val="24"/>
          <w:szCs w:val="24"/>
        </w:rPr>
      </w:pPr>
      <w:r w:rsidRPr="00025E8F">
        <w:rPr>
          <w:rFonts w:ascii="Times New Roman" w:eastAsia="Times New Roman" w:hAnsi="Times New Roman" w:cs="Times New Roman"/>
          <w:color w:val="000000"/>
          <w:sz w:val="24"/>
          <w:szCs w:val="24"/>
        </w:rPr>
        <w:sym w:font="Symbol" w:char="F02D"/>
      </w:r>
      <w:r w:rsidRPr="00025E8F">
        <w:rPr>
          <w:rFonts w:ascii="Times New Roman" w:eastAsia="Times New Roman" w:hAnsi="Times New Roman" w:cs="Times New Roman"/>
          <w:color w:val="000000"/>
          <w:sz w:val="24"/>
          <w:szCs w:val="24"/>
        </w:rPr>
        <w:t xml:space="preserve">  лепить из пластилина, соленого теста;</w:t>
      </w:r>
    </w:p>
    <w:p w14:paraId="53E32721" w14:textId="77777777" w:rsidR="006E5B8C" w:rsidRPr="00025E8F" w:rsidRDefault="006E5B8C" w:rsidP="006E5B8C">
      <w:pPr>
        <w:shd w:val="clear" w:color="auto" w:fill="FFFFFF"/>
        <w:spacing w:after="0" w:line="288" w:lineRule="auto"/>
        <w:rPr>
          <w:rFonts w:ascii="Times New Roman" w:eastAsia="Times New Roman" w:hAnsi="Times New Roman" w:cs="Times New Roman"/>
          <w:color w:val="000000"/>
          <w:sz w:val="24"/>
          <w:szCs w:val="24"/>
        </w:rPr>
      </w:pPr>
      <w:r w:rsidRPr="00025E8F">
        <w:rPr>
          <w:rFonts w:ascii="Times New Roman" w:eastAsia="Times New Roman" w:hAnsi="Times New Roman" w:cs="Times New Roman"/>
          <w:color w:val="000000"/>
          <w:sz w:val="24"/>
          <w:szCs w:val="24"/>
        </w:rPr>
        <w:sym w:font="Symbol" w:char="F02D"/>
      </w:r>
      <w:r w:rsidRPr="00025E8F">
        <w:rPr>
          <w:rFonts w:ascii="Times New Roman" w:eastAsia="Times New Roman" w:hAnsi="Times New Roman" w:cs="Times New Roman"/>
          <w:color w:val="000000"/>
          <w:sz w:val="24"/>
          <w:szCs w:val="24"/>
        </w:rPr>
        <w:t xml:space="preserve">  работать трафаретами;</w:t>
      </w:r>
    </w:p>
    <w:p w14:paraId="4C60FB2C" w14:textId="77777777" w:rsidR="006E5B8C" w:rsidRPr="00025E8F" w:rsidRDefault="006E5B8C" w:rsidP="006E5B8C">
      <w:pPr>
        <w:shd w:val="clear" w:color="auto" w:fill="FFFFFF"/>
        <w:spacing w:after="0" w:line="288" w:lineRule="auto"/>
        <w:rPr>
          <w:rFonts w:ascii="Times New Roman" w:eastAsia="Times New Roman" w:hAnsi="Times New Roman" w:cs="Times New Roman"/>
          <w:color w:val="000000"/>
          <w:sz w:val="24"/>
          <w:szCs w:val="24"/>
        </w:rPr>
      </w:pPr>
      <w:r w:rsidRPr="00025E8F">
        <w:rPr>
          <w:rFonts w:ascii="Times New Roman" w:eastAsia="Times New Roman" w:hAnsi="Times New Roman" w:cs="Times New Roman"/>
          <w:color w:val="000000"/>
          <w:sz w:val="24"/>
          <w:szCs w:val="24"/>
        </w:rPr>
        <w:sym w:font="Symbol" w:char="F02D"/>
      </w:r>
      <w:r w:rsidRPr="00025E8F">
        <w:rPr>
          <w:rFonts w:ascii="Times New Roman" w:eastAsia="Times New Roman" w:hAnsi="Times New Roman" w:cs="Times New Roman"/>
          <w:color w:val="000000"/>
          <w:sz w:val="24"/>
          <w:szCs w:val="24"/>
        </w:rPr>
        <w:t xml:space="preserve">  раскрашивать поделки;</w:t>
      </w:r>
    </w:p>
    <w:p w14:paraId="3F90AD30" w14:textId="77777777" w:rsidR="006E5B8C" w:rsidRPr="00025E8F" w:rsidRDefault="006E5B8C" w:rsidP="006E5B8C">
      <w:pPr>
        <w:shd w:val="clear" w:color="auto" w:fill="FFFFFF"/>
        <w:spacing w:after="0" w:line="288" w:lineRule="auto"/>
        <w:rPr>
          <w:rFonts w:ascii="Times New Roman" w:eastAsia="Times New Roman" w:hAnsi="Times New Roman" w:cs="Times New Roman"/>
          <w:color w:val="000000"/>
          <w:sz w:val="24"/>
          <w:szCs w:val="24"/>
        </w:rPr>
      </w:pPr>
      <w:r w:rsidRPr="00025E8F">
        <w:rPr>
          <w:rFonts w:ascii="Times New Roman" w:eastAsia="Times New Roman" w:hAnsi="Times New Roman" w:cs="Times New Roman"/>
          <w:color w:val="000000"/>
          <w:sz w:val="24"/>
          <w:szCs w:val="24"/>
        </w:rPr>
        <w:sym w:font="Symbol" w:char="F02D"/>
      </w:r>
      <w:r w:rsidRPr="00025E8F">
        <w:rPr>
          <w:rFonts w:ascii="Times New Roman" w:eastAsia="Times New Roman" w:hAnsi="Times New Roman" w:cs="Times New Roman"/>
          <w:color w:val="000000"/>
          <w:sz w:val="24"/>
          <w:szCs w:val="24"/>
        </w:rPr>
        <w:t xml:space="preserve">  раскрашивать по номерам;</w:t>
      </w:r>
    </w:p>
    <w:p w14:paraId="2C50DAFD" w14:textId="77777777" w:rsidR="006E5B8C" w:rsidRPr="00025E8F" w:rsidRDefault="006E5B8C" w:rsidP="006E5B8C">
      <w:pPr>
        <w:shd w:val="clear" w:color="auto" w:fill="FFFFFF"/>
        <w:spacing w:after="0" w:line="288" w:lineRule="auto"/>
        <w:rPr>
          <w:rFonts w:ascii="Times New Roman" w:eastAsia="Times New Roman" w:hAnsi="Times New Roman" w:cs="Times New Roman"/>
          <w:color w:val="000000"/>
          <w:sz w:val="24"/>
          <w:szCs w:val="24"/>
        </w:rPr>
      </w:pPr>
      <w:r w:rsidRPr="00025E8F">
        <w:rPr>
          <w:rFonts w:ascii="Times New Roman" w:eastAsia="Times New Roman" w:hAnsi="Times New Roman" w:cs="Times New Roman"/>
          <w:color w:val="000000"/>
          <w:sz w:val="24"/>
          <w:szCs w:val="24"/>
        </w:rPr>
        <w:sym w:font="Symbol" w:char="F02D"/>
      </w:r>
      <w:r w:rsidRPr="00025E8F">
        <w:rPr>
          <w:rFonts w:ascii="Times New Roman" w:eastAsia="Times New Roman" w:hAnsi="Times New Roman" w:cs="Times New Roman"/>
          <w:color w:val="000000"/>
          <w:sz w:val="24"/>
          <w:szCs w:val="24"/>
        </w:rPr>
        <w:t xml:space="preserve"> изготовлять предмет путем складывания бумаги (оригами).</w:t>
      </w:r>
    </w:p>
    <w:p w14:paraId="34EDD981" w14:textId="77777777" w:rsidR="006E5B8C" w:rsidRPr="00025E8F" w:rsidRDefault="006E5B8C" w:rsidP="006E5B8C">
      <w:pPr>
        <w:shd w:val="clear" w:color="auto" w:fill="FFFFFF"/>
        <w:spacing w:after="0" w:line="288" w:lineRule="auto"/>
        <w:rPr>
          <w:rFonts w:ascii="Times New Roman" w:eastAsia="Times New Roman" w:hAnsi="Times New Roman" w:cs="Times New Roman"/>
          <w:b/>
          <w:i/>
          <w:color w:val="000000"/>
          <w:sz w:val="24"/>
          <w:szCs w:val="24"/>
        </w:rPr>
      </w:pPr>
      <w:r w:rsidRPr="00025E8F">
        <w:rPr>
          <w:rFonts w:ascii="Times New Roman" w:eastAsia="Times New Roman" w:hAnsi="Times New Roman" w:cs="Times New Roman"/>
          <w:b/>
          <w:i/>
          <w:color w:val="000000"/>
          <w:sz w:val="24"/>
          <w:szCs w:val="24"/>
        </w:rPr>
        <w:t>Приобретут навыки:</w:t>
      </w:r>
    </w:p>
    <w:p w14:paraId="23BDE92E" w14:textId="77777777" w:rsidR="006E5B8C" w:rsidRPr="00025E8F" w:rsidRDefault="006E5B8C" w:rsidP="006E5B8C">
      <w:pPr>
        <w:shd w:val="clear" w:color="auto" w:fill="FFFFFF"/>
        <w:spacing w:after="0" w:line="288" w:lineRule="auto"/>
        <w:rPr>
          <w:rFonts w:ascii="Times New Roman" w:eastAsia="Times New Roman" w:hAnsi="Times New Roman" w:cs="Times New Roman"/>
          <w:color w:val="000000"/>
          <w:sz w:val="24"/>
          <w:szCs w:val="24"/>
        </w:rPr>
      </w:pPr>
      <w:r w:rsidRPr="00025E8F">
        <w:rPr>
          <w:rFonts w:ascii="Times New Roman" w:eastAsia="Times New Roman" w:hAnsi="Times New Roman" w:cs="Times New Roman"/>
          <w:color w:val="000000"/>
          <w:sz w:val="24"/>
          <w:szCs w:val="24"/>
        </w:rPr>
        <w:sym w:font="Symbol" w:char="F02D"/>
      </w:r>
      <w:r w:rsidRPr="00025E8F">
        <w:rPr>
          <w:rFonts w:ascii="Times New Roman" w:eastAsia="Times New Roman" w:hAnsi="Times New Roman" w:cs="Times New Roman"/>
          <w:color w:val="000000"/>
          <w:sz w:val="24"/>
          <w:szCs w:val="24"/>
        </w:rPr>
        <w:t xml:space="preserve"> планомерно организовывать свое время;                                                                                  </w:t>
      </w:r>
      <w:r w:rsidRPr="00025E8F">
        <w:rPr>
          <w:rFonts w:ascii="Times New Roman" w:eastAsia="Times New Roman" w:hAnsi="Times New Roman" w:cs="Times New Roman"/>
          <w:color w:val="000000"/>
          <w:sz w:val="24"/>
          <w:szCs w:val="24"/>
        </w:rPr>
        <w:sym w:font="Symbol" w:char="F02D"/>
      </w:r>
      <w:r w:rsidRPr="00025E8F">
        <w:rPr>
          <w:rFonts w:ascii="Times New Roman" w:eastAsia="Times New Roman" w:hAnsi="Times New Roman" w:cs="Times New Roman"/>
          <w:color w:val="000000"/>
          <w:sz w:val="24"/>
          <w:szCs w:val="24"/>
        </w:rPr>
        <w:t xml:space="preserve"> планировать и организовывать трудовую деятельность;                                                              </w:t>
      </w:r>
      <w:r w:rsidRPr="00025E8F">
        <w:rPr>
          <w:rFonts w:ascii="Times New Roman" w:eastAsia="Times New Roman" w:hAnsi="Times New Roman" w:cs="Times New Roman"/>
          <w:color w:val="000000"/>
          <w:sz w:val="24"/>
          <w:szCs w:val="24"/>
        </w:rPr>
        <w:sym w:font="Symbol" w:char="F02D"/>
      </w:r>
      <w:r w:rsidRPr="00025E8F">
        <w:rPr>
          <w:rFonts w:ascii="Times New Roman" w:eastAsia="Times New Roman" w:hAnsi="Times New Roman" w:cs="Times New Roman"/>
          <w:color w:val="000000"/>
          <w:sz w:val="24"/>
          <w:szCs w:val="24"/>
        </w:rPr>
        <w:t xml:space="preserve"> организовывать рабочее место в зависимости от вида работы</w:t>
      </w:r>
    </w:p>
    <w:p w14:paraId="47A74FD8" w14:textId="77777777" w:rsidR="006E5B8C" w:rsidRPr="00025E8F" w:rsidRDefault="006E5B8C" w:rsidP="006E5B8C">
      <w:pPr>
        <w:shd w:val="clear" w:color="auto" w:fill="FFFFFF"/>
        <w:spacing w:after="0" w:line="288" w:lineRule="auto"/>
        <w:jc w:val="both"/>
        <w:rPr>
          <w:rFonts w:ascii="Times New Roman" w:eastAsia="Times New Roman" w:hAnsi="Times New Roman" w:cs="Times New Roman"/>
          <w:b/>
          <w:color w:val="000000"/>
          <w:sz w:val="24"/>
          <w:szCs w:val="24"/>
        </w:rPr>
      </w:pPr>
    </w:p>
    <w:p w14:paraId="78AEEBE7" w14:textId="77777777" w:rsidR="006E5B8C" w:rsidRPr="00025E8F" w:rsidRDefault="006E5B8C" w:rsidP="006E5B8C">
      <w:pPr>
        <w:shd w:val="clear" w:color="auto" w:fill="FFFFFF"/>
        <w:spacing w:after="0" w:line="288" w:lineRule="auto"/>
        <w:jc w:val="both"/>
        <w:rPr>
          <w:rFonts w:ascii="Times New Roman" w:eastAsia="Times New Roman" w:hAnsi="Times New Roman" w:cs="Times New Roman"/>
          <w:b/>
          <w:color w:val="000000"/>
          <w:sz w:val="24"/>
          <w:szCs w:val="24"/>
        </w:rPr>
      </w:pPr>
      <w:r w:rsidRPr="00025E8F">
        <w:rPr>
          <w:rFonts w:ascii="Times New Roman" w:eastAsia="Times New Roman" w:hAnsi="Times New Roman" w:cs="Times New Roman"/>
          <w:b/>
          <w:color w:val="000000"/>
          <w:sz w:val="24"/>
          <w:szCs w:val="24"/>
        </w:rPr>
        <w:t>Планируемые результаты освоения программы:</w:t>
      </w:r>
    </w:p>
    <w:p w14:paraId="4808F02D" w14:textId="23ADF434" w:rsidR="006E5B8C" w:rsidRDefault="006E5B8C" w:rsidP="006E5B8C">
      <w:pPr>
        <w:shd w:val="clear" w:color="auto" w:fill="FFFFFF"/>
        <w:spacing w:after="0" w:line="288" w:lineRule="auto"/>
        <w:jc w:val="both"/>
        <w:rPr>
          <w:rFonts w:ascii="Times New Roman" w:eastAsia="Times New Roman" w:hAnsi="Times New Roman" w:cs="Times New Roman"/>
          <w:color w:val="000000"/>
          <w:sz w:val="24"/>
          <w:szCs w:val="24"/>
        </w:rPr>
      </w:pPr>
      <w:r w:rsidRPr="00025E8F">
        <w:rPr>
          <w:rFonts w:ascii="Times New Roman" w:eastAsia="Times New Roman" w:hAnsi="Times New Roman" w:cs="Times New Roman"/>
          <w:color w:val="000000"/>
          <w:sz w:val="24"/>
          <w:szCs w:val="24"/>
        </w:rPr>
        <w:t xml:space="preserve"> В результате освоения программы предполагается достижение обучающимися определённого уровня знаний. Дети будут знать специальную терминологию, получат представление о различных видах рукоделия, научатся обращаться с инструментами и приспособлениями для рукоделия.</w:t>
      </w:r>
    </w:p>
    <w:p w14:paraId="637E4714" w14:textId="77777777" w:rsidR="001B7424" w:rsidRPr="00025E8F" w:rsidRDefault="001B7424" w:rsidP="006E5B8C">
      <w:pPr>
        <w:shd w:val="clear" w:color="auto" w:fill="FFFFFF"/>
        <w:spacing w:after="0" w:line="288" w:lineRule="auto"/>
        <w:jc w:val="both"/>
        <w:rPr>
          <w:rFonts w:ascii="Times New Roman" w:eastAsia="Times New Roman" w:hAnsi="Times New Roman" w:cs="Times New Roman"/>
          <w:color w:val="000000"/>
          <w:sz w:val="24"/>
          <w:szCs w:val="24"/>
        </w:rPr>
      </w:pPr>
    </w:p>
    <w:p w14:paraId="19F2CD82" w14:textId="77777777" w:rsidR="006E5B8C" w:rsidRPr="00025E8F" w:rsidRDefault="006E5B8C" w:rsidP="006E5B8C">
      <w:pPr>
        <w:shd w:val="clear" w:color="auto" w:fill="FFFFFF"/>
        <w:spacing w:after="0" w:line="288" w:lineRule="auto"/>
        <w:jc w:val="center"/>
        <w:rPr>
          <w:rFonts w:ascii="Times New Roman" w:eastAsia="Times New Roman" w:hAnsi="Times New Roman" w:cs="Times New Roman"/>
          <w:b/>
          <w:color w:val="000000"/>
          <w:sz w:val="24"/>
          <w:szCs w:val="24"/>
        </w:rPr>
      </w:pPr>
      <w:r w:rsidRPr="00025E8F">
        <w:rPr>
          <w:rFonts w:ascii="Times New Roman" w:eastAsia="Times New Roman" w:hAnsi="Times New Roman" w:cs="Times New Roman"/>
          <w:b/>
          <w:color w:val="000000"/>
          <w:sz w:val="24"/>
          <w:szCs w:val="24"/>
        </w:rPr>
        <w:t>Программа «</w:t>
      </w:r>
      <w:r w:rsidR="00273BDC">
        <w:rPr>
          <w:rFonts w:ascii="Times New Roman" w:eastAsia="Times New Roman" w:hAnsi="Times New Roman" w:cs="Times New Roman"/>
          <w:b/>
          <w:color w:val="000000"/>
          <w:sz w:val="24"/>
          <w:szCs w:val="24"/>
        </w:rPr>
        <w:t>Смайлики</w:t>
      </w:r>
      <w:r w:rsidRPr="00025E8F">
        <w:rPr>
          <w:rFonts w:ascii="Times New Roman" w:eastAsia="Times New Roman" w:hAnsi="Times New Roman" w:cs="Times New Roman"/>
          <w:b/>
          <w:color w:val="000000"/>
          <w:sz w:val="24"/>
          <w:szCs w:val="24"/>
        </w:rPr>
        <w:t>»</w:t>
      </w:r>
      <w:r w:rsidR="00273BDC">
        <w:rPr>
          <w:rFonts w:ascii="Times New Roman" w:eastAsia="Times New Roman" w:hAnsi="Times New Roman" w:cs="Times New Roman"/>
          <w:b/>
          <w:color w:val="000000"/>
          <w:sz w:val="24"/>
          <w:szCs w:val="24"/>
        </w:rPr>
        <w:t>(вокал)</w:t>
      </w:r>
    </w:p>
    <w:p w14:paraId="12C2C1EE" w14:textId="77777777" w:rsidR="002D438B" w:rsidRPr="00025E8F" w:rsidRDefault="002D438B" w:rsidP="002D438B">
      <w:pPr>
        <w:tabs>
          <w:tab w:val="left" w:pos="-142"/>
        </w:tabs>
        <w:spacing w:after="0" w:line="240" w:lineRule="auto"/>
        <w:jc w:val="both"/>
        <w:rPr>
          <w:rFonts w:ascii="Times New Roman" w:eastAsia="Calibri" w:hAnsi="Times New Roman" w:cs="Times New Roman"/>
          <w:sz w:val="24"/>
          <w:szCs w:val="24"/>
          <w:lang w:eastAsia="en-US"/>
        </w:rPr>
      </w:pPr>
      <w:r w:rsidRPr="00025E8F">
        <w:rPr>
          <w:rFonts w:ascii="Times New Roman" w:eastAsia="Calibri" w:hAnsi="Times New Roman" w:cs="Times New Roman"/>
          <w:sz w:val="24"/>
          <w:szCs w:val="24"/>
          <w:lang w:eastAsia="en-US"/>
        </w:rPr>
        <w:t xml:space="preserve">Возраст детей:  </w:t>
      </w:r>
      <w:r w:rsidR="00273BDC">
        <w:rPr>
          <w:rFonts w:ascii="Times New Roman" w:eastAsia="Calibri" w:hAnsi="Times New Roman" w:cs="Times New Roman"/>
          <w:sz w:val="24"/>
          <w:szCs w:val="24"/>
          <w:lang w:eastAsia="en-US"/>
        </w:rPr>
        <w:t>5</w:t>
      </w:r>
      <w:r w:rsidRPr="00025E8F">
        <w:rPr>
          <w:rFonts w:ascii="Times New Roman" w:eastAsia="Calibri" w:hAnsi="Times New Roman" w:cs="Times New Roman"/>
          <w:sz w:val="24"/>
          <w:szCs w:val="24"/>
          <w:lang w:eastAsia="en-US"/>
        </w:rPr>
        <w:t>-1</w:t>
      </w:r>
      <w:r w:rsidR="00273BDC">
        <w:rPr>
          <w:rFonts w:ascii="Times New Roman" w:eastAsia="Calibri" w:hAnsi="Times New Roman" w:cs="Times New Roman"/>
          <w:sz w:val="24"/>
          <w:szCs w:val="24"/>
          <w:lang w:eastAsia="en-US"/>
        </w:rPr>
        <w:t>5</w:t>
      </w:r>
      <w:r w:rsidRPr="00025E8F">
        <w:rPr>
          <w:rFonts w:ascii="Times New Roman" w:eastAsia="Calibri" w:hAnsi="Times New Roman" w:cs="Times New Roman"/>
          <w:sz w:val="24"/>
          <w:szCs w:val="24"/>
          <w:lang w:eastAsia="en-US"/>
        </w:rPr>
        <w:t xml:space="preserve"> лет</w:t>
      </w:r>
    </w:p>
    <w:p w14:paraId="549688CC" w14:textId="77777777" w:rsidR="006E5B8C" w:rsidRPr="00273BDC" w:rsidRDefault="00273BDC" w:rsidP="00273BDC">
      <w:pPr>
        <w:tabs>
          <w:tab w:val="left" w:pos="-142"/>
        </w:tabs>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Срок реализации: 2года</w:t>
      </w:r>
    </w:p>
    <w:p w14:paraId="2E0AE2EF" w14:textId="77777777" w:rsidR="006E5B8C" w:rsidRPr="00025E8F" w:rsidRDefault="006E5B8C" w:rsidP="006E5B8C">
      <w:pPr>
        <w:tabs>
          <w:tab w:val="left" w:pos="4140"/>
        </w:tabs>
        <w:spacing w:after="0" w:line="264" w:lineRule="auto"/>
        <w:ind w:firstLine="709"/>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Цель  программы –  раскрытие и постепенное развитие индивидуальных творческих способностей детей с ОВЗ через формирование системы вокальных, музыкальных и сценических знаний, умений и навыков, позволяющих активно обогащать и расширять опыт музыкально-творческой деятельности учащихся, воспитание самостоятельной личности</w:t>
      </w:r>
    </w:p>
    <w:p w14:paraId="72B0C915" w14:textId="77777777" w:rsidR="006E5B8C" w:rsidRPr="00025E8F" w:rsidRDefault="006E5B8C" w:rsidP="006E5B8C">
      <w:pPr>
        <w:tabs>
          <w:tab w:val="left" w:pos="4140"/>
        </w:tabs>
        <w:spacing w:after="0" w:line="264" w:lineRule="auto"/>
        <w:jc w:val="both"/>
        <w:rPr>
          <w:rFonts w:ascii="Times New Roman" w:eastAsia="Times New Roman" w:hAnsi="Times New Roman" w:cs="Times New Roman"/>
          <w:sz w:val="24"/>
          <w:szCs w:val="24"/>
        </w:rPr>
      </w:pPr>
      <w:r w:rsidRPr="00025E8F">
        <w:rPr>
          <w:rFonts w:ascii="Times New Roman" w:eastAsia="Times New Roman" w:hAnsi="Times New Roman" w:cs="Times New Roman"/>
          <w:b/>
          <w:sz w:val="24"/>
          <w:szCs w:val="24"/>
        </w:rPr>
        <w:t xml:space="preserve">Адресат программы - </w:t>
      </w:r>
      <w:r w:rsidRPr="00025E8F">
        <w:rPr>
          <w:rFonts w:ascii="Times New Roman" w:eastAsia="Times New Roman" w:hAnsi="Times New Roman" w:cs="Times New Roman"/>
          <w:bCs/>
          <w:sz w:val="24"/>
          <w:szCs w:val="24"/>
        </w:rPr>
        <w:t>дети с ОВЗ в возрасте от 4 до 15 лет.</w:t>
      </w:r>
      <w:r w:rsidRPr="00025E8F">
        <w:rPr>
          <w:rFonts w:ascii="Times New Roman" w:eastAsia="Times New Roman" w:hAnsi="Times New Roman" w:cs="Times New Roman"/>
          <w:sz w:val="24"/>
          <w:szCs w:val="24"/>
        </w:rPr>
        <w:t xml:space="preserve"> Форма организации учебного процесса обусловлена возрастными особенностями обучающих</w:t>
      </w:r>
      <w:r w:rsidR="00273BDC">
        <w:rPr>
          <w:rFonts w:ascii="Times New Roman" w:eastAsia="Times New Roman" w:hAnsi="Times New Roman" w:cs="Times New Roman"/>
          <w:sz w:val="24"/>
          <w:szCs w:val="24"/>
        </w:rPr>
        <w:t>ся детей.</w:t>
      </w:r>
    </w:p>
    <w:p w14:paraId="031F17CE" w14:textId="77777777" w:rsidR="006E5B8C" w:rsidRPr="00025E8F" w:rsidRDefault="006E5B8C" w:rsidP="006E5B8C">
      <w:pPr>
        <w:tabs>
          <w:tab w:val="left" w:pos="4140"/>
        </w:tabs>
        <w:spacing w:after="0" w:line="264" w:lineRule="auto"/>
        <w:ind w:firstLine="709"/>
        <w:jc w:val="both"/>
        <w:rPr>
          <w:rFonts w:ascii="Times New Roman" w:eastAsia="Times New Roman" w:hAnsi="Times New Roman" w:cs="Times New Roman"/>
          <w:sz w:val="24"/>
          <w:szCs w:val="24"/>
        </w:rPr>
      </w:pPr>
      <w:r w:rsidRPr="00025E8F">
        <w:rPr>
          <w:rFonts w:ascii="Times New Roman" w:eastAsia="Times New Roman" w:hAnsi="Times New Roman" w:cs="Times New Roman"/>
          <w:b/>
          <w:bCs/>
          <w:sz w:val="24"/>
          <w:szCs w:val="24"/>
        </w:rPr>
        <w:t xml:space="preserve">Актуальность. </w:t>
      </w:r>
      <w:r w:rsidRPr="00025E8F">
        <w:rPr>
          <w:rFonts w:ascii="Times New Roman" w:eastAsia="Times New Roman" w:hAnsi="Times New Roman" w:cs="Times New Roman"/>
          <w:sz w:val="24"/>
          <w:szCs w:val="24"/>
        </w:rPr>
        <w:t>Сегодня одной из актуальных проблем становится поиск путей организации обучения и воспитания детей с ограниченными возможностями здоровья в соответствии с их образовательными потребностями, позволяя обеспечить доступность вести полноценную и достойную жизнь детям с ОВЗ. Актуальность содержания</w:t>
      </w:r>
      <w:r w:rsidRPr="00025E8F">
        <w:rPr>
          <w:rFonts w:ascii="Times New Roman" w:eastAsia="Times New Roman" w:hAnsi="Times New Roman" w:cs="Times New Roman"/>
          <w:b/>
          <w:bCs/>
          <w:sz w:val="24"/>
          <w:szCs w:val="24"/>
        </w:rPr>
        <w:t xml:space="preserve"> </w:t>
      </w:r>
      <w:r w:rsidRPr="00025E8F">
        <w:rPr>
          <w:rFonts w:ascii="Times New Roman" w:eastAsia="Times New Roman" w:hAnsi="Times New Roman" w:cs="Times New Roman"/>
          <w:sz w:val="24"/>
          <w:szCs w:val="24"/>
        </w:rPr>
        <w:t xml:space="preserve">данной программы заключается в художественно- эстетическом развитии детей с ОВЗ, приобщении их к классической, народной и эстрадной музыке, а также обусловлена необходимостью решения проблемы социально - педагогической реабилитации детей с ОВЗ и направлена на создание благоприятных условий для их творческой деятельности и самореализации. Данная программа позволяет преподавателю применить индивидуальный подход в обучении детей с ОВЗ, развить их художественные возможности и способности. </w:t>
      </w:r>
    </w:p>
    <w:p w14:paraId="5AE0DFF9" w14:textId="77777777" w:rsidR="006E5B8C" w:rsidRPr="00025E8F" w:rsidRDefault="006E5B8C" w:rsidP="006E5B8C">
      <w:pPr>
        <w:tabs>
          <w:tab w:val="left" w:pos="4140"/>
        </w:tabs>
        <w:spacing w:after="0" w:line="264" w:lineRule="auto"/>
        <w:ind w:firstLine="709"/>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Важной составляющей программы «</w:t>
      </w:r>
      <w:r w:rsidR="00273BDC">
        <w:rPr>
          <w:rFonts w:ascii="Times New Roman" w:eastAsia="Times New Roman" w:hAnsi="Times New Roman" w:cs="Times New Roman"/>
          <w:sz w:val="24"/>
          <w:szCs w:val="24"/>
        </w:rPr>
        <w:t>Смайлики</w:t>
      </w:r>
      <w:r w:rsidRPr="00025E8F">
        <w:rPr>
          <w:rFonts w:ascii="Times New Roman" w:eastAsia="Times New Roman" w:hAnsi="Times New Roman" w:cs="Times New Roman"/>
          <w:sz w:val="24"/>
          <w:szCs w:val="24"/>
        </w:rPr>
        <w:t xml:space="preserve">» является наличие здоровьесберегающего компонента. Пение, кроме развивающих и обучающих задач, решает еще немаловажную задачу - оздоровительно-коррекционную, а также благотворно влияет на развитие голоса и помогает строить плавную и непрерывную речь. Ансамблевое и сольное пение представляет собой действенное средство снятия напряжения и гармонизацию личности. Для детей с речевой патологией пение является одним из факторов улучшения </w:t>
      </w:r>
      <w:r w:rsidRPr="00025E8F">
        <w:rPr>
          <w:rFonts w:ascii="Times New Roman" w:eastAsia="Times New Roman" w:hAnsi="Times New Roman" w:cs="Times New Roman"/>
          <w:sz w:val="24"/>
          <w:szCs w:val="24"/>
        </w:rPr>
        <w:lastRenderedPageBreak/>
        <w:t>речи. Основой хорошего пения является правильное певческое дыхание. Упражнения на дыхание, являющиеся обязательной частью занятий вокалом, улучшают деятельность мозга, обменные процессы, кровообращение, т.е. являются хорошим жизненным тонусом для человеческого организма. Сценическое движение частично решает проблему гиподинамии. Для детей всех возрастов занятия вокалом должны быть источником раскрепощения, оптимистического настроения, уверенности в своих силах, соматической стабилизацией и гармонизацией личности.</w:t>
      </w:r>
    </w:p>
    <w:p w14:paraId="7FFD3EC1" w14:textId="77777777" w:rsidR="006E5B8C" w:rsidRPr="00025E8F" w:rsidRDefault="006E5B8C" w:rsidP="006E5B8C">
      <w:pPr>
        <w:tabs>
          <w:tab w:val="left" w:pos="4140"/>
        </w:tabs>
        <w:spacing w:after="0" w:line="264" w:lineRule="auto"/>
        <w:ind w:firstLine="709"/>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 xml:space="preserve">Музыка рассматривается как психо-коррекционное средство, способствующее преодолению неадекватных форм поведения, связанных с эмоциональной депривацией детей с ограниченными возможностями здоровья. </w:t>
      </w:r>
    </w:p>
    <w:p w14:paraId="315D6727" w14:textId="77777777" w:rsidR="00080F73" w:rsidRPr="00025E8F" w:rsidRDefault="00080F73" w:rsidP="00080F73">
      <w:pPr>
        <w:tabs>
          <w:tab w:val="left" w:pos="4140"/>
        </w:tabs>
        <w:spacing w:after="0" w:line="264" w:lineRule="auto"/>
        <w:ind w:firstLine="709"/>
        <w:jc w:val="both"/>
        <w:rPr>
          <w:rFonts w:ascii="Times New Roman" w:eastAsia="Times New Roman" w:hAnsi="Times New Roman" w:cs="Times New Roman"/>
          <w:bCs/>
          <w:sz w:val="24"/>
          <w:szCs w:val="24"/>
        </w:rPr>
      </w:pPr>
      <w:r w:rsidRPr="00025E8F">
        <w:rPr>
          <w:rFonts w:ascii="Times New Roman" w:eastAsia="Times New Roman" w:hAnsi="Times New Roman" w:cs="Times New Roman"/>
          <w:b/>
          <w:sz w:val="24"/>
          <w:szCs w:val="24"/>
        </w:rPr>
        <w:t>Отличительной особенностью</w:t>
      </w:r>
      <w:r w:rsidRPr="00025E8F">
        <w:rPr>
          <w:rFonts w:ascii="Times New Roman" w:eastAsia="Times New Roman" w:hAnsi="Times New Roman" w:cs="Times New Roman"/>
          <w:bCs/>
          <w:sz w:val="24"/>
          <w:szCs w:val="24"/>
        </w:rPr>
        <w:t xml:space="preserve"> данной программы является то, что в процессе освоения программы осуществляется дифференцированный подход к обучению, учёт индивидуальных психофизиологических особенностей обучающихся с ОВЗ. Программа адаптирована для детей с различными нарушениями здоровья. Данная программа предполагает достаточную свободу в выборе репертуара и направлена, прежде всего, на развитие интересов обучающегося. Репертуар подбирается педагогом с учетом возрастных, психологических особенностей воспитанников, их вокальных данных.</w:t>
      </w:r>
    </w:p>
    <w:p w14:paraId="674B1284" w14:textId="77777777" w:rsidR="00080F73" w:rsidRPr="00025E8F" w:rsidRDefault="00080F73" w:rsidP="00080F73">
      <w:pPr>
        <w:tabs>
          <w:tab w:val="left" w:pos="4140"/>
        </w:tabs>
        <w:spacing w:after="0" w:line="264" w:lineRule="auto"/>
        <w:ind w:firstLine="709"/>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К концу 1 года обучения, обучающиеся будут знать:</w:t>
      </w:r>
    </w:p>
    <w:p w14:paraId="46123981" w14:textId="77777777" w:rsidR="00080F73" w:rsidRPr="00025E8F" w:rsidRDefault="00080F73" w:rsidP="00080F73">
      <w:pPr>
        <w:tabs>
          <w:tab w:val="left" w:pos="4140"/>
        </w:tabs>
        <w:spacing w:after="0" w:line="264" w:lineRule="auto"/>
        <w:ind w:firstLine="709"/>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 основы певческого искусства;</w:t>
      </w:r>
    </w:p>
    <w:p w14:paraId="4434E4C0" w14:textId="77777777" w:rsidR="00080F73" w:rsidRPr="00025E8F" w:rsidRDefault="00080F73" w:rsidP="00080F73">
      <w:pPr>
        <w:tabs>
          <w:tab w:val="left" w:pos="4140"/>
        </w:tabs>
        <w:spacing w:after="0" w:line="264" w:lineRule="auto"/>
        <w:ind w:firstLine="709"/>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-многообразие музыкальных образов;</w:t>
      </w:r>
    </w:p>
    <w:p w14:paraId="3C388041" w14:textId="77777777" w:rsidR="00080F73" w:rsidRPr="00025E8F" w:rsidRDefault="00080F73" w:rsidP="00080F73">
      <w:pPr>
        <w:tabs>
          <w:tab w:val="left" w:pos="4140"/>
        </w:tabs>
        <w:spacing w:after="0" w:line="264" w:lineRule="auto"/>
        <w:ind w:firstLine="709"/>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-элементарные дирижерские жесты и правильно следовать им (внимание, вдох, начало звукоизвлечения и его окончание);</w:t>
      </w:r>
    </w:p>
    <w:p w14:paraId="5E9D03AB" w14:textId="77777777" w:rsidR="00080F73" w:rsidRPr="00025E8F" w:rsidRDefault="00080F73" w:rsidP="00080F73">
      <w:pPr>
        <w:tabs>
          <w:tab w:val="left" w:pos="4140"/>
        </w:tabs>
        <w:spacing w:after="0" w:line="264" w:lineRule="auto"/>
        <w:ind w:firstLine="709"/>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-основные жанры современной музыки;</w:t>
      </w:r>
    </w:p>
    <w:p w14:paraId="48A2B0F4" w14:textId="77777777" w:rsidR="00080F73" w:rsidRPr="00025E8F" w:rsidRDefault="00080F73" w:rsidP="00080F73">
      <w:pPr>
        <w:tabs>
          <w:tab w:val="left" w:pos="4140"/>
        </w:tabs>
        <w:spacing w:after="0" w:line="264" w:lineRule="auto"/>
        <w:ind w:firstLine="709"/>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-правила поведения выхода певца на сцену и во время концерта.</w:t>
      </w:r>
    </w:p>
    <w:p w14:paraId="246B67D2" w14:textId="77777777" w:rsidR="00080F73" w:rsidRPr="00025E8F" w:rsidRDefault="00080F73" w:rsidP="00080F73">
      <w:pPr>
        <w:tabs>
          <w:tab w:val="left" w:pos="4140"/>
        </w:tabs>
        <w:spacing w:after="0" w:line="264" w:lineRule="auto"/>
        <w:ind w:firstLine="709"/>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будут уметь:</w:t>
      </w:r>
    </w:p>
    <w:p w14:paraId="477A9B56" w14:textId="77777777" w:rsidR="00080F73" w:rsidRPr="00025E8F" w:rsidRDefault="00080F73" w:rsidP="00080F73">
      <w:pPr>
        <w:tabs>
          <w:tab w:val="left" w:pos="4140"/>
        </w:tabs>
        <w:spacing w:after="0" w:line="264" w:lineRule="auto"/>
        <w:ind w:firstLine="709"/>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 иметь навыки певческого дыхания;</w:t>
      </w:r>
    </w:p>
    <w:p w14:paraId="45A606FC" w14:textId="77777777" w:rsidR="00080F73" w:rsidRPr="00025E8F" w:rsidRDefault="00080F73" w:rsidP="00080F73">
      <w:pPr>
        <w:tabs>
          <w:tab w:val="left" w:pos="4140"/>
        </w:tabs>
        <w:spacing w:after="0" w:line="264" w:lineRule="auto"/>
        <w:ind w:firstLine="709"/>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 отзываться на дирижёрские жесты;</w:t>
      </w:r>
    </w:p>
    <w:p w14:paraId="0D66DC19" w14:textId="77777777" w:rsidR="00080F73" w:rsidRPr="00025E8F" w:rsidRDefault="00080F73" w:rsidP="00080F73">
      <w:pPr>
        <w:tabs>
          <w:tab w:val="left" w:pos="4140"/>
        </w:tabs>
        <w:spacing w:after="0" w:line="264" w:lineRule="auto"/>
        <w:ind w:firstLine="709"/>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 иметь навыки сольного пения, пения в ансамбле;</w:t>
      </w:r>
    </w:p>
    <w:p w14:paraId="3E1669CC" w14:textId="77777777" w:rsidR="00080F73" w:rsidRPr="00025E8F" w:rsidRDefault="00080F73" w:rsidP="00080F73">
      <w:pPr>
        <w:tabs>
          <w:tab w:val="left" w:pos="4140"/>
        </w:tabs>
        <w:spacing w:after="0" w:line="264" w:lineRule="auto"/>
        <w:ind w:firstLine="709"/>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 работать с микрофоном;</w:t>
      </w:r>
    </w:p>
    <w:p w14:paraId="7CE59238" w14:textId="77777777" w:rsidR="00080F73" w:rsidRPr="00025E8F" w:rsidRDefault="00080F73" w:rsidP="00080F73">
      <w:pPr>
        <w:tabs>
          <w:tab w:val="left" w:pos="4140"/>
        </w:tabs>
        <w:spacing w:after="0" w:line="264" w:lineRule="auto"/>
        <w:ind w:firstLine="709"/>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-эмоционально-образно воспринимать и выразительно исполнять произведения;</w:t>
      </w:r>
    </w:p>
    <w:p w14:paraId="0E2769C1" w14:textId="77777777" w:rsidR="00080F73" w:rsidRPr="00025E8F" w:rsidRDefault="00080F73" w:rsidP="00080F73">
      <w:pPr>
        <w:tabs>
          <w:tab w:val="left" w:pos="4140"/>
        </w:tabs>
        <w:spacing w:after="0" w:line="264" w:lineRule="auto"/>
        <w:ind w:firstLine="709"/>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 исполнять динамические оттенки;</w:t>
      </w:r>
    </w:p>
    <w:p w14:paraId="1910CAE3" w14:textId="77777777" w:rsidR="00080F73" w:rsidRPr="00025E8F" w:rsidRDefault="00080F73" w:rsidP="00080F73">
      <w:pPr>
        <w:tabs>
          <w:tab w:val="left" w:pos="4140"/>
        </w:tabs>
        <w:spacing w:after="0" w:line="264" w:lineRule="auto"/>
        <w:ind w:firstLine="709"/>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 применять полученные знания на практике;</w:t>
      </w:r>
    </w:p>
    <w:p w14:paraId="34441BAA" w14:textId="77777777" w:rsidR="00080F73" w:rsidRPr="00025E8F" w:rsidRDefault="00080F73" w:rsidP="00080F73">
      <w:pPr>
        <w:tabs>
          <w:tab w:val="left" w:pos="4140"/>
        </w:tabs>
        <w:spacing w:after="0" w:line="264" w:lineRule="auto"/>
        <w:ind w:firstLine="709"/>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 импровизировать на заданную тему;</w:t>
      </w:r>
    </w:p>
    <w:p w14:paraId="33E62140" w14:textId="77777777" w:rsidR="00080F73" w:rsidRPr="00025E8F" w:rsidRDefault="00080F73" w:rsidP="00080F73">
      <w:pPr>
        <w:tabs>
          <w:tab w:val="left" w:pos="4140"/>
        </w:tabs>
        <w:spacing w:after="0" w:line="264" w:lineRule="auto"/>
        <w:ind w:firstLine="709"/>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 выступать на концертах.</w:t>
      </w:r>
    </w:p>
    <w:p w14:paraId="1E965B96" w14:textId="77777777" w:rsidR="00080F73" w:rsidRPr="00025E8F" w:rsidRDefault="00080F73" w:rsidP="00080F73">
      <w:pPr>
        <w:tabs>
          <w:tab w:val="left" w:pos="4140"/>
        </w:tabs>
        <w:spacing w:after="0" w:line="264" w:lineRule="auto"/>
        <w:ind w:firstLine="709"/>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К концу 2 года обучения, обучающиеся будут знать:</w:t>
      </w:r>
    </w:p>
    <w:p w14:paraId="094439F9" w14:textId="77777777" w:rsidR="00080F73" w:rsidRPr="00025E8F" w:rsidRDefault="00080F73" w:rsidP="00080F73">
      <w:pPr>
        <w:tabs>
          <w:tab w:val="left" w:pos="4140"/>
        </w:tabs>
        <w:spacing w:after="0" w:line="264" w:lineRule="auto"/>
        <w:ind w:firstLine="709"/>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 основные дирижёрские жесты;</w:t>
      </w:r>
    </w:p>
    <w:p w14:paraId="1970CCF1" w14:textId="77777777" w:rsidR="00080F73" w:rsidRPr="00025E8F" w:rsidRDefault="00080F73" w:rsidP="00080F73">
      <w:pPr>
        <w:tabs>
          <w:tab w:val="left" w:pos="4140"/>
        </w:tabs>
        <w:spacing w:after="0" w:line="264" w:lineRule="auto"/>
        <w:ind w:firstLine="709"/>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 названия нот;</w:t>
      </w:r>
    </w:p>
    <w:p w14:paraId="1772F7F8" w14:textId="77777777" w:rsidR="00080F73" w:rsidRPr="00025E8F" w:rsidRDefault="00080F73" w:rsidP="00080F73">
      <w:pPr>
        <w:tabs>
          <w:tab w:val="left" w:pos="4140"/>
        </w:tabs>
        <w:spacing w:after="0" w:line="264" w:lineRule="auto"/>
        <w:ind w:firstLine="709"/>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 xml:space="preserve">- основные музыкальные жанры;  </w:t>
      </w:r>
    </w:p>
    <w:p w14:paraId="309FA456" w14:textId="77777777" w:rsidR="00080F73" w:rsidRPr="00025E8F" w:rsidRDefault="00080F73" w:rsidP="00080F73">
      <w:pPr>
        <w:tabs>
          <w:tab w:val="left" w:pos="4140"/>
        </w:tabs>
        <w:spacing w:after="0" w:line="264" w:lineRule="auto"/>
        <w:ind w:firstLine="709"/>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 понятия: пауза, лад, мажор, минор;</w:t>
      </w:r>
    </w:p>
    <w:p w14:paraId="77703667" w14:textId="77777777" w:rsidR="00080F73" w:rsidRPr="00025E8F" w:rsidRDefault="00080F73" w:rsidP="00080F73">
      <w:pPr>
        <w:tabs>
          <w:tab w:val="left" w:pos="4140"/>
        </w:tabs>
        <w:spacing w:after="0" w:line="264" w:lineRule="auto"/>
        <w:ind w:firstLine="709"/>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 способы выразительности в музыке;</w:t>
      </w:r>
    </w:p>
    <w:p w14:paraId="26E41258" w14:textId="77777777" w:rsidR="00080F73" w:rsidRPr="00025E8F" w:rsidRDefault="00080F73" w:rsidP="00080F73">
      <w:pPr>
        <w:tabs>
          <w:tab w:val="left" w:pos="4140"/>
        </w:tabs>
        <w:spacing w:after="0" w:line="264" w:lineRule="auto"/>
        <w:ind w:firstLine="709"/>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будут уметь:</w:t>
      </w:r>
    </w:p>
    <w:p w14:paraId="16A07670" w14:textId="77777777" w:rsidR="00080F73" w:rsidRPr="00025E8F" w:rsidRDefault="00080F73" w:rsidP="00080F73">
      <w:pPr>
        <w:tabs>
          <w:tab w:val="left" w:pos="4140"/>
        </w:tabs>
        <w:spacing w:after="0" w:line="264" w:lineRule="auto"/>
        <w:ind w:firstLine="709"/>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 петь сольно и в ансамбле;</w:t>
      </w:r>
    </w:p>
    <w:p w14:paraId="24EC7092" w14:textId="77777777" w:rsidR="00080F73" w:rsidRPr="00025E8F" w:rsidRDefault="00080F73" w:rsidP="00080F73">
      <w:pPr>
        <w:tabs>
          <w:tab w:val="left" w:pos="4140"/>
        </w:tabs>
        <w:spacing w:after="0" w:line="264" w:lineRule="auto"/>
        <w:ind w:firstLine="709"/>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 отзываться на дирижёрские жесты;</w:t>
      </w:r>
    </w:p>
    <w:p w14:paraId="1DA74843" w14:textId="77777777" w:rsidR="00080F73" w:rsidRPr="00025E8F" w:rsidRDefault="00080F73" w:rsidP="00080F73">
      <w:pPr>
        <w:tabs>
          <w:tab w:val="left" w:pos="4140"/>
        </w:tabs>
        <w:spacing w:after="0" w:line="264" w:lineRule="auto"/>
        <w:ind w:firstLine="709"/>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 иметь навыки работы над выразительностью исполнения;</w:t>
      </w:r>
    </w:p>
    <w:p w14:paraId="358C0729" w14:textId="77777777" w:rsidR="00080F73" w:rsidRPr="00025E8F" w:rsidRDefault="00080F73" w:rsidP="00080F73">
      <w:pPr>
        <w:tabs>
          <w:tab w:val="left" w:pos="4140"/>
        </w:tabs>
        <w:spacing w:after="0" w:line="264" w:lineRule="auto"/>
        <w:ind w:firstLine="709"/>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 применять полученные знания на практике;</w:t>
      </w:r>
    </w:p>
    <w:p w14:paraId="57FB7B0C" w14:textId="77777777" w:rsidR="00080F73" w:rsidRPr="00025E8F" w:rsidRDefault="00080F73" w:rsidP="00080F73">
      <w:pPr>
        <w:tabs>
          <w:tab w:val="left" w:pos="4140"/>
        </w:tabs>
        <w:spacing w:after="0" w:line="264" w:lineRule="auto"/>
        <w:ind w:firstLine="709"/>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lastRenderedPageBreak/>
        <w:t>- творчески раскрываться в сюжетных, певческих мелодических импровизациях, ритмических вариациях, импровизациях на короткие стихотворные тексты;</w:t>
      </w:r>
    </w:p>
    <w:p w14:paraId="65AC5C51" w14:textId="77777777" w:rsidR="00080F73" w:rsidRPr="00025E8F" w:rsidRDefault="00080F73" w:rsidP="00080F73">
      <w:pPr>
        <w:tabs>
          <w:tab w:val="left" w:pos="4140"/>
        </w:tabs>
        <w:spacing w:after="0" w:line="264" w:lineRule="auto"/>
        <w:ind w:firstLine="709"/>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 работать с микрофоном;</w:t>
      </w:r>
    </w:p>
    <w:p w14:paraId="205E6AEA" w14:textId="77777777" w:rsidR="006E5B8C" w:rsidRPr="00025E8F" w:rsidRDefault="00080F73" w:rsidP="00080F73">
      <w:pPr>
        <w:tabs>
          <w:tab w:val="left" w:pos="4140"/>
        </w:tabs>
        <w:spacing w:after="0" w:line="264" w:lineRule="auto"/>
        <w:ind w:firstLine="709"/>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 выступать на сцене.</w:t>
      </w:r>
    </w:p>
    <w:p w14:paraId="61386487" w14:textId="77777777" w:rsidR="00080F73" w:rsidRPr="00025E8F" w:rsidRDefault="00080F73" w:rsidP="00080F73">
      <w:pPr>
        <w:tabs>
          <w:tab w:val="left" w:pos="4140"/>
        </w:tabs>
        <w:spacing w:after="0" w:line="264" w:lineRule="auto"/>
        <w:ind w:firstLine="709"/>
        <w:jc w:val="center"/>
        <w:rPr>
          <w:rFonts w:ascii="Times New Roman" w:eastAsia="Times New Roman" w:hAnsi="Times New Roman" w:cs="Times New Roman"/>
          <w:b/>
          <w:sz w:val="24"/>
          <w:szCs w:val="24"/>
        </w:rPr>
      </w:pPr>
      <w:r w:rsidRPr="00025E8F">
        <w:rPr>
          <w:rFonts w:ascii="Times New Roman" w:eastAsia="Times New Roman" w:hAnsi="Times New Roman" w:cs="Times New Roman"/>
          <w:b/>
          <w:sz w:val="24"/>
          <w:szCs w:val="24"/>
        </w:rPr>
        <w:t>Программа «</w:t>
      </w:r>
      <w:r w:rsidR="00273BDC">
        <w:rPr>
          <w:rFonts w:ascii="Times New Roman" w:eastAsia="Times New Roman" w:hAnsi="Times New Roman" w:cs="Times New Roman"/>
          <w:b/>
          <w:sz w:val="24"/>
          <w:szCs w:val="24"/>
        </w:rPr>
        <w:t>Бусинка</w:t>
      </w:r>
      <w:r w:rsidRPr="00025E8F">
        <w:rPr>
          <w:rFonts w:ascii="Times New Roman" w:eastAsia="Times New Roman" w:hAnsi="Times New Roman" w:cs="Times New Roman"/>
          <w:b/>
          <w:sz w:val="24"/>
          <w:szCs w:val="24"/>
        </w:rPr>
        <w:t>»</w:t>
      </w:r>
    </w:p>
    <w:p w14:paraId="4B7580DC" w14:textId="77777777" w:rsidR="002D438B" w:rsidRPr="00025E8F" w:rsidRDefault="002D438B" w:rsidP="002D438B">
      <w:pPr>
        <w:tabs>
          <w:tab w:val="left" w:pos="-142"/>
        </w:tabs>
        <w:spacing w:after="0" w:line="240" w:lineRule="auto"/>
        <w:jc w:val="both"/>
        <w:rPr>
          <w:rFonts w:ascii="Times New Roman" w:eastAsia="Calibri" w:hAnsi="Times New Roman" w:cs="Times New Roman"/>
          <w:sz w:val="24"/>
          <w:szCs w:val="24"/>
          <w:lang w:eastAsia="en-US"/>
        </w:rPr>
      </w:pPr>
      <w:r w:rsidRPr="00025E8F">
        <w:rPr>
          <w:rFonts w:ascii="Times New Roman" w:eastAsia="Calibri" w:hAnsi="Times New Roman" w:cs="Times New Roman"/>
          <w:sz w:val="24"/>
          <w:szCs w:val="24"/>
          <w:lang w:eastAsia="en-US"/>
        </w:rPr>
        <w:t xml:space="preserve">Возраст детей:  </w:t>
      </w:r>
      <w:r w:rsidR="00273BDC">
        <w:rPr>
          <w:rFonts w:ascii="Times New Roman" w:eastAsia="Calibri" w:hAnsi="Times New Roman" w:cs="Times New Roman"/>
          <w:sz w:val="24"/>
          <w:szCs w:val="24"/>
          <w:lang w:eastAsia="en-US"/>
        </w:rPr>
        <w:t>7-12</w:t>
      </w:r>
      <w:r w:rsidRPr="00025E8F">
        <w:rPr>
          <w:rFonts w:ascii="Times New Roman" w:eastAsia="Calibri" w:hAnsi="Times New Roman" w:cs="Times New Roman"/>
          <w:sz w:val="24"/>
          <w:szCs w:val="24"/>
          <w:lang w:eastAsia="en-US"/>
        </w:rPr>
        <w:t xml:space="preserve"> лет</w:t>
      </w:r>
    </w:p>
    <w:p w14:paraId="75DD4E63" w14:textId="77777777" w:rsidR="002D438B" w:rsidRPr="00025E8F" w:rsidRDefault="002D438B" w:rsidP="002D438B">
      <w:pPr>
        <w:tabs>
          <w:tab w:val="left" w:pos="-142"/>
        </w:tabs>
        <w:spacing w:after="0" w:line="240" w:lineRule="auto"/>
        <w:jc w:val="both"/>
        <w:rPr>
          <w:rFonts w:ascii="Times New Roman" w:eastAsia="Calibri" w:hAnsi="Times New Roman" w:cs="Times New Roman"/>
          <w:sz w:val="24"/>
          <w:szCs w:val="24"/>
          <w:lang w:eastAsia="en-US"/>
        </w:rPr>
      </w:pPr>
      <w:r w:rsidRPr="00025E8F">
        <w:rPr>
          <w:rFonts w:ascii="Times New Roman" w:eastAsia="Calibri" w:hAnsi="Times New Roman" w:cs="Times New Roman"/>
          <w:sz w:val="24"/>
          <w:szCs w:val="24"/>
          <w:lang w:eastAsia="en-US"/>
        </w:rPr>
        <w:t>Срок реализации: 2года</w:t>
      </w:r>
    </w:p>
    <w:p w14:paraId="7EB1F327" w14:textId="5559C131" w:rsidR="00080F73" w:rsidRPr="00025E8F" w:rsidRDefault="00080F73" w:rsidP="00080F73">
      <w:pPr>
        <w:spacing w:after="0" w:line="288" w:lineRule="auto"/>
        <w:rPr>
          <w:rFonts w:ascii="Times New Roman" w:eastAsia="Times New Roman" w:hAnsi="Times New Roman" w:cs="Times New Roman"/>
          <w:sz w:val="24"/>
          <w:szCs w:val="24"/>
        </w:rPr>
      </w:pPr>
      <w:r w:rsidRPr="00025E8F">
        <w:rPr>
          <w:rFonts w:ascii="Times New Roman" w:eastAsia="Times New Roman" w:hAnsi="Times New Roman" w:cs="Times New Roman"/>
          <w:b/>
          <w:sz w:val="24"/>
          <w:szCs w:val="24"/>
        </w:rPr>
        <w:t xml:space="preserve">Цель: </w:t>
      </w:r>
      <w:r w:rsidRPr="00025E8F">
        <w:rPr>
          <w:rFonts w:ascii="Times New Roman" w:eastAsia="Times New Roman" w:hAnsi="Times New Roman" w:cs="Times New Roman"/>
          <w:sz w:val="24"/>
          <w:szCs w:val="24"/>
        </w:rPr>
        <w:t xml:space="preserve">Создание условий для развития трудолюбивой, любознательной, творческой личности ребёнка. </w:t>
      </w:r>
    </w:p>
    <w:p w14:paraId="0BCA1230" w14:textId="77777777" w:rsidR="00080F73" w:rsidRPr="00025E8F" w:rsidRDefault="00080F73" w:rsidP="00080F73">
      <w:pPr>
        <w:spacing w:after="0" w:line="288" w:lineRule="auto"/>
        <w:jc w:val="both"/>
        <w:rPr>
          <w:rFonts w:ascii="Times New Roman" w:eastAsia="Times New Roman" w:hAnsi="Times New Roman" w:cs="Times New Roman"/>
          <w:sz w:val="24"/>
          <w:szCs w:val="24"/>
        </w:rPr>
      </w:pPr>
      <w:r w:rsidRPr="00025E8F">
        <w:rPr>
          <w:rFonts w:ascii="Times New Roman" w:eastAsia="Times New Roman" w:hAnsi="Times New Roman" w:cs="Times New Roman"/>
          <w:b/>
          <w:sz w:val="24"/>
          <w:szCs w:val="24"/>
        </w:rPr>
        <w:t>Актуальность</w:t>
      </w:r>
      <w:r w:rsidRPr="00025E8F">
        <w:rPr>
          <w:rFonts w:ascii="Times New Roman" w:eastAsia="Times New Roman" w:hAnsi="Times New Roman" w:cs="Times New Roman"/>
          <w:sz w:val="24"/>
          <w:szCs w:val="24"/>
        </w:rPr>
        <w:t xml:space="preserve"> программы обусловлена особенностью современной ситуации, когда остро стоит вопрос о психологическом здоровье ребенка. Кризисные явления в обществе способствовали изменению мотивации образовательной деятельности у детей разного возраста, снизили их творческую активность, вызвали отклонения в социальном поведении. Работы специалистов свидетельствует, что художественно – творческая деятельность снимает у детей нервное напряжение, страх, обеспечивает положительное эмоциональное состояние. Творчество развивает такие нравственно-волевые качества, как умение и потребность доводить начатое дело до конца, сосредоточенно и целенаправленно заниматься, помогать товарищу, ценить результаты труда не только своего, но и чужого. Ребенок становится более чувствительным к красоте в окружающей жизни, в предметах, созданных руками человека.</w:t>
      </w:r>
    </w:p>
    <w:p w14:paraId="62286805" w14:textId="5B0A1876" w:rsidR="00080F73" w:rsidRPr="00025E8F" w:rsidRDefault="00080F73" w:rsidP="00080F73">
      <w:pPr>
        <w:spacing w:after="0" w:line="288" w:lineRule="auto"/>
        <w:jc w:val="both"/>
        <w:rPr>
          <w:rFonts w:ascii="Times New Roman" w:eastAsia="Times New Roman" w:hAnsi="Times New Roman" w:cs="Times New Roman"/>
          <w:sz w:val="24"/>
          <w:szCs w:val="24"/>
        </w:rPr>
      </w:pPr>
      <w:r w:rsidRPr="00025E8F">
        <w:rPr>
          <w:rFonts w:ascii="Times New Roman" w:eastAsia="Times New Roman" w:hAnsi="Times New Roman" w:cs="Times New Roman"/>
          <w:sz w:val="24"/>
          <w:szCs w:val="24"/>
        </w:rPr>
        <w:t>Раннее развитие способности к творчеству это – залог будущих успехов, так как у детей формируются те качества всесторонне развитой личности, которые необходимы для последующего обучения в школе. В процессе реализации программы у</w:t>
      </w:r>
      <w:r w:rsidR="001B7424" w:rsidRPr="001B7424">
        <w:rPr>
          <w:rFonts w:ascii="Times New Roman" w:eastAsia="Times New Roman" w:hAnsi="Times New Roman" w:cs="Times New Roman"/>
          <w:sz w:val="24"/>
          <w:szCs w:val="24"/>
        </w:rPr>
        <w:t xml:space="preserve"> </w:t>
      </w:r>
      <w:r w:rsidR="001B7424">
        <w:rPr>
          <w:rFonts w:ascii="Times New Roman" w:eastAsia="Times New Roman" w:hAnsi="Times New Roman" w:cs="Times New Roman"/>
          <w:sz w:val="24"/>
          <w:szCs w:val="24"/>
        </w:rPr>
        <w:t>детей</w:t>
      </w:r>
      <w:r w:rsidRPr="00025E8F">
        <w:rPr>
          <w:rFonts w:ascii="Times New Roman" w:eastAsia="Times New Roman" w:hAnsi="Times New Roman" w:cs="Times New Roman"/>
          <w:sz w:val="24"/>
          <w:szCs w:val="24"/>
        </w:rPr>
        <w:t xml:space="preserve"> развивается способность работать руками под контролем сознания, совершенствуется мелкая моторика рук, точные действия пальцев, развивается глазомер, устная речь, что немаловажно для подготовки к письму, к учебной деятельности.</w:t>
      </w:r>
    </w:p>
    <w:p w14:paraId="432B6494" w14:textId="77777777" w:rsidR="00C75543" w:rsidRPr="00025E8F" w:rsidRDefault="00C75543" w:rsidP="00080F73">
      <w:pPr>
        <w:widowControl w:val="0"/>
        <w:suppressAutoHyphens/>
        <w:autoSpaceDE w:val="0"/>
        <w:spacing w:after="0" w:line="240" w:lineRule="auto"/>
        <w:rPr>
          <w:rFonts w:ascii="Times New Roman" w:eastAsia="Times New Roman" w:hAnsi="Times New Roman" w:cs="Times New Roman"/>
          <w:b/>
          <w:color w:val="000000"/>
          <w:sz w:val="24"/>
          <w:szCs w:val="24"/>
        </w:rPr>
      </w:pPr>
    </w:p>
    <w:p w14:paraId="72BE56A8" w14:textId="77777777" w:rsidR="00080F73" w:rsidRPr="00025E8F" w:rsidRDefault="00080F73" w:rsidP="00080F73">
      <w:pPr>
        <w:shd w:val="clear" w:color="auto" w:fill="FFFFFF"/>
        <w:spacing w:after="0" w:line="288" w:lineRule="auto"/>
        <w:jc w:val="both"/>
        <w:rPr>
          <w:rFonts w:ascii="Times New Roman" w:eastAsia="Times New Roman" w:hAnsi="Times New Roman" w:cs="Times New Roman"/>
          <w:b/>
          <w:color w:val="000000"/>
          <w:sz w:val="24"/>
          <w:szCs w:val="24"/>
        </w:rPr>
      </w:pPr>
      <w:bookmarkStart w:id="6" w:name="_Hlk120393838"/>
      <w:r w:rsidRPr="00025E8F">
        <w:rPr>
          <w:rFonts w:ascii="Times New Roman" w:eastAsia="Times New Roman" w:hAnsi="Times New Roman" w:cs="Times New Roman"/>
          <w:b/>
          <w:color w:val="000000"/>
          <w:sz w:val="24"/>
          <w:szCs w:val="24"/>
        </w:rPr>
        <w:t>Планируемые результаты освоения программы:</w:t>
      </w:r>
    </w:p>
    <w:bookmarkEnd w:id="6"/>
    <w:p w14:paraId="0B0F6385" w14:textId="7FC35A2B" w:rsidR="001B7424" w:rsidRPr="00273BDC" w:rsidRDefault="00080F73" w:rsidP="001B7424">
      <w:pPr>
        <w:shd w:val="clear" w:color="auto" w:fill="FFFFFF"/>
        <w:spacing w:after="0" w:line="288" w:lineRule="auto"/>
        <w:jc w:val="both"/>
        <w:rPr>
          <w:rFonts w:ascii="Times New Roman" w:eastAsia="Calibri" w:hAnsi="Times New Roman" w:cs="Times New Roman"/>
          <w:sz w:val="24"/>
          <w:szCs w:val="24"/>
          <w:lang w:eastAsia="en-US"/>
        </w:rPr>
      </w:pPr>
      <w:r w:rsidRPr="00025E8F">
        <w:rPr>
          <w:rFonts w:ascii="Times New Roman" w:eastAsia="Times New Roman" w:hAnsi="Times New Roman" w:cs="Times New Roman"/>
          <w:color w:val="000000"/>
          <w:sz w:val="24"/>
          <w:szCs w:val="24"/>
        </w:rPr>
        <w:t xml:space="preserve"> </w:t>
      </w:r>
    </w:p>
    <w:p w14:paraId="68699BCA" w14:textId="2D595683" w:rsidR="00273BDC" w:rsidRPr="00025E8F" w:rsidRDefault="00273BDC" w:rsidP="00273BDC">
      <w:pPr>
        <w:pStyle w:val="af8"/>
        <w:rPr>
          <w:rFonts w:ascii="Times New Roman" w:hAnsi="Times New Roman" w:cs="Times New Roman"/>
          <w:sz w:val="24"/>
          <w:szCs w:val="24"/>
        </w:rPr>
      </w:pPr>
      <w:r w:rsidRPr="001B7424">
        <w:rPr>
          <w:rFonts w:ascii="Times New Roman" w:eastAsia="Calibri" w:hAnsi="Times New Roman" w:cs="Times New Roman"/>
          <w:sz w:val="24"/>
          <w:szCs w:val="24"/>
          <w:lang w:eastAsia="en-US"/>
        </w:rPr>
        <w:t>Предметные результаты - обучающиеся будут знать:</w:t>
      </w:r>
      <w:r w:rsidRPr="001B7424">
        <w:rPr>
          <w:rFonts w:ascii="Times New Roman" w:eastAsia="Calibri" w:hAnsi="Times New Roman" w:cs="Times New Roman"/>
          <w:sz w:val="24"/>
          <w:szCs w:val="24"/>
          <w:lang w:eastAsia="en-US"/>
        </w:rPr>
        <w:br/>
        <w:t>- историю возникновения различных техник декоративно-прикладного творчества;</w:t>
      </w:r>
      <w:r w:rsidRPr="001B7424">
        <w:rPr>
          <w:rFonts w:ascii="Times New Roman" w:eastAsia="Calibri" w:hAnsi="Times New Roman" w:cs="Times New Roman"/>
          <w:sz w:val="24"/>
          <w:szCs w:val="24"/>
          <w:lang w:eastAsia="en-US"/>
        </w:rPr>
        <w:br/>
        <w:t>- технику безопасности при работе с различными инструментами;</w:t>
      </w:r>
      <w:r w:rsidRPr="001B7424">
        <w:rPr>
          <w:rFonts w:ascii="Times New Roman" w:eastAsia="Calibri" w:hAnsi="Times New Roman" w:cs="Times New Roman"/>
          <w:sz w:val="24"/>
          <w:szCs w:val="24"/>
          <w:lang w:eastAsia="en-US"/>
        </w:rPr>
        <w:br/>
        <w:t>- основные способы работы по алгоритму, схеме, чертежу;</w:t>
      </w:r>
      <w:r w:rsidRPr="001B7424">
        <w:rPr>
          <w:rFonts w:ascii="Times New Roman" w:eastAsia="Calibri" w:hAnsi="Times New Roman" w:cs="Times New Roman"/>
          <w:sz w:val="24"/>
          <w:szCs w:val="24"/>
          <w:lang w:eastAsia="en-US"/>
        </w:rPr>
        <w:br/>
        <w:t>- требования к содержанию рабочего места;</w:t>
      </w:r>
      <w:r w:rsidRPr="001B7424">
        <w:rPr>
          <w:rFonts w:ascii="Times New Roman" w:eastAsia="Calibri" w:hAnsi="Times New Roman" w:cs="Times New Roman"/>
          <w:sz w:val="24"/>
          <w:szCs w:val="24"/>
          <w:lang w:eastAsia="en-US"/>
        </w:rPr>
        <w:br/>
        <w:t>- способы изготовления цветов и элементов декора из подручного материала (бисер, ленты, ткань и др.)</w:t>
      </w:r>
      <w:r w:rsidRPr="001B7424">
        <w:rPr>
          <w:rFonts w:ascii="Times New Roman" w:eastAsia="Calibri" w:hAnsi="Times New Roman" w:cs="Times New Roman"/>
          <w:sz w:val="24"/>
          <w:szCs w:val="24"/>
          <w:lang w:eastAsia="en-US"/>
        </w:rPr>
        <w:br/>
        <w:t>- осуществлять организацию и планирование собственной трудовой деятельности.</w:t>
      </w:r>
      <w:r w:rsidRPr="001B7424">
        <w:rPr>
          <w:rFonts w:ascii="Times New Roman" w:eastAsia="Calibri" w:hAnsi="Times New Roman" w:cs="Times New Roman"/>
          <w:sz w:val="24"/>
          <w:szCs w:val="24"/>
          <w:lang w:eastAsia="en-US"/>
        </w:rPr>
        <w:br/>
        <w:t>- создавать модели несложных объектов в разных техниках декоративно-прикладного творчества из различных материалов;</w:t>
      </w:r>
      <w:r w:rsidRPr="001B7424">
        <w:rPr>
          <w:rFonts w:ascii="Times New Roman" w:eastAsia="Calibri" w:hAnsi="Times New Roman" w:cs="Times New Roman"/>
          <w:sz w:val="24"/>
          <w:szCs w:val="24"/>
          <w:lang w:eastAsia="en-US"/>
        </w:rPr>
        <w:br/>
        <w:t>- осуществлять декоративное оформление и отделку изделий;</w:t>
      </w:r>
      <w:r w:rsidRPr="001B7424">
        <w:rPr>
          <w:rFonts w:ascii="Times New Roman" w:eastAsia="Calibri" w:hAnsi="Times New Roman" w:cs="Times New Roman"/>
          <w:sz w:val="24"/>
          <w:szCs w:val="24"/>
          <w:lang w:eastAsia="en-US"/>
        </w:rPr>
        <w:br/>
        <w:t>- использовать шаблоны для изготовления изделий;</w:t>
      </w:r>
      <w:r w:rsidRPr="001B7424">
        <w:rPr>
          <w:rFonts w:ascii="Times New Roman" w:eastAsia="Calibri" w:hAnsi="Times New Roman" w:cs="Times New Roman"/>
          <w:sz w:val="24"/>
          <w:szCs w:val="24"/>
          <w:lang w:eastAsia="en-US"/>
        </w:rPr>
        <w:br/>
        <w:t>- решать художественно-творческие задачи на повтор, вариацию, импровизацию в декоративной работе.</w:t>
      </w:r>
      <w:r w:rsidRPr="001B7424">
        <w:rPr>
          <w:rFonts w:ascii="Times New Roman" w:eastAsia="Calibri" w:hAnsi="Times New Roman" w:cs="Times New Roman"/>
          <w:sz w:val="24"/>
          <w:szCs w:val="24"/>
          <w:lang w:eastAsia="en-US"/>
        </w:rPr>
        <w:br/>
        <w:t>- применять полученные навыки комплексно в предметном дизайне.</w:t>
      </w:r>
      <w:r w:rsidRPr="001B7424">
        <w:rPr>
          <w:rFonts w:ascii="Times New Roman" w:eastAsia="Calibri" w:hAnsi="Times New Roman" w:cs="Times New Roman"/>
          <w:sz w:val="24"/>
          <w:szCs w:val="24"/>
          <w:lang w:eastAsia="en-US"/>
        </w:rPr>
        <w:br/>
        <w:t>- владеть основными навыками в изучаемых видах декоративно- прикладного творчества;</w:t>
      </w:r>
      <w:r w:rsidRPr="001B7424">
        <w:rPr>
          <w:rFonts w:ascii="Times New Roman" w:eastAsia="Calibri" w:hAnsi="Times New Roman" w:cs="Times New Roman"/>
          <w:sz w:val="24"/>
          <w:szCs w:val="24"/>
          <w:lang w:eastAsia="en-US"/>
        </w:rPr>
        <w:br/>
        <w:t>- основные способы изготовления букета из конфет «Свит-дизайн»;</w:t>
      </w:r>
      <w:r w:rsidRPr="001B7424">
        <w:rPr>
          <w:rFonts w:ascii="Times New Roman" w:eastAsia="Calibri" w:hAnsi="Times New Roman" w:cs="Times New Roman"/>
          <w:sz w:val="24"/>
          <w:szCs w:val="24"/>
          <w:lang w:eastAsia="en-US"/>
        </w:rPr>
        <w:br/>
      </w:r>
      <w:r w:rsidRPr="001B7424">
        <w:rPr>
          <w:rFonts w:ascii="Times New Roman" w:eastAsia="Calibri" w:hAnsi="Times New Roman" w:cs="Times New Roman"/>
          <w:sz w:val="24"/>
          <w:szCs w:val="24"/>
          <w:lang w:eastAsia="en-US"/>
        </w:rPr>
        <w:lastRenderedPageBreak/>
        <w:t>- основные способы изготовления открыток ручной работы в технике «Скрапбукинг»;</w:t>
      </w:r>
      <w:r w:rsidRPr="001B7424">
        <w:rPr>
          <w:rFonts w:ascii="Times New Roman" w:eastAsia="Calibri" w:hAnsi="Times New Roman" w:cs="Times New Roman"/>
          <w:sz w:val="24"/>
          <w:szCs w:val="24"/>
          <w:lang w:eastAsia="en-US"/>
        </w:rPr>
        <w:br/>
        <w:t>- теоретические основы выполнения творческой работы.</w:t>
      </w:r>
      <w:r w:rsidRPr="00025E8F">
        <w:rPr>
          <w:rFonts w:ascii="Times New Roman" w:eastAsia="Calibri" w:hAnsi="Times New Roman" w:cs="Times New Roman"/>
          <w:sz w:val="24"/>
          <w:szCs w:val="24"/>
          <w:lang w:eastAsia="en-US"/>
        </w:rPr>
        <w:br/>
      </w:r>
    </w:p>
    <w:p w14:paraId="368A703F" w14:textId="77777777" w:rsidR="00273BDC" w:rsidRPr="00025E8F" w:rsidRDefault="00273BDC" w:rsidP="00080F73">
      <w:pPr>
        <w:shd w:val="clear" w:color="auto" w:fill="FFFFFF"/>
        <w:spacing w:after="0" w:line="288" w:lineRule="auto"/>
        <w:jc w:val="both"/>
        <w:rPr>
          <w:rFonts w:ascii="Times New Roman" w:eastAsia="Times New Roman" w:hAnsi="Times New Roman" w:cs="Times New Roman"/>
          <w:color w:val="000000"/>
          <w:sz w:val="24"/>
          <w:szCs w:val="24"/>
        </w:rPr>
      </w:pPr>
    </w:p>
    <w:p w14:paraId="7800EEE2" w14:textId="77777777" w:rsidR="00080F73" w:rsidRPr="00025E8F" w:rsidRDefault="00080F73" w:rsidP="00080F73">
      <w:pPr>
        <w:shd w:val="clear" w:color="auto" w:fill="FFFFFF"/>
        <w:spacing w:after="0" w:line="288" w:lineRule="auto"/>
        <w:jc w:val="center"/>
        <w:rPr>
          <w:rFonts w:ascii="Times New Roman" w:eastAsia="Times New Roman" w:hAnsi="Times New Roman" w:cs="Times New Roman"/>
          <w:b/>
          <w:color w:val="000000"/>
          <w:sz w:val="24"/>
          <w:szCs w:val="24"/>
        </w:rPr>
      </w:pPr>
    </w:p>
    <w:p w14:paraId="56D957AD" w14:textId="77777777" w:rsidR="00E45435" w:rsidRPr="00025E8F" w:rsidRDefault="00E45435" w:rsidP="00E45435">
      <w:pPr>
        <w:pStyle w:val="af8"/>
        <w:jc w:val="center"/>
        <w:rPr>
          <w:rFonts w:ascii="Times New Roman" w:hAnsi="Times New Roman" w:cs="Times New Roman"/>
          <w:b/>
          <w:sz w:val="24"/>
          <w:szCs w:val="24"/>
        </w:rPr>
      </w:pPr>
      <w:r w:rsidRPr="00025E8F">
        <w:rPr>
          <w:rFonts w:ascii="Times New Roman" w:hAnsi="Times New Roman" w:cs="Times New Roman"/>
          <w:b/>
          <w:sz w:val="24"/>
          <w:szCs w:val="24"/>
        </w:rPr>
        <w:t>Программа «Подснежник»</w:t>
      </w:r>
    </w:p>
    <w:p w14:paraId="0AFCEA67" w14:textId="4809AAE8" w:rsidR="00E45435" w:rsidRDefault="00E45435" w:rsidP="00E45435">
      <w:pPr>
        <w:pStyle w:val="af8"/>
        <w:jc w:val="center"/>
        <w:rPr>
          <w:rFonts w:ascii="Times New Roman" w:hAnsi="Times New Roman" w:cs="Times New Roman"/>
          <w:b/>
          <w:sz w:val="24"/>
          <w:szCs w:val="24"/>
        </w:rPr>
      </w:pPr>
      <w:r w:rsidRPr="00025E8F">
        <w:rPr>
          <w:rFonts w:ascii="Times New Roman" w:hAnsi="Times New Roman" w:cs="Times New Roman"/>
          <w:b/>
          <w:sz w:val="24"/>
          <w:szCs w:val="24"/>
        </w:rPr>
        <w:t>ИЗО творчество</w:t>
      </w:r>
    </w:p>
    <w:p w14:paraId="438C7076" w14:textId="77777777" w:rsidR="00FE68FA" w:rsidRPr="00025E8F" w:rsidRDefault="00FE68FA" w:rsidP="00FE68FA">
      <w:pPr>
        <w:pStyle w:val="af8"/>
        <w:jc w:val="both"/>
        <w:rPr>
          <w:rFonts w:ascii="Times New Roman" w:hAnsi="Times New Roman" w:cs="Times New Roman"/>
          <w:sz w:val="24"/>
          <w:szCs w:val="24"/>
        </w:rPr>
      </w:pPr>
      <w:r w:rsidRPr="00025E8F">
        <w:rPr>
          <w:rFonts w:ascii="Times New Roman" w:hAnsi="Times New Roman" w:cs="Times New Roman"/>
          <w:sz w:val="24"/>
          <w:szCs w:val="24"/>
        </w:rPr>
        <w:t xml:space="preserve">Возраст детей </w:t>
      </w:r>
      <w:r>
        <w:rPr>
          <w:rFonts w:ascii="Times New Roman" w:hAnsi="Times New Roman" w:cs="Times New Roman"/>
          <w:sz w:val="24"/>
          <w:szCs w:val="24"/>
        </w:rPr>
        <w:t>5</w:t>
      </w:r>
      <w:r w:rsidRPr="00025E8F">
        <w:rPr>
          <w:rFonts w:ascii="Times New Roman" w:hAnsi="Times New Roman" w:cs="Times New Roman"/>
          <w:sz w:val="24"/>
          <w:szCs w:val="24"/>
        </w:rPr>
        <w:t>-7лет</w:t>
      </w:r>
    </w:p>
    <w:p w14:paraId="7DC34A63" w14:textId="77777777" w:rsidR="00FE68FA" w:rsidRPr="00025E8F" w:rsidRDefault="00FE68FA" w:rsidP="00FE68FA">
      <w:pPr>
        <w:pStyle w:val="af8"/>
        <w:jc w:val="both"/>
        <w:rPr>
          <w:rFonts w:ascii="Times New Roman" w:hAnsi="Times New Roman" w:cs="Times New Roman"/>
          <w:sz w:val="24"/>
          <w:szCs w:val="24"/>
        </w:rPr>
      </w:pPr>
      <w:r w:rsidRPr="00025E8F">
        <w:rPr>
          <w:rFonts w:ascii="Times New Roman" w:hAnsi="Times New Roman" w:cs="Times New Roman"/>
          <w:sz w:val="24"/>
          <w:szCs w:val="24"/>
        </w:rPr>
        <w:t xml:space="preserve">Срок реализации </w:t>
      </w:r>
      <w:r>
        <w:rPr>
          <w:rFonts w:ascii="Times New Roman" w:hAnsi="Times New Roman" w:cs="Times New Roman"/>
          <w:sz w:val="24"/>
          <w:szCs w:val="24"/>
        </w:rPr>
        <w:t>2</w:t>
      </w:r>
      <w:r w:rsidRPr="00025E8F">
        <w:rPr>
          <w:rFonts w:ascii="Times New Roman" w:hAnsi="Times New Roman" w:cs="Times New Roman"/>
          <w:sz w:val="24"/>
          <w:szCs w:val="24"/>
        </w:rPr>
        <w:t xml:space="preserve"> года</w:t>
      </w:r>
    </w:p>
    <w:p w14:paraId="39671B3B" w14:textId="77777777" w:rsidR="00FE68FA" w:rsidRPr="00025E8F" w:rsidRDefault="00FE68FA" w:rsidP="00E45435">
      <w:pPr>
        <w:pStyle w:val="af8"/>
        <w:jc w:val="center"/>
        <w:rPr>
          <w:rFonts w:ascii="Times New Roman" w:hAnsi="Times New Roman" w:cs="Times New Roman"/>
          <w:b/>
          <w:sz w:val="24"/>
          <w:szCs w:val="24"/>
        </w:rPr>
      </w:pPr>
    </w:p>
    <w:p w14:paraId="1002DFCA" w14:textId="77777777" w:rsidR="00E45435" w:rsidRPr="00025E8F" w:rsidRDefault="00E45435" w:rsidP="00E45435">
      <w:pPr>
        <w:pStyle w:val="af8"/>
        <w:jc w:val="both"/>
        <w:rPr>
          <w:rFonts w:ascii="Times New Roman" w:hAnsi="Times New Roman" w:cs="Times New Roman"/>
          <w:sz w:val="24"/>
          <w:szCs w:val="24"/>
        </w:rPr>
      </w:pPr>
      <w:r w:rsidRPr="00025E8F">
        <w:rPr>
          <w:rFonts w:ascii="Times New Roman" w:hAnsi="Times New Roman" w:cs="Times New Roman"/>
          <w:sz w:val="24"/>
          <w:szCs w:val="24"/>
        </w:rPr>
        <w:t>Цель программы:</w:t>
      </w:r>
      <w:r w:rsidR="00C75543" w:rsidRPr="00025E8F">
        <w:rPr>
          <w:rFonts w:ascii="Times New Roman" w:hAnsi="Times New Roman" w:cs="Times New Roman"/>
          <w:sz w:val="24"/>
          <w:szCs w:val="24"/>
        </w:rPr>
        <w:t xml:space="preserve"> </w:t>
      </w:r>
      <w:r w:rsidRPr="00025E8F">
        <w:rPr>
          <w:rFonts w:ascii="Times New Roman" w:hAnsi="Times New Roman" w:cs="Times New Roman"/>
          <w:sz w:val="24"/>
          <w:szCs w:val="24"/>
        </w:rPr>
        <w:t>развитие эмоциональной культуры, эстетического восприятия окружающего мира, творческой активности и инициативы, обогащение эмоционально - нравственного и познавательного опыта детей.</w:t>
      </w:r>
    </w:p>
    <w:p w14:paraId="59500B38" w14:textId="77777777" w:rsidR="00E45435" w:rsidRPr="00025E8F" w:rsidRDefault="00E45435" w:rsidP="00E45435">
      <w:pPr>
        <w:pStyle w:val="af8"/>
        <w:jc w:val="both"/>
        <w:rPr>
          <w:rFonts w:ascii="Times New Roman" w:hAnsi="Times New Roman" w:cs="Times New Roman"/>
          <w:sz w:val="24"/>
          <w:szCs w:val="24"/>
        </w:rPr>
      </w:pPr>
      <w:r w:rsidRPr="00025E8F">
        <w:rPr>
          <w:rFonts w:ascii="Times New Roman" w:hAnsi="Times New Roman" w:cs="Times New Roman"/>
          <w:sz w:val="24"/>
          <w:szCs w:val="24"/>
        </w:rPr>
        <w:t>В основе образовательного процесса лежат личностно – ориентированные и игровые технологии. Программа разработана по принципу усложнения. Каждый год предполагает определенный набор знаний, умений и навыков, базовых понятий и разделов. В процессе освоения первого года дети изучают основы живописи, графики, аппликации, лепки, цветоведение, происходит овладение навыками работы в процессе обучения; знакомство    с    разнообразными    видами    и    жанрами    изобразительной деятельности; формирование умения слушать педагога. К концу первого года у детей вырабатываются первоначальные технические навыки; умение плоскостного изображения; умение соотносить размеры предметов на плоскости; умение целенаправленно наблюдать; активное участие в беседах по искусству; появление творческих элементов в композиции рисунка; с помощью декоративного рисования приобретаются такие качества, как умение видеть прекрасное. В программе второго года обучения прослеживается преемственность и связь с пройденным материалом; происходит формирование действий оценки, формирование действий контроля; предметная подготовка к школе (изодеятельность способствует развитию ручной умелости, координации движений руки и глаза, что необходимо для письма). К концу второго года дети должны выработать умение передать форму и основные пропорции предмета; умение составления узоров и иллюстрирования сказок; умение соблюдать необходимые правила на занятиях;</w:t>
      </w:r>
      <w:r w:rsidR="002E5B75" w:rsidRPr="00025E8F">
        <w:rPr>
          <w:rFonts w:ascii="Times New Roman" w:hAnsi="Times New Roman" w:cs="Times New Roman"/>
          <w:sz w:val="24"/>
          <w:szCs w:val="24"/>
        </w:rPr>
        <w:t xml:space="preserve"> </w:t>
      </w:r>
      <w:r w:rsidRPr="00025E8F">
        <w:rPr>
          <w:rFonts w:ascii="Times New Roman" w:hAnsi="Times New Roman" w:cs="Times New Roman"/>
          <w:sz w:val="24"/>
          <w:szCs w:val="24"/>
        </w:rPr>
        <w:t>понимание особенностей узоров в полосе, квадрате; более полное восприятие натуры, а также выбор доступных средств изображения; проявление творческой самостоятельности в выборе сюжета, темы; более развитое мышление, зрительное восприятие. Третий год обучения по программе предполагает более расширенное изучение пройденных тем, вхождение детей в «большое искусство» (от простого к с сложному, от</w:t>
      </w:r>
    </w:p>
    <w:p w14:paraId="6ECB3E14" w14:textId="77777777" w:rsidR="00E45435" w:rsidRPr="00025E8F" w:rsidRDefault="00E45435" w:rsidP="00E45435">
      <w:pPr>
        <w:pStyle w:val="af8"/>
        <w:jc w:val="both"/>
        <w:rPr>
          <w:rFonts w:ascii="Times New Roman" w:hAnsi="Times New Roman" w:cs="Times New Roman"/>
          <w:sz w:val="24"/>
          <w:szCs w:val="24"/>
        </w:rPr>
      </w:pPr>
      <w:r w:rsidRPr="00025E8F">
        <w:rPr>
          <w:rFonts w:ascii="Times New Roman" w:hAnsi="Times New Roman" w:cs="Times New Roman"/>
          <w:sz w:val="24"/>
          <w:szCs w:val="24"/>
        </w:rPr>
        <w:t>конкретного к общему); знакомство с новыми понятиями художественного языка и терминами; знакомство с работой в смешанной технике. К концу третьего года у детей появляется умение выявить объемность предметов; умение передать цвета предметов;</w:t>
      </w:r>
    </w:p>
    <w:p w14:paraId="06198433" w14:textId="77777777" w:rsidR="00E45435" w:rsidRPr="00025E8F" w:rsidRDefault="00E45435" w:rsidP="00E45435">
      <w:pPr>
        <w:pStyle w:val="af8"/>
        <w:jc w:val="both"/>
        <w:rPr>
          <w:rFonts w:ascii="Times New Roman" w:hAnsi="Times New Roman" w:cs="Times New Roman"/>
          <w:sz w:val="24"/>
          <w:szCs w:val="24"/>
        </w:rPr>
      </w:pPr>
      <w:r w:rsidRPr="00025E8F">
        <w:rPr>
          <w:rFonts w:ascii="Times New Roman" w:hAnsi="Times New Roman" w:cs="Times New Roman"/>
          <w:sz w:val="24"/>
          <w:szCs w:val="24"/>
        </w:rPr>
        <w:t>навыки рисования акварелью и другими изобразительными средствами; чувства выразительности рисунка; собственное отношение к персонажу, предмету, сюжету;</w:t>
      </w:r>
    </w:p>
    <w:p w14:paraId="1BF1409E" w14:textId="77777777" w:rsidR="00E45435" w:rsidRPr="00025E8F" w:rsidRDefault="00E45435" w:rsidP="00C83D68">
      <w:pPr>
        <w:pStyle w:val="af8"/>
        <w:jc w:val="both"/>
        <w:rPr>
          <w:rFonts w:ascii="Times New Roman" w:hAnsi="Times New Roman" w:cs="Times New Roman"/>
          <w:sz w:val="24"/>
          <w:szCs w:val="24"/>
        </w:rPr>
      </w:pPr>
      <w:r w:rsidRPr="00025E8F">
        <w:rPr>
          <w:rFonts w:ascii="Times New Roman" w:hAnsi="Times New Roman" w:cs="Times New Roman"/>
          <w:sz w:val="24"/>
          <w:szCs w:val="24"/>
        </w:rPr>
        <w:t>воспитание художественного вкуса на положительных эмоциях</w:t>
      </w:r>
      <w:r w:rsidR="00E87692" w:rsidRPr="00025E8F">
        <w:rPr>
          <w:rFonts w:ascii="Times New Roman" w:hAnsi="Times New Roman" w:cs="Times New Roman"/>
          <w:sz w:val="24"/>
          <w:szCs w:val="24"/>
        </w:rPr>
        <w:t>.</w:t>
      </w:r>
    </w:p>
    <w:p w14:paraId="1148A7B2" w14:textId="77777777" w:rsidR="00E87692" w:rsidRPr="00025E8F" w:rsidRDefault="00E87692" w:rsidP="00C83D68">
      <w:pPr>
        <w:pStyle w:val="af8"/>
        <w:jc w:val="both"/>
        <w:rPr>
          <w:rFonts w:ascii="Times New Roman" w:hAnsi="Times New Roman" w:cs="Times New Roman"/>
          <w:sz w:val="24"/>
          <w:szCs w:val="24"/>
        </w:rPr>
      </w:pPr>
    </w:p>
    <w:p w14:paraId="20C7E0CD" w14:textId="0F2D6D81" w:rsidR="00E45435" w:rsidRPr="00025E8F" w:rsidRDefault="00E45435" w:rsidP="00FE68FA">
      <w:pPr>
        <w:jc w:val="center"/>
        <w:rPr>
          <w:rFonts w:ascii="Times New Roman" w:hAnsi="Times New Roman" w:cs="Times New Roman"/>
          <w:b/>
          <w:sz w:val="24"/>
          <w:szCs w:val="24"/>
        </w:rPr>
      </w:pPr>
      <w:r w:rsidRPr="00025E8F">
        <w:rPr>
          <w:rFonts w:ascii="Times New Roman" w:hAnsi="Times New Roman" w:cs="Times New Roman"/>
          <w:b/>
          <w:sz w:val="24"/>
          <w:szCs w:val="24"/>
        </w:rPr>
        <w:t xml:space="preserve">Программа «Подснежник» </w:t>
      </w:r>
      <w:r w:rsidR="00FE68FA">
        <w:rPr>
          <w:rFonts w:ascii="Times New Roman" w:hAnsi="Times New Roman" w:cs="Times New Roman"/>
          <w:b/>
          <w:sz w:val="24"/>
          <w:szCs w:val="24"/>
        </w:rPr>
        <w:t>(в</w:t>
      </w:r>
      <w:r w:rsidRPr="00025E8F">
        <w:rPr>
          <w:rFonts w:ascii="Times New Roman" w:hAnsi="Times New Roman" w:cs="Times New Roman"/>
          <w:b/>
          <w:sz w:val="24"/>
          <w:szCs w:val="24"/>
        </w:rPr>
        <w:t>окал</w:t>
      </w:r>
      <w:r w:rsidR="00FE68FA">
        <w:rPr>
          <w:rFonts w:ascii="Times New Roman" w:hAnsi="Times New Roman" w:cs="Times New Roman"/>
          <w:b/>
          <w:sz w:val="24"/>
          <w:szCs w:val="24"/>
        </w:rPr>
        <w:t>)</w:t>
      </w:r>
    </w:p>
    <w:p w14:paraId="2F07E26E" w14:textId="77777777" w:rsidR="002D438B" w:rsidRPr="00025E8F" w:rsidRDefault="002D438B" w:rsidP="002D438B">
      <w:pPr>
        <w:tabs>
          <w:tab w:val="left" w:pos="-142"/>
        </w:tabs>
        <w:spacing w:after="0" w:line="240" w:lineRule="auto"/>
        <w:jc w:val="both"/>
        <w:rPr>
          <w:rFonts w:ascii="Times New Roman" w:eastAsia="Calibri" w:hAnsi="Times New Roman" w:cs="Times New Roman"/>
          <w:sz w:val="24"/>
          <w:szCs w:val="24"/>
          <w:lang w:eastAsia="en-US"/>
        </w:rPr>
      </w:pPr>
      <w:r w:rsidRPr="00025E8F">
        <w:rPr>
          <w:rFonts w:ascii="Times New Roman" w:eastAsia="Calibri" w:hAnsi="Times New Roman" w:cs="Times New Roman"/>
          <w:sz w:val="24"/>
          <w:szCs w:val="24"/>
          <w:lang w:eastAsia="en-US"/>
        </w:rPr>
        <w:t>Возраст детей:  5-7 лет</w:t>
      </w:r>
    </w:p>
    <w:p w14:paraId="5C865426" w14:textId="77777777" w:rsidR="002D438B" w:rsidRPr="00025E8F" w:rsidRDefault="002D438B" w:rsidP="002D438B">
      <w:pPr>
        <w:tabs>
          <w:tab w:val="left" w:pos="-142"/>
        </w:tabs>
        <w:spacing w:after="0" w:line="240" w:lineRule="auto"/>
        <w:jc w:val="both"/>
        <w:rPr>
          <w:rFonts w:ascii="Times New Roman" w:eastAsia="Calibri" w:hAnsi="Times New Roman" w:cs="Times New Roman"/>
          <w:sz w:val="24"/>
          <w:szCs w:val="24"/>
          <w:lang w:eastAsia="en-US"/>
        </w:rPr>
      </w:pPr>
      <w:r w:rsidRPr="00025E8F">
        <w:rPr>
          <w:rFonts w:ascii="Times New Roman" w:eastAsia="Calibri" w:hAnsi="Times New Roman" w:cs="Times New Roman"/>
          <w:sz w:val="24"/>
          <w:szCs w:val="24"/>
          <w:lang w:eastAsia="en-US"/>
        </w:rPr>
        <w:t>Срок реализации: 2года</w:t>
      </w:r>
    </w:p>
    <w:p w14:paraId="28572CDE" w14:textId="77777777" w:rsidR="00E45435" w:rsidRPr="00025E8F" w:rsidRDefault="00E45435" w:rsidP="00E45435">
      <w:pPr>
        <w:pStyle w:val="af8"/>
        <w:jc w:val="both"/>
        <w:rPr>
          <w:rFonts w:ascii="Times New Roman" w:hAnsi="Times New Roman" w:cs="Times New Roman"/>
          <w:sz w:val="24"/>
          <w:szCs w:val="24"/>
        </w:rPr>
      </w:pPr>
      <w:r w:rsidRPr="00025E8F">
        <w:rPr>
          <w:rFonts w:ascii="Times New Roman" w:hAnsi="Times New Roman" w:cs="Times New Roman"/>
          <w:sz w:val="24"/>
          <w:szCs w:val="24"/>
        </w:rPr>
        <w:t>Цели:</w:t>
      </w:r>
    </w:p>
    <w:p w14:paraId="33610C2D" w14:textId="77777777" w:rsidR="00E45435" w:rsidRPr="00025E8F" w:rsidRDefault="00E45435" w:rsidP="00E45435">
      <w:pPr>
        <w:pStyle w:val="af8"/>
        <w:jc w:val="both"/>
        <w:rPr>
          <w:rFonts w:ascii="Times New Roman" w:hAnsi="Times New Roman" w:cs="Times New Roman"/>
          <w:sz w:val="24"/>
          <w:szCs w:val="24"/>
        </w:rPr>
      </w:pPr>
      <w:r w:rsidRPr="00025E8F">
        <w:rPr>
          <w:rFonts w:ascii="Times New Roman" w:hAnsi="Times New Roman" w:cs="Times New Roman"/>
          <w:sz w:val="24"/>
          <w:szCs w:val="24"/>
        </w:rPr>
        <w:t>- образовательная: получение детьми музыкальных (певческих) навыков;</w:t>
      </w:r>
    </w:p>
    <w:p w14:paraId="2D1CF7C9" w14:textId="77777777" w:rsidR="00E45435" w:rsidRPr="00025E8F" w:rsidRDefault="00E45435" w:rsidP="00E45435">
      <w:pPr>
        <w:pStyle w:val="af8"/>
        <w:jc w:val="both"/>
        <w:rPr>
          <w:rFonts w:ascii="Times New Roman" w:hAnsi="Times New Roman" w:cs="Times New Roman"/>
          <w:sz w:val="24"/>
          <w:szCs w:val="24"/>
        </w:rPr>
      </w:pPr>
      <w:r w:rsidRPr="00025E8F">
        <w:rPr>
          <w:rFonts w:ascii="Times New Roman" w:hAnsi="Times New Roman" w:cs="Times New Roman"/>
          <w:sz w:val="24"/>
          <w:szCs w:val="24"/>
        </w:rPr>
        <w:t>- воспитательная: воспитание музыкально образованной, творчески – активной личности;</w:t>
      </w:r>
    </w:p>
    <w:p w14:paraId="4B5AA0E7" w14:textId="77777777" w:rsidR="00E45435" w:rsidRPr="00025E8F" w:rsidRDefault="00E45435" w:rsidP="00E45435">
      <w:pPr>
        <w:pStyle w:val="af8"/>
        <w:jc w:val="both"/>
        <w:rPr>
          <w:rFonts w:ascii="Times New Roman" w:hAnsi="Times New Roman" w:cs="Times New Roman"/>
          <w:sz w:val="24"/>
          <w:szCs w:val="24"/>
        </w:rPr>
      </w:pPr>
      <w:r w:rsidRPr="00025E8F">
        <w:rPr>
          <w:rFonts w:ascii="Times New Roman" w:hAnsi="Times New Roman" w:cs="Times New Roman"/>
          <w:sz w:val="24"/>
          <w:szCs w:val="24"/>
        </w:rPr>
        <w:lastRenderedPageBreak/>
        <w:t>- развивающая: развитие заложенных природой способностей к музицированию, художественно – эстетического вкуса.</w:t>
      </w:r>
    </w:p>
    <w:p w14:paraId="6EDB9150" w14:textId="77777777" w:rsidR="00E45435" w:rsidRPr="00025E8F" w:rsidRDefault="00E45435" w:rsidP="00E45435">
      <w:pPr>
        <w:pStyle w:val="af8"/>
        <w:jc w:val="both"/>
        <w:rPr>
          <w:rFonts w:ascii="Times New Roman" w:hAnsi="Times New Roman" w:cs="Times New Roman"/>
          <w:sz w:val="24"/>
          <w:szCs w:val="24"/>
        </w:rPr>
      </w:pPr>
      <w:r w:rsidRPr="00025E8F">
        <w:rPr>
          <w:rFonts w:ascii="Times New Roman" w:hAnsi="Times New Roman" w:cs="Times New Roman"/>
          <w:sz w:val="24"/>
          <w:szCs w:val="24"/>
        </w:rPr>
        <w:t>Программа ориентирована на детей дошкольного и младшего школьного возраста. Освоение  материала в основном происходит в процессе практической творческой деятельности.</w:t>
      </w:r>
    </w:p>
    <w:p w14:paraId="78628A44" w14:textId="77777777" w:rsidR="00E45435" w:rsidRPr="00025E8F" w:rsidRDefault="00E45435" w:rsidP="00E45435">
      <w:pPr>
        <w:tabs>
          <w:tab w:val="left" w:pos="4140"/>
        </w:tabs>
        <w:jc w:val="both"/>
        <w:rPr>
          <w:rFonts w:ascii="Times New Roman" w:hAnsi="Times New Roman" w:cs="Times New Roman"/>
          <w:sz w:val="24"/>
          <w:szCs w:val="24"/>
        </w:rPr>
      </w:pPr>
      <w:r w:rsidRPr="00025E8F">
        <w:rPr>
          <w:rFonts w:ascii="Times New Roman" w:hAnsi="Times New Roman" w:cs="Times New Roman"/>
          <w:sz w:val="24"/>
          <w:szCs w:val="24"/>
        </w:rPr>
        <w:t>Содержание программы первого года обучения включает в себя: вокально-хоровую работу, развитие певческих навыков,  беседы о музыке, изучение основ импровизации, основ музыкальной грамоты, движения под музыку, музыкальные игры. Направленные на развитие ритмического и динамического слуха. К концу первого года обучающиеся должны иметь навыки вокально-хорового пения, иметь представление о разделении музыки на народную и авторскую, о её национальных особенностях, о звуках и нотах, иметь навыки правильного дыхания, звукообразования, интонирования, иметь представление о сценической культуре, уметь играть в импровизационные игры, знать репертуар. Занятия второго и третьего года обучения строятся по принципу повторения и расширения объема знаний, усложнения техники исполнительского мастерства. На втором году добавляется тема «Сценическое оформление песен». В конце второго года обучения дети должны иметь основные вокально-хоровые навыки, иметь представление об основных музыкальных жанрах, иметь навыки импровизации, сольного и хорового пения; уметь творчески раскрываться в сюжетных, певческих мелодических импровизациях, ритмических вариациях, импровизациях на короткие стихотворные тексты, уметь выступать на сцене, знать ноты, различать их по высоте и длительности. В конце второго года обучающиеся должны углубить знания о нотах, иметь представление о простых и сложных жанрах, иметь понятие о дикции, и её роли в пении, иметь навыки работы с микрофоном, навыки концертной деятельности; уметь импровизировать на заданную тему, знать основные средства музыкальной выразительности и основы техники пения</w:t>
      </w:r>
      <w:r w:rsidR="00DC1FF8" w:rsidRPr="00025E8F">
        <w:rPr>
          <w:rFonts w:ascii="Times New Roman" w:hAnsi="Times New Roman" w:cs="Times New Roman"/>
          <w:sz w:val="24"/>
          <w:szCs w:val="24"/>
        </w:rPr>
        <w:t>.</w:t>
      </w:r>
    </w:p>
    <w:p w14:paraId="2049D107" w14:textId="4CDD933A" w:rsidR="00D35DCA" w:rsidRPr="00FE68FA" w:rsidRDefault="00D35DCA" w:rsidP="00FE68FA">
      <w:pPr>
        <w:jc w:val="center"/>
        <w:rPr>
          <w:rFonts w:ascii="Times New Roman" w:hAnsi="Times New Roman" w:cs="Times New Roman"/>
          <w:b/>
          <w:sz w:val="24"/>
          <w:szCs w:val="24"/>
        </w:rPr>
      </w:pPr>
      <w:r w:rsidRPr="00025E8F">
        <w:rPr>
          <w:rFonts w:ascii="Times New Roman" w:hAnsi="Times New Roman" w:cs="Times New Roman"/>
          <w:b/>
          <w:sz w:val="24"/>
          <w:szCs w:val="24"/>
        </w:rPr>
        <w:t xml:space="preserve">Программа «Подснежник» </w:t>
      </w:r>
      <w:r w:rsidR="00FE68FA">
        <w:rPr>
          <w:rFonts w:ascii="Times New Roman" w:hAnsi="Times New Roman" w:cs="Times New Roman"/>
          <w:b/>
          <w:sz w:val="24"/>
          <w:szCs w:val="24"/>
        </w:rPr>
        <w:t>(г</w:t>
      </w:r>
      <w:r w:rsidRPr="00025E8F">
        <w:rPr>
          <w:rFonts w:ascii="Times New Roman" w:hAnsi="Times New Roman" w:cs="Times New Roman"/>
          <w:b/>
          <w:sz w:val="24"/>
          <w:szCs w:val="24"/>
        </w:rPr>
        <w:t>лина</w:t>
      </w:r>
      <w:r w:rsidR="00FE68FA">
        <w:rPr>
          <w:rFonts w:ascii="Times New Roman" w:hAnsi="Times New Roman" w:cs="Times New Roman"/>
          <w:b/>
          <w:sz w:val="24"/>
          <w:szCs w:val="24"/>
        </w:rPr>
        <w:t>)</w:t>
      </w:r>
    </w:p>
    <w:p w14:paraId="4AE4C84B" w14:textId="77777777" w:rsidR="00D35DCA" w:rsidRPr="00025E8F" w:rsidRDefault="00D35DCA" w:rsidP="00D35DCA">
      <w:pPr>
        <w:pStyle w:val="af8"/>
        <w:rPr>
          <w:rFonts w:ascii="Times New Roman" w:hAnsi="Times New Roman" w:cs="Times New Roman"/>
          <w:sz w:val="24"/>
          <w:szCs w:val="24"/>
        </w:rPr>
      </w:pPr>
      <w:r w:rsidRPr="00025E8F">
        <w:rPr>
          <w:rFonts w:ascii="Times New Roman" w:hAnsi="Times New Roman" w:cs="Times New Roman"/>
          <w:sz w:val="24"/>
          <w:szCs w:val="24"/>
        </w:rPr>
        <w:t xml:space="preserve">Возраст детей 5-7 лет, </w:t>
      </w:r>
    </w:p>
    <w:p w14:paraId="45E4BB6A" w14:textId="77777777" w:rsidR="00D35DCA" w:rsidRPr="00025E8F" w:rsidRDefault="00D35DCA" w:rsidP="00D35DCA">
      <w:pPr>
        <w:pStyle w:val="af8"/>
        <w:rPr>
          <w:rFonts w:ascii="Times New Roman" w:hAnsi="Times New Roman" w:cs="Times New Roman"/>
          <w:sz w:val="24"/>
          <w:szCs w:val="24"/>
        </w:rPr>
      </w:pPr>
      <w:r w:rsidRPr="00025E8F">
        <w:rPr>
          <w:rFonts w:ascii="Times New Roman" w:hAnsi="Times New Roman" w:cs="Times New Roman"/>
          <w:sz w:val="24"/>
          <w:szCs w:val="24"/>
        </w:rPr>
        <w:t xml:space="preserve">Срок реализации – </w:t>
      </w:r>
      <w:r w:rsidR="00C7552D">
        <w:rPr>
          <w:rFonts w:ascii="Times New Roman" w:hAnsi="Times New Roman" w:cs="Times New Roman"/>
          <w:sz w:val="24"/>
          <w:szCs w:val="24"/>
        </w:rPr>
        <w:t xml:space="preserve">2 </w:t>
      </w:r>
      <w:r w:rsidRPr="00025E8F">
        <w:rPr>
          <w:rFonts w:ascii="Times New Roman" w:hAnsi="Times New Roman" w:cs="Times New Roman"/>
          <w:sz w:val="24"/>
          <w:szCs w:val="24"/>
        </w:rPr>
        <w:t>года</w:t>
      </w:r>
    </w:p>
    <w:p w14:paraId="72F6A700" w14:textId="77777777" w:rsidR="00D35DCA" w:rsidRPr="00025E8F" w:rsidRDefault="00D35DCA" w:rsidP="00D35DCA">
      <w:pPr>
        <w:pStyle w:val="af8"/>
        <w:rPr>
          <w:rFonts w:ascii="Times New Roman" w:hAnsi="Times New Roman" w:cs="Times New Roman"/>
          <w:sz w:val="24"/>
          <w:szCs w:val="24"/>
        </w:rPr>
      </w:pPr>
    </w:p>
    <w:p w14:paraId="7B718E80" w14:textId="77777777" w:rsidR="00D35DCA" w:rsidRPr="00025E8F" w:rsidRDefault="00D35DCA" w:rsidP="00D35DCA">
      <w:pPr>
        <w:pStyle w:val="aa"/>
        <w:jc w:val="both"/>
      </w:pPr>
      <w:r w:rsidRPr="00025E8F">
        <w:t>Программа нацелена на художественно-эстетическое развитие учащихся, воспитание гармоничной личности посредством декоративно-прикладного искусства.</w:t>
      </w:r>
    </w:p>
    <w:p w14:paraId="4E74CD18" w14:textId="77777777" w:rsidR="00D35DCA" w:rsidRPr="00025E8F" w:rsidRDefault="00D35DCA" w:rsidP="00D35DCA">
      <w:pPr>
        <w:pStyle w:val="aa"/>
        <w:jc w:val="both"/>
      </w:pPr>
      <w:r w:rsidRPr="00025E8F">
        <w:rPr>
          <w:b/>
        </w:rPr>
        <w:t>Цели образовательной программы:</w:t>
      </w:r>
      <w:r w:rsidR="00C7552D">
        <w:rPr>
          <w:b/>
        </w:rPr>
        <w:t xml:space="preserve"> </w:t>
      </w:r>
      <w:r w:rsidRPr="00025E8F">
        <w:t>приобщение детей к народной культуре средствами искусства керамики; выявление индивидуальности каждого ребенка, развитие его личностного потенциала;</w:t>
      </w:r>
      <w:r w:rsidR="002E5B75" w:rsidRPr="00025E8F">
        <w:t xml:space="preserve"> </w:t>
      </w:r>
      <w:r w:rsidRPr="00025E8F">
        <w:t>создание условий для включения ребенка в творческий процесс, сотрудничество.</w:t>
      </w:r>
      <w:r w:rsidR="002E5B75" w:rsidRPr="00025E8F">
        <w:t xml:space="preserve"> </w:t>
      </w:r>
      <w:r w:rsidRPr="00025E8F">
        <w:t>Актуальность</w:t>
      </w:r>
      <w:r w:rsidR="002E5B75" w:rsidRPr="00025E8F">
        <w:rPr>
          <w:b/>
        </w:rPr>
        <w:t xml:space="preserve"> </w:t>
      </w:r>
      <w:r w:rsidRPr="00025E8F">
        <w:t>программы заключается в том, что она отражает общую тенденцию к возрождению традиционного искусства, опираясь при этом на народные традиции. Древние промыслы, к которым относится и керамика, дают возможность сохранения исторических и культурных корней, воспитывают в детях самодостаточность, развивают творческое начало. Лепка в любой её форме является мощным инструментом развития многогранных способностей ребёнка через развитие мелкой моторики рук.</w:t>
      </w:r>
    </w:p>
    <w:p w14:paraId="71ECF0A6" w14:textId="77777777" w:rsidR="00D35DCA" w:rsidRPr="00025E8F" w:rsidRDefault="00D35DCA" w:rsidP="00D35DCA">
      <w:pPr>
        <w:pStyle w:val="c5"/>
        <w:shd w:val="clear" w:color="auto" w:fill="FFFFFF"/>
        <w:spacing w:before="0" w:after="0"/>
        <w:jc w:val="both"/>
        <w:rPr>
          <w:bCs/>
        </w:rPr>
      </w:pPr>
      <w:r w:rsidRPr="00025E8F">
        <w:rPr>
          <w:bCs/>
        </w:rPr>
        <w:t>Новизна</w:t>
      </w:r>
      <w:r w:rsidRPr="00025E8F">
        <w:rPr>
          <w:b/>
          <w:bCs/>
        </w:rPr>
        <w:t xml:space="preserve"> </w:t>
      </w:r>
      <w:r w:rsidRPr="00025E8F">
        <w:rPr>
          <w:bCs/>
        </w:rPr>
        <w:t xml:space="preserve">программы состоит в том, что она построена на эстетическом воспитании детей, сочетая опору на культурную традицию и инновационную направленность. В ней дается начальное представление о ремесле, а сочетание традиционной техники создания керамических изделий дополнено изучением современных видов керамики и новых технологий. Программа не привязана к какому-либо одному промыслу или направлению, а </w:t>
      </w:r>
      <w:r w:rsidRPr="00025E8F">
        <w:rPr>
          <w:bCs/>
        </w:rPr>
        <w:lastRenderedPageBreak/>
        <w:t xml:space="preserve">включает в себя элементы разных школ: сувенирная лепка, дымковская игрушка, элементы ручной лепки и др. </w:t>
      </w:r>
    </w:p>
    <w:p w14:paraId="29D915D4" w14:textId="77777777" w:rsidR="00D35DCA" w:rsidRDefault="00D35DCA" w:rsidP="00D35DCA">
      <w:pPr>
        <w:pStyle w:val="aa"/>
        <w:jc w:val="both"/>
      </w:pPr>
      <w:r w:rsidRPr="00025E8F">
        <w:t>Содержание образовательного процесса первого года обучения включает в себя изучение общих понятий о керамике, художественных промыслах, истории возникновения и развития традиционных керамических промыслов, способов изготовления простых фигур, характерные особенности и отличия игрушек традиционных центров, лепку  по образцу простых игрушек на основе  традиционных приемов, развитие умения конструировать художественные формы. Понятия о ритме, гармоничности цветовых сочетаний.</w:t>
      </w:r>
      <w:r w:rsidR="00597417" w:rsidRPr="00025E8F">
        <w:t xml:space="preserve"> </w:t>
      </w:r>
      <w:r w:rsidRPr="00025E8F">
        <w:t xml:space="preserve">Оформление и компоновка экспозиции. </w:t>
      </w:r>
      <w:r w:rsidR="00597417" w:rsidRPr="00025E8F">
        <w:t xml:space="preserve"> </w:t>
      </w:r>
      <w:r w:rsidRPr="00025E8F">
        <w:t>На 2 году обучения ребята продолжают изучение тем прошлого года. В конце второго года обучения кружковцы будут знать:</w:t>
      </w:r>
      <w:r w:rsidR="00C7552D">
        <w:t xml:space="preserve"> </w:t>
      </w:r>
      <w:r w:rsidRPr="00025E8F">
        <w:t>общие сведения о керамике как виде декоративно - прикладного творчества;</w:t>
      </w:r>
      <w:r w:rsidR="00C7552D">
        <w:t xml:space="preserve"> </w:t>
      </w:r>
      <w:r w:rsidRPr="00025E8F">
        <w:t>правила техники безопасности;</w:t>
      </w:r>
      <w:r w:rsidR="00C7552D">
        <w:t xml:space="preserve"> </w:t>
      </w:r>
      <w:r w:rsidRPr="00025E8F">
        <w:t>технологическую последовательность, выполняемой работы.Будут уметь: принимать участие в создании коллективных работ;</w:t>
      </w:r>
      <w:r w:rsidR="00C7552D">
        <w:t xml:space="preserve"> </w:t>
      </w:r>
      <w:r w:rsidRPr="00025E8F">
        <w:t xml:space="preserve">самостоятельно создавать простое изделие по образцу </w:t>
      </w:r>
      <w:r w:rsidR="00597417" w:rsidRPr="00025E8F">
        <w:t>или по собственному воображению.</w:t>
      </w:r>
      <w:r w:rsidRPr="00025E8F">
        <w:t>На 3 году обучения ребята продолжают изучение тем прошлого года. В конце третьего года обучения кружковцы будут знать:способы лепки из глиняного теста; способы декорирования изделий из глины. Будут уважать свой и чужой труд, организовывать свое место работы, проявлять интерес к участию в выставках декоративно-прикладного и художественного творчества.</w:t>
      </w:r>
    </w:p>
    <w:p w14:paraId="082733DF" w14:textId="77777777" w:rsidR="00C7552D" w:rsidRPr="00025E8F" w:rsidRDefault="00C7552D" w:rsidP="00D35DCA">
      <w:pPr>
        <w:pStyle w:val="aa"/>
        <w:jc w:val="both"/>
      </w:pPr>
    </w:p>
    <w:p w14:paraId="62FD9AEC" w14:textId="77777777" w:rsidR="00991467" w:rsidRPr="00025E8F" w:rsidRDefault="00991467" w:rsidP="002D438B">
      <w:pPr>
        <w:pStyle w:val="af8"/>
        <w:jc w:val="center"/>
        <w:rPr>
          <w:rFonts w:ascii="Times New Roman" w:hAnsi="Times New Roman" w:cs="Times New Roman"/>
          <w:b/>
          <w:sz w:val="24"/>
          <w:szCs w:val="24"/>
        </w:rPr>
      </w:pPr>
      <w:r w:rsidRPr="00025E8F">
        <w:rPr>
          <w:rFonts w:ascii="Times New Roman" w:hAnsi="Times New Roman" w:cs="Times New Roman"/>
          <w:b/>
          <w:sz w:val="24"/>
          <w:szCs w:val="24"/>
        </w:rPr>
        <w:t>П</w:t>
      </w:r>
      <w:r w:rsidR="00EF5AB5" w:rsidRPr="00025E8F">
        <w:rPr>
          <w:rFonts w:ascii="Times New Roman" w:hAnsi="Times New Roman" w:cs="Times New Roman"/>
          <w:b/>
          <w:sz w:val="24"/>
          <w:szCs w:val="24"/>
        </w:rPr>
        <w:t>рограмма «С</w:t>
      </w:r>
      <w:r w:rsidR="00B77AF3" w:rsidRPr="00025E8F">
        <w:rPr>
          <w:rFonts w:ascii="Times New Roman" w:hAnsi="Times New Roman" w:cs="Times New Roman"/>
          <w:b/>
          <w:sz w:val="24"/>
          <w:szCs w:val="24"/>
        </w:rPr>
        <w:t>увенир</w:t>
      </w:r>
      <w:r w:rsidR="00EF5AB5" w:rsidRPr="00025E8F">
        <w:rPr>
          <w:rFonts w:ascii="Times New Roman" w:hAnsi="Times New Roman" w:cs="Times New Roman"/>
          <w:b/>
          <w:sz w:val="24"/>
          <w:szCs w:val="24"/>
        </w:rPr>
        <w:t>»</w:t>
      </w:r>
    </w:p>
    <w:p w14:paraId="362D3051" w14:textId="77777777" w:rsidR="00991467" w:rsidRPr="00025E8F" w:rsidRDefault="00991467" w:rsidP="00991467">
      <w:pPr>
        <w:pStyle w:val="af8"/>
        <w:jc w:val="center"/>
        <w:rPr>
          <w:rFonts w:ascii="Times New Roman" w:hAnsi="Times New Roman" w:cs="Times New Roman"/>
          <w:b/>
          <w:sz w:val="24"/>
          <w:szCs w:val="24"/>
        </w:rPr>
      </w:pPr>
    </w:p>
    <w:p w14:paraId="7EA3726E" w14:textId="77777777" w:rsidR="00EF5AB5" w:rsidRPr="00025E8F" w:rsidRDefault="00EF5AB5" w:rsidP="00EF5AB5">
      <w:pPr>
        <w:pStyle w:val="af8"/>
        <w:rPr>
          <w:rFonts w:ascii="Times New Roman" w:hAnsi="Times New Roman" w:cs="Times New Roman"/>
          <w:sz w:val="24"/>
          <w:szCs w:val="24"/>
        </w:rPr>
      </w:pPr>
      <w:r w:rsidRPr="00025E8F">
        <w:rPr>
          <w:rFonts w:ascii="Times New Roman" w:hAnsi="Times New Roman" w:cs="Times New Roman"/>
          <w:sz w:val="24"/>
          <w:szCs w:val="24"/>
        </w:rPr>
        <w:t>Возраст обучающихся: 7-16 лет</w:t>
      </w:r>
    </w:p>
    <w:p w14:paraId="5F69F273" w14:textId="77777777" w:rsidR="00EF5AB5" w:rsidRPr="00025E8F" w:rsidRDefault="00EF5AB5" w:rsidP="00EF5AB5">
      <w:pPr>
        <w:pStyle w:val="af8"/>
        <w:rPr>
          <w:rFonts w:ascii="Times New Roman" w:hAnsi="Times New Roman" w:cs="Times New Roman"/>
          <w:sz w:val="24"/>
          <w:szCs w:val="24"/>
        </w:rPr>
      </w:pPr>
      <w:r w:rsidRPr="00025E8F">
        <w:rPr>
          <w:rFonts w:ascii="Times New Roman" w:hAnsi="Times New Roman" w:cs="Times New Roman"/>
          <w:sz w:val="24"/>
          <w:szCs w:val="24"/>
        </w:rPr>
        <w:t>Срок реализации: 2 года</w:t>
      </w:r>
    </w:p>
    <w:p w14:paraId="7E8715CB" w14:textId="77777777" w:rsidR="00EF5AB5" w:rsidRPr="00025E8F" w:rsidRDefault="00EF5AB5" w:rsidP="00EF5AB5">
      <w:pPr>
        <w:pStyle w:val="af8"/>
        <w:rPr>
          <w:rFonts w:ascii="Times New Roman" w:hAnsi="Times New Roman" w:cs="Times New Roman"/>
          <w:sz w:val="24"/>
          <w:szCs w:val="24"/>
        </w:rPr>
      </w:pPr>
    </w:p>
    <w:p w14:paraId="1F5BFBCB" w14:textId="77777777" w:rsidR="00EF5AB5" w:rsidRPr="00025E8F" w:rsidRDefault="00EF5AB5" w:rsidP="00EF5AB5">
      <w:pPr>
        <w:pStyle w:val="af8"/>
        <w:rPr>
          <w:rFonts w:ascii="Times New Roman" w:hAnsi="Times New Roman" w:cs="Times New Roman"/>
          <w:sz w:val="24"/>
          <w:szCs w:val="24"/>
        </w:rPr>
      </w:pPr>
      <w:r w:rsidRPr="00025E8F">
        <w:rPr>
          <w:rFonts w:ascii="Times New Roman" w:hAnsi="Times New Roman" w:cs="Times New Roman"/>
          <w:b/>
          <w:sz w:val="24"/>
          <w:szCs w:val="24"/>
        </w:rPr>
        <w:t>Направленность программы:</w:t>
      </w:r>
      <w:r w:rsidR="002D438B" w:rsidRPr="00025E8F">
        <w:rPr>
          <w:rFonts w:ascii="Times New Roman" w:hAnsi="Times New Roman" w:cs="Times New Roman"/>
          <w:b/>
          <w:sz w:val="24"/>
          <w:szCs w:val="24"/>
        </w:rPr>
        <w:t xml:space="preserve"> </w:t>
      </w:r>
      <w:r w:rsidRPr="00025E8F">
        <w:rPr>
          <w:rFonts w:ascii="Times New Roman" w:hAnsi="Times New Roman" w:cs="Times New Roman"/>
          <w:sz w:val="24"/>
          <w:szCs w:val="24"/>
        </w:rPr>
        <w:t>художественная.</w:t>
      </w:r>
    </w:p>
    <w:p w14:paraId="26D755B7" w14:textId="77777777" w:rsidR="00EF5AB5" w:rsidRPr="00025E8F" w:rsidRDefault="00EF5AB5" w:rsidP="00EF5AB5">
      <w:pPr>
        <w:pStyle w:val="af8"/>
        <w:rPr>
          <w:rFonts w:ascii="Times New Roman" w:hAnsi="Times New Roman" w:cs="Times New Roman"/>
          <w:b/>
          <w:sz w:val="24"/>
          <w:szCs w:val="24"/>
        </w:rPr>
      </w:pPr>
      <w:r w:rsidRPr="00025E8F">
        <w:rPr>
          <w:rFonts w:ascii="Times New Roman" w:hAnsi="Times New Roman" w:cs="Times New Roman"/>
          <w:sz w:val="24"/>
          <w:szCs w:val="24"/>
        </w:rPr>
        <w:t>Программа нацелена на художественно-эстетическое развитие учащихся, воспитание гармоничной личности посредством декоративно-прикладного искусства.</w:t>
      </w:r>
      <w:r w:rsidRPr="00025E8F">
        <w:rPr>
          <w:rFonts w:ascii="Times New Roman" w:hAnsi="Times New Roman" w:cs="Times New Roman"/>
          <w:b/>
          <w:sz w:val="24"/>
          <w:szCs w:val="24"/>
        </w:rPr>
        <w:t xml:space="preserve"> С</w:t>
      </w:r>
      <w:r w:rsidRPr="00025E8F">
        <w:rPr>
          <w:rFonts w:ascii="Times New Roman" w:hAnsi="Times New Roman" w:cs="Times New Roman"/>
          <w:sz w:val="24"/>
          <w:szCs w:val="24"/>
        </w:rPr>
        <w:t>одержание программы не привязано к какому-либо одному промыслу или направлению, а включает в себя элементы разных школ: сувенирная лепка, рисунок, аппликация, оригами, флюид-арт и многие другие. Построение программы позволяет вводить появляющиеся новинки декоративного искусства.</w:t>
      </w:r>
    </w:p>
    <w:p w14:paraId="2E002573" w14:textId="77777777" w:rsidR="005E0B6A" w:rsidRPr="00025E8F" w:rsidRDefault="00EF5AB5" w:rsidP="005E0B6A">
      <w:pPr>
        <w:pStyle w:val="af8"/>
        <w:rPr>
          <w:rFonts w:ascii="Times New Roman" w:hAnsi="Times New Roman" w:cs="Times New Roman"/>
          <w:sz w:val="24"/>
          <w:szCs w:val="24"/>
        </w:rPr>
      </w:pPr>
      <w:r w:rsidRPr="00025E8F">
        <w:rPr>
          <w:rFonts w:ascii="Times New Roman" w:hAnsi="Times New Roman" w:cs="Times New Roman"/>
          <w:b/>
          <w:sz w:val="24"/>
          <w:szCs w:val="24"/>
        </w:rPr>
        <w:t>Цель образовательной программы:</w:t>
      </w:r>
      <w:r w:rsidR="005E0B6A" w:rsidRPr="00025E8F">
        <w:rPr>
          <w:rFonts w:ascii="Times New Roman" w:hAnsi="Times New Roman" w:cs="Times New Roman"/>
          <w:b/>
          <w:sz w:val="24"/>
          <w:szCs w:val="24"/>
        </w:rPr>
        <w:t xml:space="preserve"> </w:t>
      </w:r>
      <w:r w:rsidRPr="00025E8F">
        <w:rPr>
          <w:rFonts w:ascii="Times New Roman" w:hAnsi="Times New Roman" w:cs="Times New Roman"/>
          <w:sz w:val="24"/>
          <w:szCs w:val="24"/>
        </w:rPr>
        <w:t>создание условий для раскрытия и развития потенциальных творческих способностей и возможностей ребенка средствами декоративно-прикладного искусства  через практическое освоение  различных техник изготовления сувениров.</w:t>
      </w:r>
      <w:r w:rsidR="005E0B6A" w:rsidRPr="00025E8F">
        <w:rPr>
          <w:rFonts w:ascii="Times New Roman" w:hAnsi="Times New Roman" w:cs="Times New Roman"/>
          <w:b/>
          <w:sz w:val="24"/>
          <w:szCs w:val="24"/>
        </w:rPr>
        <w:t xml:space="preserve"> </w:t>
      </w:r>
    </w:p>
    <w:p w14:paraId="56A969B1" w14:textId="77777777" w:rsidR="00EF5AB5" w:rsidRPr="00025E8F" w:rsidRDefault="00EF5AB5" w:rsidP="00EF5AB5">
      <w:pPr>
        <w:pStyle w:val="af8"/>
        <w:rPr>
          <w:rFonts w:ascii="Times New Roman" w:hAnsi="Times New Roman" w:cs="Times New Roman"/>
          <w:sz w:val="24"/>
          <w:szCs w:val="24"/>
        </w:rPr>
      </w:pPr>
    </w:p>
    <w:p w14:paraId="3C489EFE" w14:textId="77777777" w:rsidR="00EF5AB5" w:rsidRPr="00025E8F" w:rsidRDefault="00EF5AB5" w:rsidP="00EF5AB5">
      <w:pPr>
        <w:pStyle w:val="af8"/>
        <w:rPr>
          <w:rFonts w:ascii="Times New Roman" w:eastAsia="Calibri" w:hAnsi="Times New Roman" w:cs="Times New Roman"/>
          <w:b/>
          <w:sz w:val="24"/>
          <w:szCs w:val="24"/>
        </w:rPr>
      </w:pPr>
      <w:r w:rsidRPr="00025E8F">
        <w:rPr>
          <w:rFonts w:ascii="Times New Roman" w:eastAsia="Calibri" w:hAnsi="Times New Roman" w:cs="Times New Roman"/>
          <w:b/>
          <w:sz w:val="24"/>
          <w:szCs w:val="24"/>
        </w:rPr>
        <w:t>Актуальность</w:t>
      </w:r>
      <w:r w:rsidR="002D438B" w:rsidRPr="00025E8F">
        <w:rPr>
          <w:rFonts w:ascii="Times New Roman" w:eastAsia="Calibri" w:hAnsi="Times New Roman" w:cs="Times New Roman"/>
          <w:b/>
          <w:sz w:val="24"/>
          <w:szCs w:val="24"/>
        </w:rPr>
        <w:t xml:space="preserve"> </w:t>
      </w:r>
      <w:r w:rsidRPr="00025E8F">
        <w:rPr>
          <w:rFonts w:ascii="Times New Roman" w:eastAsia="Calibri" w:hAnsi="Times New Roman" w:cs="Times New Roman"/>
          <w:sz w:val="24"/>
          <w:szCs w:val="24"/>
        </w:rPr>
        <w:t>программы «Сувенир» обусловлена тем, что в наше время разные виды творчества и декора находятся на пике моды. Данный курс нацеливает детей на ознакомление с различными профессиями (дизайнер, художник, конструктор-модельер, флорист и т.д.) и возможное будущее профессиональное самоопределение.</w:t>
      </w:r>
    </w:p>
    <w:p w14:paraId="49083B22" w14:textId="77777777" w:rsidR="00EF5AB5" w:rsidRPr="00025E8F" w:rsidRDefault="00EF5AB5" w:rsidP="00EF5AB5">
      <w:pPr>
        <w:pStyle w:val="af8"/>
        <w:rPr>
          <w:rFonts w:ascii="Times New Roman" w:eastAsia="Calibri" w:hAnsi="Times New Roman" w:cs="Times New Roman"/>
          <w:sz w:val="24"/>
          <w:szCs w:val="24"/>
        </w:rPr>
      </w:pPr>
      <w:r w:rsidRPr="00025E8F">
        <w:rPr>
          <w:rFonts w:ascii="Times New Roman" w:eastAsia="Calibri" w:hAnsi="Times New Roman" w:cs="Times New Roman"/>
          <w:sz w:val="24"/>
          <w:szCs w:val="24"/>
        </w:rPr>
        <w:t xml:space="preserve">Новизна программы состоит в том, что в её структуру включено изучение различных техник и видов ДПИ: создание керамических изделий, бумагопластика, работа с фоамираном, работа с природным материалом и т.д. Кроме того, в работе с детьми применяется деятельностный подход, который учит применять в быту навыки изготовления изделий из глины, аппликации и оригами - подарки к праздникам, сувенирные украшения для дома  и т.д. А интеграция со смежными дисциплинами – историей, основами композиции, основами цветоведения – значительно расширяет кругозор учащихся и способствует углублению знаний по предметам. </w:t>
      </w:r>
    </w:p>
    <w:p w14:paraId="5BD15E6B" w14:textId="77777777" w:rsidR="00EF5AB5" w:rsidRPr="00025E8F" w:rsidRDefault="00EF5AB5" w:rsidP="00EF5AB5">
      <w:pPr>
        <w:pStyle w:val="aa"/>
        <w:jc w:val="both"/>
      </w:pPr>
      <w:r w:rsidRPr="00025E8F">
        <w:t xml:space="preserve">Содержание образовательного процесса первого года обучения включает в себя такие разделы: «ГлиНяшки» (сувениры и подарки из глины, и других пластических материалов), </w:t>
      </w:r>
      <w:r w:rsidRPr="00025E8F">
        <w:lastRenderedPageBreak/>
        <w:t>«Чудо-Рисунки» (кофейная живопись, «пэчворк»), «Картонка-Арт» (оригами, аппликация, игрушки из бумажных втулок, айрис-филдинг (радужная аппликация), «Всякая Всячина» (цветы из фоамирана. Заколки. Браслеты. Игрушки из фетра)</w:t>
      </w:r>
    </w:p>
    <w:p w14:paraId="0A200B43" w14:textId="77777777" w:rsidR="00EF5AB5" w:rsidRPr="00025E8F" w:rsidRDefault="00EF5AB5" w:rsidP="00EF5AB5">
      <w:pPr>
        <w:pStyle w:val="aa"/>
        <w:jc w:val="both"/>
      </w:pPr>
      <w:r w:rsidRPr="00025E8F">
        <w:t>По прохождению первого года обучения кружковцы должны знать общие сведения о видах декоративно - прикладного творчества; правила техники безопасности; материалы, инструменты, приспособления для работы; технологическую последовательность, выполняемой работы;способы изготовления и декорирования декоративно-прикладных изделий. Должны уметь:принимать участие в создании коллективных работ; самостоятельно создавать простое изделие по образцу или по собственному воображению; уважать свой и чужой труд, организовывать свое место работы.</w:t>
      </w:r>
    </w:p>
    <w:p w14:paraId="0A5CBB65" w14:textId="77777777" w:rsidR="00EF5AB5" w:rsidRPr="00025E8F" w:rsidRDefault="00EF5AB5" w:rsidP="00EF5AB5">
      <w:pPr>
        <w:pStyle w:val="aa"/>
        <w:jc w:val="both"/>
      </w:pPr>
      <w:r w:rsidRPr="00025E8F">
        <w:t>На 2 году обучения ребята продолжают изучение тем прошлого года, но темы расширяются и углубляются.В конце второго года обучения кружковцы должны знать: технологию и последовательность изготовления изделий;</w:t>
      </w:r>
      <w:r w:rsidR="00C7552D">
        <w:t xml:space="preserve"> </w:t>
      </w:r>
      <w:r w:rsidRPr="00025E8F">
        <w:t>свойства красок, смешивание цветов; средства воплощения замысла в изделии; особенности создания художественного образа в процессе изготовления изделия;</w:t>
      </w:r>
      <w:r w:rsidR="00C7552D">
        <w:t xml:space="preserve"> </w:t>
      </w:r>
      <w:r w:rsidRPr="00025E8F">
        <w:t>требования, предъявляемые к готовому изделию.Должны уметь:</w:t>
      </w:r>
      <w:r w:rsidR="00C7552D">
        <w:t xml:space="preserve"> </w:t>
      </w:r>
      <w:r w:rsidRPr="00025E8F">
        <w:t>самостоятельно выполнять более сложные изделия, сувениры, композиции, придавая им индивидуальность и выразительность;</w:t>
      </w:r>
      <w:r w:rsidR="00C7552D">
        <w:t xml:space="preserve"> </w:t>
      </w:r>
      <w:r w:rsidRPr="00025E8F">
        <w:t>оценивать свои возможности при изготовлении задуманного изделия;</w:t>
      </w:r>
      <w:r w:rsidR="00C7552D">
        <w:t xml:space="preserve"> </w:t>
      </w:r>
      <w:r w:rsidRPr="00025E8F">
        <w:t>проявлять доброжелательное отношение к младшим и начинающим в помощи и взаимном сотрудничестве, применять теоретические знания и практические умения при выполнении работы;</w:t>
      </w:r>
      <w:r w:rsidR="00C7552D">
        <w:t xml:space="preserve"> </w:t>
      </w:r>
      <w:r w:rsidRPr="00025E8F">
        <w:t>пользоваться имеющимся опытом, создавать художественные образы, выразительные формы;</w:t>
      </w:r>
      <w:r w:rsidR="00C7552D">
        <w:t xml:space="preserve"> </w:t>
      </w:r>
      <w:r w:rsidRPr="00025E8F">
        <w:t>активно участвуют в выставках, конкурсах и ярмарках.</w:t>
      </w:r>
    </w:p>
    <w:p w14:paraId="228DD20F" w14:textId="77777777" w:rsidR="0050503A" w:rsidRPr="00025E8F" w:rsidRDefault="0050503A" w:rsidP="0050503A">
      <w:pPr>
        <w:widowControl w:val="0"/>
        <w:suppressAutoHyphens/>
        <w:autoSpaceDE w:val="0"/>
        <w:spacing w:after="0" w:line="240" w:lineRule="auto"/>
        <w:jc w:val="center"/>
        <w:rPr>
          <w:rFonts w:ascii="Times New Roman" w:eastAsia="Times New Roman" w:hAnsi="Times New Roman" w:cs="Times New Roman"/>
          <w:b/>
          <w:sz w:val="24"/>
          <w:szCs w:val="24"/>
          <w:lang w:eastAsia="en-US"/>
        </w:rPr>
      </w:pPr>
      <w:r w:rsidRPr="00025E8F">
        <w:rPr>
          <w:rFonts w:ascii="Times New Roman" w:eastAsia="Times New Roman" w:hAnsi="Times New Roman" w:cs="Times New Roman"/>
          <w:b/>
          <w:sz w:val="24"/>
          <w:szCs w:val="24"/>
          <w:lang w:eastAsia="ar-SA"/>
        </w:rPr>
        <w:t xml:space="preserve">Программа   </w:t>
      </w:r>
      <w:r w:rsidRPr="00025E8F">
        <w:rPr>
          <w:rFonts w:ascii="Times New Roman" w:eastAsia="Times New Roman" w:hAnsi="Times New Roman" w:cs="Times New Roman"/>
          <w:b/>
          <w:sz w:val="24"/>
          <w:szCs w:val="24"/>
          <w:lang w:eastAsia="en-US"/>
        </w:rPr>
        <w:t>«Тяштене»</w:t>
      </w:r>
    </w:p>
    <w:p w14:paraId="35C03E0D" w14:textId="77777777" w:rsidR="0050503A" w:rsidRPr="00025E8F" w:rsidRDefault="0050503A" w:rsidP="0050503A">
      <w:pPr>
        <w:widowControl w:val="0"/>
        <w:suppressAutoHyphens/>
        <w:autoSpaceDE w:val="0"/>
        <w:spacing w:after="0" w:line="240" w:lineRule="auto"/>
        <w:jc w:val="center"/>
        <w:rPr>
          <w:rFonts w:ascii="Times New Roman" w:eastAsia="Times New Roman" w:hAnsi="Times New Roman" w:cs="Times New Roman"/>
          <w:b/>
          <w:sz w:val="24"/>
          <w:szCs w:val="24"/>
          <w:lang w:eastAsia="en-US"/>
        </w:rPr>
      </w:pPr>
    </w:p>
    <w:p w14:paraId="2B193FD5" w14:textId="77777777" w:rsidR="0050503A" w:rsidRPr="00025E8F" w:rsidRDefault="0050503A" w:rsidP="0050503A">
      <w:pPr>
        <w:spacing w:after="0" w:line="240" w:lineRule="auto"/>
        <w:jc w:val="both"/>
        <w:rPr>
          <w:rFonts w:ascii="Times New Roman" w:eastAsia="Calibri" w:hAnsi="Times New Roman" w:cs="Times New Roman"/>
          <w:sz w:val="24"/>
          <w:szCs w:val="24"/>
          <w:lang w:eastAsia="en-US"/>
        </w:rPr>
      </w:pPr>
      <w:r w:rsidRPr="00025E8F">
        <w:rPr>
          <w:rFonts w:ascii="Times New Roman" w:eastAsia="Calibri" w:hAnsi="Times New Roman" w:cs="Times New Roman"/>
          <w:sz w:val="24"/>
          <w:szCs w:val="24"/>
          <w:lang w:eastAsia="en-US"/>
        </w:rPr>
        <w:t xml:space="preserve">Возраст детей: </w:t>
      </w:r>
      <w:r w:rsidR="00C7552D">
        <w:rPr>
          <w:rFonts w:ascii="Times New Roman" w:eastAsia="Calibri" w:hAnsi="Times New Roman" w:cs="Times New Roman"/>
          <w:b/>
          <w:sz w:val="24"/>
          <w:szCs w:val="24"/>
          <w:lang w:eastAsia="en-US"/>
        </w:rPr>
        <w:t>10</w:t>
      </w:r>
      <w:r w:rsidRPr="00025E8F">
        <w:rPr>
          <w:rFonts w:ascii="Times New Roman" w:eastAsia="Calibri" w:hAnsi="Times New Roman" w:cs="Times New Roman"/>
          <w:b/>
          <w:sz w:val="24"/>
          <w:szCs w:val="24"/>
          <w:lang w:eastAsia="en-US"/>
        </w:rPr>
        <w:t xml:space="preserve"> – 11   лет</w:t>
      </w:r>
    </w:p>
    <w:p w14:paraId="02B29052" w14:textId="77777777" w:rsidR="0050503A" w:rsidRPr="00025E8F" w:rsidRDefault="0050503A" w:rsidP="0050503A">
      <w:pPr>
        <w:spacing w:after="0" w:line="240" w:lineRule="auto"/>
        <w:jc w:val="both"/>
        <w:rPr>
          <w:rFonts w:ascii="Times New Roman" w:eastAsia="Calibri" w:hAnsi="Times New Roman" w:cs="Times New Roman"/>
          <w:b/>
          <w:sz w:val="24"/>
          <w:szCs w:val="24"/>
          <w:lang w:eastAsia="en-US"/>
        </w:rPr>
      </w:pPr>
      <w:r w:rsidRPr="00025E8F">
        <w:rPr>
          <w:rFonts w:ascii="Times New Roman" w:eastAsia="Calibri" w:hAnsi="Times New Roman" w:cs="Times New Roman"/>
          <w:sz w:val="24"/>
          <w:szCs w:val="24"/>
          <w:lang w:eastAsia="en-US"/>
        </w:rPr>
        <w:t xml:space="preserve">Срок реализации: </w:t>
      </w:r>
      <w:r w:rsidR="00C7552D">
        <w:rPr>
          <w:rFonts w:ascii="Times New Roman" w:eastAsia="Calibri" w:hAnsi="Times New Roman" w:cs="Times New Roman"/>
          <w:b/>
          <w:sz w:val="24"/>
          <w:szCs w:val="24"/>
          <w:lang w:eastAsia="en-US"/>
        </w:rPr>
        <w:t>2</w:t>
      </w:r>
      <w:r w:rsidRPr="00025E8F">
        <w:rPr>
          <w:rFonts w:ascii="Times New Roman" w:eastAsia="Calibri" w:hAnsi="Times New Roman" w:cs="Times New Roman"/>
          <w:b/>
          <w:sz w:val="24"/>
          <w:szCs w:val="24"/>
          <w:lang w:eastAsia="en-US"/>
        </w:rPr>
        <w:t xml:space="preserve"> год</w:t>
      </w:r>
      <w:r w:rsidR="00E77EBF">
        <w:rPr>
          <w:rFonts w:ascii="Times New Roman" w:eastAsia="Calibri" w:hAnsi="Times New Roman" w:cs="Times New Roman"/>
          <w:b/>
          <w:sz w:val="24"/>
          <w:szCs w:val="24"/>
          <w:lang w:eastAsia="en-US"/>
        </w:rPr>
        <w:t>а</w:t>
      </w:r>
    </w:p>
    <w:p w14:paraId="17574746" w14:textId="77777777" w:rsidR="0050503A" w:rsidRPr="00025E8F" w:rsidRDefault="0050503A" w:rsidP="0050503A">
      <w:pPr>
        <w:spacing w:after="0" w:line="240" w:lineRule="auto"/>
        <w:jc w:val="both"/>
        <w:rPr>
          <w:rFonts w:ascii="Times New Roman" w:eastAsia="Calibri" w:hAnsi="Times New Roman" w:cs="Times New Roman"/>
          <w:sz w:val="24"/>
          <w:szCs w:val="24"/>
          <w:lang w:eastAsia="en-US"/>
        </w:rPr>
      </w:pPr>
      <w:r w:rsidRPr="00025E8F">
        <w:rPr>
          <w:rFonts w:ascii="Times New Roman" w:eastAsia="Calibri" w:hAnsi="Times New Roman" w:cs="Times New Roman"/>
          <w:sz w:val="24"/>
          <w:szCs w:val="24"/>
          <w:lang w:eastAsia="en-US"/>
        </w:rPr>
        <w:t>Дополнительная общеобразовательная общеразвивающая программа «Тяштене» рассчитана на учащихся младшего школьного возраста 8-11 лет, для которых важны творческая реализация своих способностей, самостоятельный поиск истинных человеческих ценностей, самоутверждение. В ходе занятий учащиеся объединения научатся получать необходимую информацию путём собственных наблюдений и поиска мордовской культуры, ценности народа, традиций, обрядов, праздников, быта, приобретут навыки ведения исследовательской деятельности. Основанием для набора в объединение является желание детей и их родителей.</w:t>
      </w:r>
    </w:p>
    <w:p w14:paraId="0A5605BA" w14:textId="77777777" w:rsidR="0050503A" w:rsidRPr="00025E8F" w:rsidRDefault="0050503A" w:rsidP="0050503A">
      <w:pPr>
        <w:spacing w:after="0" w:line="240" w:lineRule="auto"/>
        <w:jc w:val="both"/>
        <w:rPr>
          <w:rFonts w:ascii="Times New Roman" w:eastAsia="Calibri" w:hAnsi="Times New Roman" w:cs="Times New Roman"/>
          <w:sz w:val="24"/>
          <w:szCs w:val="24"/>
          <w:lang w:eastAsia="en-US"/>
        </w:rPr>
      </w:pPr>
      <w:r w:rsidRPr="00025E8F">
        <w:rPr>
          <w:rFonts w:ascii="Times New Roman" w:eastAsia="Calibri" w:hAnsi="Times New Roman" w:cs="Times New Roman"/>
          <w:sz w:val="24"/>
          <w:szCs w:val="24"/>
          <w:lang w:eastAsia="en-US"/>
        </w:rPr>
        <w:t>Целью программы</w:t>
      </w:r>
      <w:r w:rsidRPr="00025E8F">
        <w:rPr>
          <w:rFonts w:ascii="Times New Roman" w:eastAsia="Calibri" w:hAnsi="Times New Roman" w:cs="Times New Roman"/>
          <w:color w:val="000000"/>
          <w:sz w:val="24"/>
          <w:szCs w:val="24"/>
        </w:rPr>
        <w:t xml:space="preserve"> заключается</w:t>
      </w:r>
      <w:r w:rsidRPr="00025E8F">
        <w:rPr>
          <w:rFonts w:ascii="Times New Roman" w:eastAsia="Calibri" w:hAnsi="Times New Roman" w:cs="Times New Roman"/>
          <w:sz w:val="24"/>
          <w:szCs w:val="24"/>
          <w:lang w:eastAsia="en-US"/>
        </w:rPr>
        <w:t xml:space="preserve">  ознакомить учащихся с мордовским фольклором, привить любовь к нему, сформировать чувство самоуважения, и уважения к мордовской национальной культуре, к культуре народов, населяющих республику, развитие творческих способностей у детей, привлечение детей к творчеству.</w:t>
      </w:r>
    </w:p>
    <w:p w14:paraId="21266B04" w14:textId="77777777" w:rsidR="0050503A" w:rsidRPr="00025E8F" w:rsidRDefault="0050503A" w:rsidP="0050503A">
      <w:pPr>
        <w:spacing w:after="0" w:line="240" w:lineRule="auto"/>
        <w:rPr>
          <w:rFonts w:ascii="Times New Roman" w:eastAsia="Calibri" w:hAnsi="Times New Roman" w:cs="Times New Roman"/>
          <w:color w:val="000000"/>
          <w:sz w:val="24"/>
          <w:szCs w:val="24"/>
          <w:lang w:eastAsia="en-US"/>
        </w:rPr>
      </w:pPr>
      <w:r w:rsidRPr="00025E8F">
        <w:rPr>
          <w:rFonts w:ascii="Times New Roman" w:eastAsia="Calibri" w:hAnsi="Times New Roman" w:cs="Times New Roman"/>
          <w:sz w:val="24"/>
          <w:szCs w:val="24"/>
          <w:shd w:val="clear" w:color="auto" w:fill="FFFFFF"/>
          <w:lang w:eastAsia="en-US"/>
        </w:rPr>
        <w:t xml:space="preserve"> </w:t>
      </w:r>
      <w:r w:rsidRPr="00025E8F">
        <w:rPr>
          <w:rFonts w:ascii="Times New Roman" w:eastAsia="Calibri" w:hAnsi="Times New Roman" w:cs="Times New Roman"/>
          <w:b/>
          <w:sz w:val="24"/>
          <w:szCs w:val="24"/>
          <w:shd w:val="clear" w:color="auto" w:fill="FFFFFF"/>
          <w:lang w:eastAsia="en-US"/>
        </w:rPr>
        <w:t>Задачи:</w:t>
      </w:r>
      <w:r w:rsidRPr="00025E8F">
        <w:rPr>
          <w:rFonts w:ascii="Times New Roman" w:eastAsia="Calibri" w:hAnsi="Times New Roman" w:cs="Times New Roman"/>
          <w:color w:val="000000"/>
          <w:sz w:val="24"/>
          <w:szCs w:val="24"/>
          <w:shd w:val="clear" w:color="auto" w:fill="FFFFFF"/>
          <w:lang w:eastAsia="en-US"/>
        </w:rPr>
        <w:t> </w:t>
      </w:r>
      <w:r w:rsidRPr="00025E8F">
        <w:rPr>
          <w:rFonts w:ascii="Times New Roman" w:eastAsia="Calibri" w:hAnsi="Times New Roman" w:cs="Times New Roman"/>
          <w:sz w:val="24"/>
          <w:szCs w:val="24"/>
          <w:lang w:eastAsia="en-US"/>
        </w:rPr>
        <w:br/>
      </w:r>
      <w:r w:rsidRPr="00025E8F">
        <w:rPr>
          <w:rFonts w:ascii="Times New Roman" w:eastAsia="Calibri" w:hAnsi="Times New Roman" w:cs="Times New Roman"/>
          <w:i/>
          <w:iCs/>
          <w:sz w:val="24"/>
          <w:szCs w:val="24"/>
          <w:shd w:val="clear" w:color="auto" w:fill="FFFFFF"/>
          <w:lang w:eastAsia="en-US"/>
        </w:rPr>
        <w:t>образовательные:</w:t>
      </w:r>
    </w:p>
    <w:p w14:paraId="59E44601" w14:textId="77777777" w:rsidR="0050503A" w:rsidRPr="00025E8F" w:rsidRDefault="0050503A" w:rsidP="0050503A">
      <w:pPr>
        <w:spacing w:after="0" w:line="240" w:lineRule="auto"/>
        <w:rPr>
          <w:rFonts w:ascii="Times New Roman" w:eastAsia="Calibri" w:hAnsi="Times New Roman" w:cs="Times New Roman"/>
          <w:color w:val="000000"/>
          <w:sz w:val="24"/>
          <w:szCs w:val="24"/>
          <w:lang w:eastAsia="en-US"/>
        </w:rPr>
      </w:pPr>
      <w:r w:rsidRPr="00025E8F">
        <w:rPr>
          <w:rFonts w:ascii="Times New Roman" w:eastAsia="Calibri" w:hAnsi="Times New Roman" w:cs="Times New Roman"/>
          <w:color w:val="000000"/>
          <w:sz w:val="24"/>
          <w:szCs w:val="24"/>
          <w:lang w:eastAsia="en-US"/>
        </w:rPr>
        <w:t>- дать детям представление о фольклоре как источнике народной мудрости, красоты и жизненной силы;</w:t>
      </w:r>
    </w:p>
    <w:p w14:paraId="255E6E21" w14:textId="77777777" w:rsidR="0050503A" w:rsidRPr="00025E8F" w:rsidRDefault="0050503A" w:rsidP="0050503A">
      <w:pPr>
        <w:spacing w:after="0" w:line="240" w:lineRule="auto"/>
        <w:rPr>
          <w:rFonts w:ascii="Times New Roman" w:eastAsia="Calibri" w:hAnsi="Times New Roman" w:cs="Times New Roman"/>
          <w:color w:val="000000"/>
          <w:sz w:val="24"/>
          <w:szCs w:val="24"/>
          <w:lang w:eastAsia="en-US"/>
        </w:rPr>
      </w:pPr>
      <w:r w:rsidRPr="00025E8F">
        <w:rPr>
          <w:rFonts w:ascii="Times New Roman" w:eastAsia="Calibri" w:hAnsi="Times New Roman" w:cs="Times New Roman"/>
          <w:color w:val="000000"/>
          <w:sz w:val="24"/>
          <w:szCs w:val="24"/>
          <w:lang w:eastAsia="en-US"/>
        </w:rPr>
        <w:t>- обеспечить знание традиционного мордовского поэтического творчества, доступного для освоения в детском возрасте; </w:t>
      </w:r>
      <w:r w:rsidRPr="00025E8F">
        <w:rPr>
          <w:rFonts w:ascii="Times New Roman" w:eastAsia="Calibri" w:hAnsi="Times New Roman" w:cs="Times New Roman"/>
          <w:color w:val="000000"/>
          <w:sz w:val="24"/>
          <w:szCs w:val="24"/>
          <w:lang w:eastAsia="en-US"/>
        </w:rPr>
        <w:br/>
      </w:r>
      <w:r w:rsidRPr="00025E8F">
        <w:rPr>
          <w:rFonts w:ascii="Times New Roman" w:eastAsia="Calibri" w:hAnsi="Times New Roman" w:cs="Times New Roman"/>
          <w:i/>
          <w:iCs/>
          <w:color w:val="000000"/>
          <w:sz w:val="24"/>
          <w:szCs w:val="24"/>
          <w:lang w:eastAsia="en-US"/>
        </w:rPr>
        <w:t>воспитательные:</w:t>
      </w:r>
    </w:p>
    <w:p w14:paraId="32B3B2B1" w14:textId="77777777" w:rsidR="0050503A" w:rsidRPr="00025E8F" w:rsidRDefault="0050503A" w:rsidP="0050503A">
      <w:pPr>
        <w:spacing w:after="0" w:line="240" w:lineRule="auto"/>
        <w:rPr>
          <w:rFonts w:ascii="Times New Roman" w:eastAsia="Calibri" w:hAnsi="Times New Roman" w:cs="Times New Roman"/>
          <w:sz w:val="24"/>
          <w:szCs w:val="24"/>
          <w:lang w:eastAsia="en-US"/>
        </w:rPr>
      </w:pPr>
      <w:r w:rsidRPr="00025E8F">
        <w:rPr>
          <w:rFonts w:ascii="Times New Roman" w:eastAsia="Calibri" w:hAnsi="Times New Roman" w:cs="Times New Roman"/>
          <w:sz w:val="24"/>
          <w:szCs w:val="24"/>
          <w:lang w:eastAsia="en-US"/>
        </w:rPr>
        <w:t>- формировать нравственные человеческие качества: человеколюбие, честность, уважительное, бережное и добросовестное отношение к традициям родного края, уважение к взрослым и сверстникам;</w:t>
      </w:r>
    </w:p>
    <w:p w14:paraId="32DB0DD0" w14:textId="77777777" w:rsidR="0050503A" w:rsidRPr="00025E8F" w:rsidRDefault="0050503A" w:rsidP="0050503A">
      <w:pPr>
        <w:spacing w:after="0" w:line="240" w:lineRule="auto"/>
        <w:rPr>
          <w:rFonts w:ascii="Times New Roman" w:eastAsia="Calibri" w:hAnsi="Times New Roman" w:cs="Times New Roman"/>
          <w:sz w:val="24"/>
          <w:szCs w:val="24"/>
          <w:lang w:eastAsia="en-US"/>
        </w:rPr>
      </w:pPr>
      <w:r w:rsidRPr="00025E8F">
        <w:rPr>
          <w:rFonts w:ascii="Times New Roman" w:eastAsia="Calibri" w:hAnsi="Times New Roman" w:cs="Times New Roman"/>
          <w:sz w:val="24"/>
          <w:szCs w:val="24"/>
          <w:lang w:eastAsia="en-US"/>
        </w:rPr>
        <w:lastRenderedPageBreak/>
        <w:t>- формировать национальное самосознание учащихся, уважение к своему народу;</w:t>
      </w:r>
      <w:r w:rsidRPr="00025E8F">
        <w:rPr>
          <w:rFonts w:ascii="Times New Roman" w:eastAsia="Calibri" w:hAnsi="Times New Roman" w:cs="Times New Roman"/>
          <w:color w:val="000000"/>
          <w:sz w:val="24"/>
          <w:szCs w:val="24"/>
          <w:lang w:eastAsia="en-US"/>
        </w:rPr>
        <w:t> </w:t>
      </w:r>
      <w:r w:rsidRPr="00025E8F">
        <w:rPr>
          <w:rFonts w:ascii="Times New Roman" w:eastAsia="Calibri" w:hAnsi="Times New Roman" w:cs="Times New Roman"/>
          <w:sz w:val="24"/>
          <w:szCs w:val="24"/>
          <w:lang w:eastAsia="en-US"/>
        </w:rPr>
        <w:br/>
      </w:r>
      <w:r w:rsidRPr="00025E8F">
        <w:rPr>
          <w:rFonts w:ascii="Times New Roman" w:eastAsia="Calibri" w:hAnsi="Times New Roman" w:cs="Times New Roman"/>
          <w:i/>
          <w:iCs/>
          <w:sz w:val="24"/>
          <w:szCs w:val="24"/>
          <w:lang w:eastAsia="en-US"/>
        </w:rPr>
        <w:t>развивающие</w:t>
      </w:r>
      <w:r w:rsidRPr="00025E8F">
        <w:rPr>
          <w:rFonts w:ascii="Times New Roman" w:eastAsia="Calibri" w:hAnsi="Times New Roman" w:cs="Times New Roman"/>
          <w:sz w:val="24"/>
          <w:szCs w:val="24"/>
          <w:lang w:eastAsia="en-US"/>
        </w:rPr>
        <w:t>:</w:t>
      </w:r>
    </w:p>
    <w:p w14:paraId="18ADB26A" w14:textId="77777777" w:rsidR="0050503A" w:rsidRPr="00025E8F" w:rsidRDefault="0050503A" w:rsidP="0050503A">
      <w:pPr>
        <w:spacing w:after="0" w:line="240" w:lineRule="auto"/>
        <w:rPr>
          <w:rFonts w:ascii="Times New Roman" w:eastAsia="Calibri" w:hAnsi="Times New Roman" w:cs="Times New Roman"/>
          <w:sz w:val="24"/>
          <w:szCs w:val="24"/>
          <w:lang w:eastAsia="en-US"/>
        </w:rPr>
      </w:pPr>
      <w:r w:rsidRPr="00025E8F">
        <w:rPr>
          <w:rFonts w:ascii="Times New Roman" w:eastAsia="Calibri" w:hAnsi="Times New Roman" w:cs="Times New Roman"/>
          <w:sz w:val="24"/>
          <w:szCs w:val="24"/>
          <w:lang w:eastAsia="en-US"/>
        </w:rPr>
        <w:t>- развивать творческие способности учащихся;</w:t>
      </w:r>
    </w:p>
    <w:p w14:paraId="5AA25BC8" w14:textId="77777777" w:rsidR="0050503A" w:rsidRPr="00025E8F" w:rsidRDefault="0050503A" w:rsidP="0050503A">
      <w:pPr>
        <w:spacing w:after="0" w:line="240" w:lineRule="auto"/>
        <w:rPr>
          <w:rFonts w:ascii="Times New Roman" w:eastAsia="Calibri" w:hAnsi="Times New Roman" w:cs="Times New Roman"/>
          <w:sz w:val="24"/>
          <w:szCs w:val="24"/>
          <w:lang w:eastAsia="en-US"/>
        </w:rPr>
      </w:pPr>
      <w:r w:rsidRPr="00025E8F">
        <w:rPr>
          <w:rFonts w:ascii="Times New Roman" w:eastAsia="Calibri" w:hAnsi="Times New Roman" w:cs="Times New Roman"/>
          <w:sz w:val="24"/>
          <w:szCs w:val="24"/>
          <w:lang w:eastAsia="en-US"/>
        </w:rPr>
        <w:t>-развивать самостоятельность, инициативу и импровизационные способности у детей;</w:t>
      </w:r>
    </w:p>
    <w:p w14:paraId="21A7E83E" w14:textId="77777777" w:rsidR="0050503A" w:rsidRPr="00025E8F" w:rsidRDefault="0050503A" w:rsidP="0050503A">
      <w:pPr>
        <w:spacing w:after="0" w:line="240" w:lineRule="auto"/>
        <w:rPr>
          <w:rFonts w:ascii="Times New Roman" w:eastAsia="Calibri" w:hAnsi="Times New Roman" w:cs="Times New Roman"/>
          <w:sz w:val="24"/>
          <w:szCs w:val="24"/>
          <w:lang w:eastAsia="en-US"/>
        </w:rPr>
      </w:pPr>
      <w:r w:rsidRPr="00025E8F">
        <w:rPr>
          <w:rFonts w:ascii="Times New Roman" w:eastAsia="Calibri" w:hAnsi="Times New Roman" w:cs="Times New Roman"/>
          <w:sz w:val="24"/>
          <w:szCs w:val="24"/>
          <w:lang w:eastAsia="en-US"/>
        </w:rPr>
        <w:t>-формировать интерес и стремление к познанию глубинного содержания устно-народного творчества мордовского народа.</w:t>
      </w:r>
    </w:p>
    <w:p w14:paraId="41854B2B" w14:textId="77777777" w:rsidR="0050503A" w:rsidRPr="00025E8F" w:rsidRDefault="0050503A" w:rsidP="0050503A">
      <w:pPr>
        <w:spacing w:after="0" w:line="240" w:lineRule="auto"/>
        <w:rPr>
          <w:rFonts w:ascii="Times New Roman" w:eastAsia="Calibri" w:hAnsi="Times New Roman" w:cs="Times New Roman"/>
          <w:b/>
          <w:sz w:val="24"/>
          <w:szCs w:val="24"/>
        </w:rPr>
      </w:pPr>
      <w:r w:rsidRPr="00025E8F">
        <w:rPr>
          <w:rFonts w:ascii="Times New Roman" w:eastAsia="Calibri" w:hAnsi="Times New Roman" w:cs="Times New Roman"/>
          <w:b/>
          <w:sz w:val="24"/>
          <w:szCs w:val="24"/>
        </w:rPr>
        <w:t>Ожидаемые результаты освоения программы</w:t>
      </w:r>
    </w:p>
    <w:p w14:paraId="31A196C0" w14:textId="77777777" w:rsidR="0050503A" w:rsidRPr="00025E8F" w:rsidRDefault="0050503A" w:rsidP="0050503A">
      <w:pPr>
        <w:spacing w:after="0" w:line="240" w:lineRule="auto"/>
        <w:rPr>
          <w:rFonts w:ascii="Times New Roman" w:eastAsia="Calibri" w:hAnsi="Times New Roman" w:cs="Times New Roman"/>
          <w:b/>
          <w:sz w:val="24"/>
          <w:szCs w:val="24"/>
        </w:rPr>
      </w:pPr>
      <w:r w:rsidRPr="00025E8F">
        <w:rPr>
          <w:rFonts w:ascii="Times New Roman" w:eastAsia="Calibri" w:hAnsi="Times New Roman" w:cs="Times New Roman"/>
          <w:b/>
          <w:sz w:val="24"/>
          <w:szCs w:val="24"/>
        </w:rPr>
        <w:t xml:space="preserve">  Воспитанники в конце  года обучения будут знать:</w:t>
      </w:r>
    </w:p>
    <w:p w14:paraId="1F210D55" w14:textId="77777777" w:rsidR="0050503A" w:rsidRPr="00025E8F" w:rsidRDefault="0050503A" w:rsidP="0050503A">
      <w:pPr>
        <w:spacing w:after="0" w:line="240" w:lineRule="auto"/>
        <w:rPr>
          <w:rFonts w:ascii="Times New Roman" w:eastAsia="Calibri" w:hAnsi="Times New Roman" w:cs="Times New Roman"/>
          <w:sz w:val="24"/>
          <w:szCs w:val="24"/>
        </w:rPr>
      </w:pPr>
      <w:r w:rsidRPr="00025E8F">
        <w:rPr>
          <w:rFonts w:ascii="Times New Roman" w:eastAsia="Calibri" w:hAnsi="Times New Roman" w:cs="Times New Roman"/>
          <w:sz w:val="24"/>
          <w:szCs w:val="24"/>
        </w:rPr>
        <w:t>- национальные традиции и обычаи родного края;</w:t>
      </w:r>
    </w:p>
    <w:p w14:paraId="52093797" w14:textId="77777777" w:rsidR="0050503A" w:rsidRPr="00025E8F" w:rsidRDefault="0050503A" w:rsidP="0050503A">
      <w:pPr>
        <w:spacing w:after="0" w:line="240" w:lineRule="auto"/>
        <w:rPr>
          <w:rFonts w:ascii="Times New Roman" w:eastAsia="Calibri" w:hAnsi="Times New Roman" w:cs="Times New Roman"/>
          <w:sz w:val="24"/>
          <w:szCs w:val="24"/>
        </w:rPr>
      </w:pPr>
      <w:r w:rsidRPr="00025E8F">
        <w:rPr>
          <w:rFonts w:ascii="Times New Roman" w:eastAsia="Calibri" w:hAnsi="Times New Roman" w:cs="Times New Roman"/>
          <w:sz w:val="24"/>
          <w:szCs w:val="24"/>
        </w:rPr>
        <w:t>- описание народных праздников и поверий;</w:t>
      </w:r>
    </w:p>
    <w:p w14:paraId="46A68129" w14:textId="77777777" w:rsidR="0050503A" w:rsidRPr="00025E8F" w:rsidRDefault="0050503A" w:rsidP="0050503A">
      <w:pPr>
        <w:spacing w:after="0" w:line="240" w:lineRule="auto"/>
        <w:rPr>
          <w:rFonts w:ascii="Times New Roman" w:eastAsia="Calibri" w:hAnsi="Times New Roman" w:cs="Times New Roman"/>
          <w:sz w:val="24"/>
          <w:szCs w:val="24"/>
        </w:rPr>
      </w:pPr>
      <w:r w:rsidRPr="00025E8F">
        <w:rPr>
          <w:rFonts w:ascii="Times New Roman" w:eastAsia="Calibri" w:hAnsi="Times New Roman" w:cs="Times New Roman"/>
          <w:sz w:val="24"/>
          <w:szCs w:val="24"/>
        </w:rPr>
        <w:t>- забытые народные обычаи и праздники;</w:t>
      </w:r>
    </w:p>
    <w:p w14:paraId="7CB5CB8C" w14:textId="77777777" w:rsidR="0050503A" w:rsidRPr="00025E8F" w:rsidRDefault="0050503A" w:rsidP="0050503A">
      <w:pPr>
        <w:spacing w:after="0" w:line="240" w:lineRule="auto"/>
        <w:rPr>
          <w:rFonts w:ascii="Times New Roman" w:eastAsia="Calibri" w:hAnsi="Times New Roman" w:cs="Times New Roman"/>
          <w:sz w:val="24"/>
          <w:szCs w:val="24"/>
        </w:rPr>
      </w:pPr>
      <w:r w:rsidRPr="00025E8F">
        <w:rPr>
          <w:rFonts w:ascii="Times New Roman" w:eastAsia="Calibri" w:hAnsi="Times New Roman" w:cs="Times New Roman"/>
          <w:sz w:val="24"/>
          <w:szCs w:val="24"/>
        </w:rPr>
        <w:t>- традиционные этнические нравственно- этические идеалы, нормы поведения и общения.</w:t>
      </w:r>
    </w:p>
    <w:p w14:paraId="654EA8E7" w14:textId="77777777" w:rsidR="0050503A" w:rsidRPr="00025E8F" w:rsidRDefault="0050503A" w:rsidP="0050503A">
      <w:pPr>
        <w:spacing w:after="0" w:line="240" w:lineRule="auto"/>
        <w:jc w:val="both"/>
        <w:rPr>
          <w:rFonts w:ascii="Times New Roman" w:eastAsia="Calibri" w:hAnsi="Times New Roman" w:cs="Times New Roman"/>
          <w:b/>
          <w:sz w:val="24"/>
          <w:szCs w:val="24"/>
        </w:rPr>
      </w:pPr>
      <w:r w:rsidRPr="00025E8F">
        <w:rPr>
          <w:rFonts w:ascii="Times New Roman" w:eastAsia="Calibri" w:hAnsi="Times New Roman" w:cs="Times New Roman"/>
          <w:b/>
          <w:sz w:val="24"/>
          <w:szCs w:val="24"/>
        </w:rPr>
        <w:t xml:space="preserve">  В конце года обучения будут уметь:</w:t>
      </w:r>
    </w:p>
    <w:p w14:paraId="15B28741" w14:textId="77777777" w:rsidR="0050503A" w:rsidRPr="00025E8F" w:rsidRDefault="0050503A" w:rsidP="0050503A">
      <w:pPr>
        <w:spacing w:after="0" w:line="240" w:lineRule="auto"/>
        <w:rPr>
          <w:rFonts w:ascii="Times New Roman" w:eastAsia="Calibri" w:hAnsi="Times New Roman" w:cs="Times New Roman"/>
          <w:sz w:val="24"/>
          <w:szCs w:val="24"/>
        </w:rPr>
      </w:pPr>
      <w:r w:rsidRPr="00025E8F">
        <w:rPr>
          <w:rFonts w:ascii="Times New Roman" w:eastAsia="Calibri" w:hAnsi="Times New Roman" w:cs="Times New Roman"/>
          <w:sz w:val="24"/>
          <w:szCs w:val="24"/>
        </w:rPr>
        <w:t>- исполнять выразительно мордовские песни;</w:t>
      </w:r>
    </w:p>
    <w:p w14:paraId="7CFB7A36" w14:textId="77777777" w:rsidR="0050503A" w:rsidRPr="00025E8F" w:rsidRDefault="0050503A" w:rsidP="0050503A">
      <w:pPr>
        <w:spacing w:after="0" w:line="240" w:lineRule="auto"/>
        <w:rPr>
          <w:rFonts w:ascii="Times New Roman" w:eastAsia="Calibri" w:hAnsi="Times New Roman" w:cs="Times New Roman"/>
          <w:sz w:val="24"/>
          <w:szCs w:val="24"/>
        </w:rPr>
      </w:pPr>
      <w:r w:rsidRPr="00025E8F">
        <w:rPr>
          <w:rFonts w:ascii="Times New Roman" w:eastAsia="Calibri" w:hAnsi="Times New Roman" w:cs="Times New Roman"/>
          <w:sz w:val="24"/>
          <w:szCs w:val="24"/>
        </w:rPr>
        <w:t>- уметь танцевать народные и современные танцы;</w:t>
      </w:r>
    </w:p>
    <w:p w14:paraId="568C7342" w14:textId="77777777" w:rsidR="0050503A" w:rsidRPr="00025E8F" w:rsidRDefault="0050503A" w:rsidP="0050503A">
      <w:pPr>
        <w:spacing w:after="0" w:line="240" w:lineRule="auto"/>
        <w:rPr>
          <w:rFonts w:ascii="Times New Roman" w:eastAsia="Calibri" w:hAnsi="Times New Roman" w:cs="Times New Roman"/>
          <w:sz w:val="24"/>
          <w:szCs w:val="24"/>
        </w:rPr>
      </w:pPr>
      <w:r w:rsidRPr="00025E8F">
        <w:rPr>
          <w:rFonts w:ascii="Times New Roman" w:eastAsia="Calibri" w:hAnsi="Times New Roman" w:cs="Times New Roman"/>
          <w:sz w:val="24"/>
          <w:szCs w:val="24"/>
        </w:rPr>
        <w:t>- анализировать содержание прочитанных произведений, сказок, стихов и т.д.</w:t>
      </w:r>
    </w:p>
    <w:p w14:paraId="652E9EBD" w14:textId="77777777" w:rsidR="0050503A" w:rsidRPr="00025E8F" w:rsidRDefault="0050503A" w:rsidP="0050503A">
      <w:pPr>
        <w:spacing w:after="0" w:line="240" w:lineRule="auto"/>
        <w:rPr>
          <w:rFonts w:ascii="Times New Roman" w:eastAsia="Calibri" w:hAnsi="Times New Roman" w:cs="Times New Roman"/>
          <w:sz w:val="24"/>
          <w:szCs w:val="24"/>
        </w:rPr>
      </w:pPr>
      <w:r w:rsidRPr="00025E8F">
        <w:rPr>
          <w:rFonts w:ascii="Times New Roman" w:eastAsia="Calibri" w:hAnsi="Times New Roman" w:cs="Times New Roman"/>
          <w:sz w:val="24"/>
          <w:szCs w:val="24"/>
        </w:rPr>
        <w:t>- изготовить изделия в стиле традиционных художественных промыслов (вышивки, икебаны, национальных кукол, работать с природным материалом и т.д);</w:t>
      </w:r>
    </w:p>
    <w:p w14:paraId="488CAADA" w14:textId="77777777" w:rsidR="0050503A" w:rsidRPr="00025E8F" w:rsidRDefault="0050503A" w:rsidP="0050503A">
      <w:pPr>
        <w:spacing w:after="0" w:line="240" w:lineRule="auto"/>
        <w:rPr>
          <w:rFonts w:ascii="Times New Roman" w:eastAsia="Calibri" w:hAnsi="Times New Roman" w:cs="Times New Roman"/>
          <w:sz w:val="24"/>
          <w:szCs w:val="24"/>
        </w:rPr>
      </w:pPr>
      <w:r w:rsidRPr="00025E8F">
        <w:rPr>
          <w:rFonts w:ascii="Times New Roman" w:eastAsia="Calibri" w:hAnsi="Times New Roman" w:cs="Times New Roman"/>
          <w:sz w:val="24"/>
          <w:szCs w:val="24"/>
        </w:rPr>
        <w:t xml:space="preserve">- выразительно рассказывать стихи и былины на мордовском языке; </w:t>
      </w:r>
    </w:p>
    <w:p w14:paraId="57834024" w14:textId="77777777" w:rsidR="0050503A" w:rsidRPr="00025E8F" w:rsidRDefault="0050503A" w:rsidP="0050503A">
      <w:pPr>
        <w:spacing w:after="0" w:line="240" w:lineRule="auto"/>
        <w:rPr>
          <w:rFonts w:ascii="Times New Roman" w:eastAsia="Calibri" w:hAnsi="Times New Roman" w:cs="Times New Roman"/>
          <w:sz w:val="24"/>
          <w:szCs w:val="24"/>
        </w:rPr>
      </w:pPr>
      <w:r w:rsidRPr="00025E8F">
        <w:rPr>
          <w:rFonts w:ascii="Times New Roman" w:eastAsia="Calibri" w:hAnsi="Times New Roman" w:cs="Times New Roman"/>
          <w:sz w:val="24"/>
          <w:szCs w:val="24"/>
        </w:rPr>
        <w:t>- умение выступать в роли ведущих в различных мероприятиях, праздниках, конкурсах.</w:t>
      </w:r>
    </w:p>
    <w:p w14:paraId="614081D6" w14:textId="77777777" w:rsidR="0050503A" w:rsidRDefault="0050503A" w:rsidP="0050503A">
      <w:pPr>
        <w:spacing w:after="0" w:line="240" w:lineRule="auto"/>
        <w:rPr>
          <w:rFonts w:ascii="Times New Roman" w:eastAsia="Calibri" w:hAnsi="Times New Roman" w:cs="Times New Roman"/>
          <w:sz w:val="24"/>
          <w:szCs w:val="24"/>
          <w:lang w:eastAsia="en-US"/>
        </w:rPr>
      </w:pPr>
      <w:r w:rsidRPr="00025E8F">
        <w:rPr>
          <w:rFonts w:ascii="Times New Roman" w:eastAsia="Calibri" w:hAnsi="Times New Roman" w:cs="Times New Roman"/>
          <w:sz w:val="24"/>
          <w:szCs w:val="24"/>
          <w:lang w:eastAsia="en-US"/>
        </w:rPr>
        <w:t>В ходе занятий у обучающихся развиваются следующие качества: самостоятельность, творческий подход, аналитическое мышление, организаторские способности, чувство сопереживания и милосердия, увер</w:t>
      </w:r>
      <w:r w:rsidR="00F01597">
        <w:rPr>
          <w:rFonts w:ascii="Times New Roman" w:eastAsia="Calibri" w:hAnsi="Times New Roman" w:cs="Times New Roman"/>
          <w:sz w:val="24"/>
          <w:szCs w:val="24"/>
          <w:lang w:eastAsia="en-US"/>
        </w:rPr>
        <w:t>енность в общении с аудиторией.</w:t>
      </w:r>
    </w:p>
    <w:p w14:paraId="02C1EA01" w14:textId="77777777" w:rsidR="00F01597" w:rsidRDefault="00F01597" w:rsidP="0050503A">
      <w:pPr>
        <w:spacing w:after="0" w:line="240" w:lineRule="auto"/>
        <w:rPr>
          <w:rFonts w:ascii="Times New Roman" w:eastAsia="Calibri" w:hAnsi="Times New Roman" w:cs="Times New Roman"/>
          <w:sz w:val="24"/>
          <w:szCs w:val="24"/>
          <w:lang w:eastAsia="en-US"/>
        </w:rPr>
      </w:pPr>
    </w:p>
    <w:p w14:paraId="643AD41F" w14:textId="77777777" w:rsidR="00F01597" w:rsidRPr="00E77EBF" w:rsidRDefault="00F01597" w:rsidP="00E77EBF">
      <w:pPr>
        <w:spacing w:after="0" w:line="240" w:lineRule="auto"/>
        <w:jc w:val="center"/>
        <w:rPr>
          <w:rFonts w:ascii="Times New Roman" w:eastAsia="Calibri" w:hAnsi="Times New Roman" w:cs="Times New Roman"/>
          <w:b/>
          <w:sz w:val="24"/>
          <w:szCs w:val="24"/>
          <w:lang w:eastAsia="en-US"/>
        </w:rPr>
      </w:pPr>
      <w:r w:rsidRPr="00E77EBF">
        <w:rPr>
          <w:rFonts w:ascii="Times New Roman" w:eastAsia="Calibri" w:hAnsi="Times New Roman" w:cs="Times New Roman"/>
          <w:b/>
          <w:sz w:val="24"/>
          <w:szCs w:val="24"/>
          <w:lang w:eastAsia="en-US"/>
        </w:rPr>
        <w:t>Программа «Фантазия»</w:t>
      </w:r>
    </w:p>
    <w:p w14:paraId="3FE8861A" w14:textId="77777777" w:rsidR="00A17C18" w:rsidRDefault="00A17C18" w:rsidP="0050503A">
      <w:pPr>
        <w:spacing w:after="0" w:line="240" w:lineRule="auto"/>
        <w:rPr>
          <w:rFonts w:ascii="Times New Roman" w:eastAsia="Calibri" w:hAnsi="Times New Roman" w:cs="Times New Roman"/>
          <w:b/>
          <w:sz w:val="24"/>
          <w:szCs w:val="24"/>
          <w:highlight w:val="yellow"/>
          <w:lang w:eastAsia="en-US"/>
        </w:rPr>
      </w:pPr>
    </w:p>
    <w:p w14:paraId="566D5FF2" w14:textId="77777777" w:rsidR="00A17C18" w:rsidRPr="00E77EBF" w:rsidRDefault="00A17C18" w:rsidP="00E77EBF">
      <w:pPr>
        <w:pStyle w:val="af8"/>
        <w:rPr>
          <w:rFonts w:ascii="Times New Roman" w:eastAsia="Calibri" w:hAnsi="Times New Roman" w:cs="Times New Roman"/>
          <w:sz w:val="24"/>
          <w:szCs w:val="24"/>
          <w:lang w:eastAsia="en-US"/>
        </w:rPr>
      </w:pPr>
      <w:r w:rsidRPr="00E77EBF">
        <w:rPr>
          <w:rFonts w:ascii="Times New Roman" w:eastAsia="Calibri" w:hAnsi="Times New Roman" w:cs="Times New Roman"/>
          <w:sz w:val="24"/>
          <w:szCs w:val="24"/>
          <w:lang w:eastAsia="en-US"/>
        </w:rPr>
        <w:t>Срок реализации: 2 года</w:t>
      </w:r>
    </w:p>
    <w:p w14:paraId="3D06B236" w14:textId="77777777" w:rsidR="00A17C18" w:rsidRPr="00E77EBF" w:rsidRDefault="00A17C18" w:rsidP="00E77EBF">
      <w:pPr>
        <w:pStyle w:val="af8"/>
        <w:rPr>
          <w:rFonts w:ascii="Times New Roman" w:eastAsia="Calibri" w:hAnsi="Times New Roman" w:cs="Times New Roman"/>
          <w:sz w:val="24"/>
          <w:szCs w:val="24"/>
          <w:lang w:eastAsia="en-US"/>
        </w:rPr>
      </w:pPr>
      <w:r w:rsidRPr="00E77EBF">
        <w:rPr>
          <w:rFonts w:ascii="Times New Roman" w:eastAsia="Calibri" w:hAnsi="Times New Roman" w:cs="Times New Roman"/>
          <w:sz w:val="24"/>
          <w:szCs w:val="24"/>
          <w:lang w:eastAsia="en-US"/>
        </w:rPr>
        <w:t>Направленность: художественная</w:t>
      </w:r>
    </w:p>
    <w:p w14:paraId="44EF9FA7" w14:textId="77777777" w:rsidR="00A17C18" w:rsidRPr="00A17C18" w:rsidRDefault="00A17C18" w:rsidP="00A17C18">
      <w:pPr>
        <w:spacing w:after="0" w:line="240" w:lineRule="auto"/>
        <w:jc w:val="both"/>
        <w:rPr>
          <w:rFonts w:ascii="Times New Roman" w:eastAsia="Calibri" w:hAnsi="Times New Roman" w:cs="Times New Roman"/>
          <w:sz w:val="24"/>
          <w:szCs w:val="24"/>
          <w:lang w:eastAsia="en-US"/>
        </w:rPr>
      </w:pPr>
      <w:r w:rsidRPr="00A17C18">
        <w:rPr>
          <w:rFonts w:ascii="Times New Roman" w:eastAsia="Calibri" w:hAnsi="Times New Roman" w:cs="Times New Roman"/>
          <w:sz w:val="24"/>
          <w:szCs w:val="24"/>
          <w:lang w:eastAsia="en-US"/>
        </w:rPr>
        <w:t>Отличительная особенность данной образовательной программы от существующих состоят в том, что программа построена на широком использовании методик, связанных с включением в каждую тему разнообразных зрелищно-игровых приемов, способствующих систематическому формированию компетентностей и поддержанию у детей среднего школьного возраста мотивации к творчеству. Всевозможные игровые задания стимулируют интерес, фантазийные поиски детей, в результате чего каждый ребёнок, независимо от своих способностей, ощущает себя волшебником, творцом.</w:t>
      </w:r>
    </w:p>
    <w:p w14:paraId="37CCA1EF" w14:textId="77777777" w:rsidR="00A17C18" w:rsidRPr="00A17C18" w:rsidRDefault="00A17C18" w:rsidP="00A17C18">
      <w:pPr>
        <w:spacing w:after="160" w:line="240" w:lineRule="auto"/>
        <w:rPr>
          <w:rFonts w:ascii="Times New Roman" w:eastAsia="Calibri" w:hAnsi="Times New Roman" w:cs="Times New Roman"/>
          <w:sz w:val="24"/>
          <w:szCs w:val="24"/>
          <w:lang w:eastAsia="en-US"/>
        </w:rPr>
      </w:pPr>
      <w:r w:rsidRPr="00A17C18">
        <w:rPr>
          <w:rFonts w:ascii="Times New Roman" w:eastAsia="Calibri" w:hAnsi="Times New Roman" w:cs="Times New Roman"/>
          <w:sz w:val="24"/>
          <w:szCs w:val="24"/>
          <w:lang w:eastAsia="en-US"/>
        </w:rPr>
        <w:t>Целью программы является развитие творческой личности, способной к самовыражению в области декоративно-прикладного творчества, понимающей и уважающей родную культуру.</w:t>
      </w:r>
    </w:p>
    <w:p w14:paraId="406D269D" w14:textId="77777777" w:rsidR="00445CD9" w:rsidRPr="00E77EBF" w:rsidRDefault="00A17C18" w:rsidP="00E77EBF">
      <w:pPr>
        <w:spacing w:after="160" w:line="240" w:lineRule="auto"/>
        <w:rPr>
          <w:rFonts w:ascii="Times New Roman" w:eastAsia="Calibri" w:hAnsi="Times New Roman" w:cs="Times New Roman"/>
          <w:sz w:val="24"/>
          <w:szCs w:val="24"/>
          <w:lang w:eastAsia="en-US"/>
        </w:rPr>
      </w:pPr>
      <w:r w:rsidRPr="00A17C18">
        <w:rPr>
          <w:rFonts w:ascii="Times New Roman" w:eastAsia="Calibri" w:hAnsi="Times New Roman" w:cs="Times New Roman"/>
          <w:b/>
          <w:sz w:val="24"/>
          <w:szCs w:val="24"/>
          <w:lang w:eastAsia="en-US"/>
        </w:rPr>
        <w:t>Содержание программы первого года</w:t>
      </w:r>
      <w:r w:rsidRPr="00A17C18">
        <w:rPr>
          <w:rFonts w:ascii="Times New Roman" w:eastAsia="Calibri" w:hAnsi="Times New Roman" w:cs="Times New Roman"/>
          <w:sz w:val="24"/>
          <w:szCs w:val="24"/>
          <w:lang w:eastAsia="en-US"/>
        </w:rPr>
        <w:t xml:space="preserve"> включает в себя изучение учебного курса по темам:  Мастерская Деда Мороза; Остров ненужных вещей, Техника «Канзаши», Работа с бумагой,  Бисероплетение, Вышивка лентами. </w:t>
      </w:r>
      <w:r w:rsidRPr="00A17C18">
        <w:rPr>
          <w:rFonts w:ascii="Times New Roman" w:eastAsia="Calibri" w:hAnsi="Times New Roman" w:cs="Times New Roman"/>
          <w:b/>
          <w:sz w:val="24"/>
          <w:szCs w:val="24"/>
          <w:lang w:eastAsia="en-US"/>
        </w:rPr>
        <w:t>На втором году обучения</w:t>
      </w:r>
      <w:r w:rsidRPr="00A17C18">
        <w:rPr>
          <w:rFonts w:ascii="Times New Roman" w:eastAsia="Calibri" w:hAnsi="Times New Roman" w:cs="Times New Roman"/>
          <w:sz w:val="24"/>
          <w:szCs w:val="24"/>
          <w:lang w:eastAsia="en-US"/>
        </w:rPr>
        <w:t xml:space="preserve"> учащиеся продолжают более углубленное изучение тем первого года. Добавляются темы: Вязание крючком и спицами; Топиарии, .Изготовление объемных рамок и паспарту, Изготовление декоративных сувениров из бросового материала. Остров ненужных вещей,  Вторая жизнь вещам, Изготовление из старых джинс  домашние тапочки, Вышивка лентами, Цветы из ткани. К концу обучения по программе ребята будут знать историю возникновения различных техник декоративно-прикладного творчества;  технику безопасности при работе с различными инструментами; основные способы работы по алгоритму, схеме, чертежу; требования к содержанию рабочего места;  способы изготовления цветов и элементов декора из подручного материала (бисер, ленты, ткань и др.), осуществлять организацию и планирование собственной трудовой деятельности, создавать модели несложных объектов в </w:t>
      </w:r>
      <w:r w:rsidRPr="00A17C18">
        <w:rPr>
          <w:rFonts w:ascii="Times New Roman" w:eastAsia="Calibri" w:hAnsi="Times New Roman" w:cs="Times New Roman"/>
          <w:sz w:val="24"/>
          <w:szCs w:val="24"/>
          <w:lang w:eastAsia="en-US"/>
        </w:rPr>
        <w:lastRenderedPageBreak/>
        <w:t>разных техниках декоративно-прикладного творчества из различных материалов; осуществлять декоративное оформление и отделку изделий; использовать шаблоны для изготовления изделий; решать художественно-творческие задачи на повтор, вариацию, импровизацию в декоративной работе., применять полученные навыки комплексно в предметном дизайне, владеть основными навыками в изучаемых видах декоративно- прикладного творчества; теоретические основы выполнения творческой работы. Обучающиеся будут уметь:  пользоваться различными инструментами и приспособлениями; выполнять инструкции, несложные алгоритмы при решении поставленных задач; изготавливать изделия из доступных материалов по образцу, рисунку, схеме, чертежу, выбирать материалы с учётом их свойств, определяемым по внешним признакам; соблюдать последовательность технологических операций при изготовлении и сборке изделия; организовать рабочее место.</w:t>
      </w:r>
    </w:p>
    <w:p w14:paraId="366F383E" w14:textId="77777777" w:rsidR="00445CD9" w:rsidRPr="00E45435" w:rsidRDefault="00445CD9" w:rsidP="00445CD9">
      <w:pPr>
        <w:shd w:val="clear" w:color="auto" w:fill="FFFFFF"/>
        <w:jc w:val="center"/>
        <w:rPr>
          <w:rFonts w:ascii="Times New Roman" w:hAnsi="Times New Roman" w:cs="Times New Roman"/>
          <w:b/>
          <w:sz w:val="24"/>
          <w:szCs w:val="24"/>
        </w:rPr>
      </w:pPr>
      <w:r w:rsidRPr="00E45435">
        <w:rPr>
          <w:rFonts w:ascii="Times New Roman" w:hAnsi="Times New Roman" w:cs="Times New Roman"/>
          <w:b/>
          <w:sz w:val="24"/>
          <w:szCs w:val="24"/>
        </w:rPr>
        <w:t>Программа «Природа в декоративно-прикладном творчестве»</w:t>
      </w:r>
    </w:p>
    <w:p w14:paraId="63CD68E1" w14:textId="77777777" w:rsidR="00445CD9" w:rsidRPr="00E77EBF" w:rsidRDefault="00445CD9" w:rsidP="00E77EBF">
      <w:pPr>
        <w:pStyle w:val="af8"/>
        <w:rPr>
          <w:rFonts w:ascii="Times New Roman" w:hAnsi="Times New Roman" w:cs="Times New Roman"/>
          <w:sz w:val="24"/>
          <w:szCs w:val="24"/>
        </w:rPr>
      </w:pPr>
      <w:bookmarkStart w:id="7" w:name="_Hlk120398985"/>
      <w:r w:rsidRPr="00E77EBF">
        <w:rPr>
          <w:rFonts w:ascii="Times New Roman" w:hAnsi="Times New Roman" w:cs="Times New Roman"/>
          <w:sz w:val="24"/>
          <w:szCs w:val="24"/>
        </w:rPr>
        <w:t>Возраст детей: 7 - 11 лет</w:t>
      </w:r>
    </w:p>
    <w:p w14:paraId="5A3D6F15" w14:textId="77777777" w:rsidR="00445CD9" w:rsidRPr="00E77EBF" w:rsidRDefault="00445CD9" w:rsidP="00E77EBF">
      <w:pPr>
        <w:pStyle w:val="af8"/>
        <w:rPr>
          <w:rFonts w:ascii="Times New Roman" w:hAnsi="Times New Roman" w:cs="Times New Roman"/>
          <w:sz w:val="24"/>
          <w:szCs w:val="24"/>
        </w:rPr>
      </w:pPr>
      <w:r w:rsidRPr="00E77EBF">
        <w:rPr>
          <w:rFonts w:ascii="Times New Roman" w:hAnsi="Times New Roman" w:cs="Times New Roman"/>
          <w:sz w:val="24"/>
          <w:szCs w:val="24"/>
        </w:rPr>
        <w:t>Срок реализации: 3 года</w:t>
      </w:r>
    </w:p>
    <w:bookmarkEnd w:id="7"/>
    <w:p w14:paraId="01DB4F53" w14:textId="77777777" w:rsidR="00445CD9" w:rsidRPr="00E45435" w:rsidRDefault="00445CD9" w:rsidP="00445CD9">
      <w:pPr>
        <w:pStyle w:val="af8"/>
        <w:jc w:val="both"/>
        <w:rPr>
          <w:rFonts w:ascii="Times New Roman" w:hAnsi="Times New Roman" w:cs="Times New Roman"/>
          <w:sz w:val="24"/>
          <w:szCs w:val="24"/>
        </w:rPr>
      </w:pPr>
      <w:r w:rsidRPr="00E45435">
        <w:rPr>
          <w:rFonts w:ascii="Times New Roman" w:hAnsi="Times New Roman" w:cs="Times New Roman"/>
          <w:sz w:val="24"/>
          <w:szCs w:val="24"/>
        </w:rPr>
        <w:t xml:space="preserve">Цель: в процессе обучения детей различным видам декоративно – прикладного творчества развивать интерес у детей к изучению природы, углубить имеющиеся  у них знания о флоре и фауне родного края. приобщение детей к миру прекрасного. Воспитание бережного и заботливого отношения к родной природе, преемственность обучающихся в ознакомлении с видами декоративно-прикладного творчества. </w:t>
      </w:r>
    </w:p>
    <w:p w14:paraId="557EDCB2" w14:textId="77777777" w:rsidR="00445CD9" w:rsidRPr="00E45435" w:rsidRDefault="00445CD9" w:rsidP="00445CD9">
      <w:pPr>
        <w:pStyle w:val="af8"/>
        <w:jc w:val="both"/>
        <w:rPr>
          <w:rFonts w:ascii="Times New Roman" w:hAnsi="Times New Roman" w:cs="Times New Roman"/>
          <w:color w:val="3366FF"/>
          <w:sz w:val="24"/>
          <w:szCs w:val="24"/>
        </w:rPr>
      </w:pPr>
      <w:r w:rsidRPr="00E45435">
        <w:rPr>
          <w:rFonts w:ascii="Times New Roman" w:hAnsi="Times New Roman" w:cs="Times New Roman"/>
          <w:sz w:val="24"/>
          <w:szCs w:val="24"/>
        </w:rPr>
        <w:t>Особенность: программой предусмотрено изучение не только таких разделов, как вышивка, бисероплетение, квиллинг, поделки из природного материала, флористики , но и биолого-экологический компонент, изучение растительного и животного мира, Красной книги растений, красной книги животных, основы экологии</w:t>
      </w:r>
      <w:r w:rsidRPr="00E45435">
        <w:rPr>
          <w:rFonts w:ascii="Times New Roman" w:hAnsi="Times New Roman" w:cs="Times New Roman"/>
          <w:color w:val="3366FF"/>
          <w:sz w:val="24"/>
          <w:szCs w:val="24"/>
        </w:rPr>
        <w:t>.</w:t>
      </w:r>
    </w:p>
    <w:p w14:paraId="7EE585AF" w14:textId="77777777" w:rsidR="00445CD9" w:rsidRPr="00E45435" w:rsidRDefault="00445CD9" w:rsidP="00445CD9">
      <w:pPr>
        <w:jc w:val="both"/>
        <w:rPr>
          <w:rFonts w:ascii="Times New Roman" w:hAnsi="Times New Roman" w:cs="Times New Roman"/>
          <w:sz w:val="24"/>
          <w:szCs w:val="24"/>
        </w:rPr>
      </w:pPr>
      <w:r w:rsidRPr="00E45435">
        <w:rPr>
          <w:rFonts w:ascii="Times New Roman" w:hAnsi="Times New Roman" w:cs="Times New Roman"/>
          <w:sz w:val="24"/>
          <w:szCs w:val="24"/>
        </w:rPr>
        <w:t>Содержание первого года включает в себя изучение учебного курса «Цветная вышивка», ребята получают основные сведения о природном материале, о природе в славянской мифологии, изучают бисерную флористику, технику плетения бисером. К концу первого года обучения ребята должны знать: первоначальные сведения об окружающем мире; иметь представление о мире насекомых и представителях подводного мира, тайнах природы; должны знать виды мат</w:t>
      </w:r>
      <w:r>
        <w:rPr>
          <w:rFonts w:ascii="Times New Roman" w:hAnsi="Times New Roman" w:cs="Times New Roman"/>
          <w:sz w:val="24"/>
          <w:szCs w:val="24"/>
        </w:rPr>
        <w:t>ериалов, которые будут использо</w:t>
      </w:r>
      <w:r w:rsidRPr="00E45435">
        <w:rPr>
          <w:rFonts w:ascii="Times New Roman" w:hAnsi="Times New Roman" w:cs="Times New Roman"/>
          <w:sz w:val="24"/>
          <w:szCs w:val="24"/>
        </w:rPr>
        <w:t>ваны на занятиях прикладного творчества; иметь представление о народных традициях родного края. Умения и навыки к концу первого года: овладеть начальными навыками флористики, выполняемой из природного материала; приступить к изучению бисерной флористики; правильно и аккуратно выполнять простейшие виды швов, выполнять простые работы в технике изонить; подбирать гармонию цвета.</w:t>
      </w:r>
    </w:p>
    <w:p w14:paraId="4646866E" w14:textId="77777777" w:rsidR="00445CD9" w:rsidRPr="00E45435" w:rsidRDefault="00445CD9" w:rsidP="00445CD9">
      <w:pPr>
        <w:jc w:val="both"/>
        <w:rPr>
          <w:rFonts w:ascii="Times New Roman" w:hAnsi="Times New Roman" w:cs="Times New Roman"/>
          <w:sz w:val="24"/>
          <w:szCs w:val="24"/>
        </w:rPr>
      </w:pPr>
      <w:r w:rsidRPr="00E45435">
        <w:rPr>
          <w:rFonts w:ascii="Times New Roman" w:hAnsi="Times New Roman" w:cs="Times New Roman"/>
          <w:sz w:val="24"/>
          <w:szCs w:val="24"/>
        </w:rPr>
        <w:t>На втором году обучения учащиеся продолжают более углубленное изучение тем первого года. Добавляется тема: «Животный мир в мире бисера», «Изучение технологии объемного бисероплетения», «Вышивка летами». Ребята изучают биолатрику, применение материалов животного происхождения при выполнении декоративной композиции. Знания к концу второго года обучения: знать культурные и тру</w:t>
      </w:r>
      <w:r>
        <w:rPr>
          <w:rFonts w:ascii="Times New Roman" w:hAnsi="Times New Roman" w:cs="Times New Roman"/>
          <w:sz w:val="24"/>
          <w:szCs w:val="24"/>
        </w:rPr>
        <w:t>довые традиции наций, националь</w:t>
      </w:r>
      <w:r w:rsidRPr="00E45435">
        <w:rPr>
          <w:rFonts w:ascii="Times New Roman" w:hAnsi="Times New Roman" w:cs="Times New Roman"/>
          <w:sz w:val="24"/>
          <w:szCs w:val="24"/>
        </w:rPr>
        <w:t>ные вышивки; владеть начальными сведениями о бисерной флористике;</w:t>
      </w:r>
    </w:p>
    <w:p w14:paraId="1AA00D8B" w14:textId="77777777" w:rsidR="00445CD9" w:rsidRPr="00E45435" w:rsidRDefault="00445CD9" w:rsidP="00445CD9">
      <w:pPr>
        <w:jc w:val="both"/>
        <w:rPr>
          <w:rFonts w:ascii="Times New Roman" w:hAnsi="Times New Roman" w:cs="Times New Roman"/>
          <w:sz w:val="24"/>
          <w:szCs w:val="24"/>
        </w:rPr>
      </w:pPr>
      <w:r w:rsidRPr="00E45435">
        <w:rPr>
          <w:rFonts w:ascii="Times New Roman" w:hAnsi="Times New Roman" w:cs="Times New Roman"/>
          <w:sz w:val="24"/>
          <w:szCs w:val="24"/>
        </w:rPr>
        <w:t>Умения и навыки: изготавливать поделки из природного материала; освоить технику изонить, освоить технику вышивания лентами; создавать композиции с использованием вышивки и работ из бисера.</w:t>
      </w:r>
    </w:p>
    <w:p w14:paraId="09345056" w14:textId="7E79C272" w:rsidR="00445CD9" w:rsidRDefault="00445CD9" w:rsidP="00445CD9">
      <w:pPr>
        <w:jc w:val="both"/>
        <w:rPr>
          <w:rFonts w:ascii="Times New Roman" w:hAnsi="Times New Roman" w:cs="Times New Roman"/>
          <w:sz w:val="24"/>
          <w:szCs w:val="24"/>
        </w:rPr>
      </w:pPr>
      <w:r w:rsidRPr="00E45435">
        <w:rPr>
          <w:rFonts w:ascii="Times New Roman" w:hAnsi="Times New Roman" w:cs="Times New Roman"/>
          <w:sz w:val="24"/>
          <w:szCs w:val="24"/>
        </w:rPr>
        <w:lastRenderedPageBreak/>
        <w:t>Третий год обучения включает в себя более расширенное и углубленное изучение разделов первых двух лет, появляются разделы «Квиллинг»,  «Деревья из бисера», и «Проектная деятельность». К концу третьего года обучения обучающиеся должны знать технологию изгот</w:t>
      </w:r>
      <w:r>
        <w:rPr>
          <w:rFonts w:ascii="Times New Roman" w:hAnsi="Times New Roman" w:cs="Times New Roman"/>
          <w:sz w:val="24"/>
          <w:szCs w:val="24"/>
        </w:rPr>
        <w:t>овления, последовательность кон</w:t>
      </w:r>
      <w:r w:rsidRPr="00E45435">
        <w:rPr>
          <w:rFonts w:ascii="Times New Roman" w:hAnsi="Times New Roman" w:cs="Times New Roman"/>
          <w:sz w:val="24"/>
          <w:szCs w:val="24"/>
        </w:rPr>
        <w:t>струирования изделия: выбор заготовок, подбор материала по цве-ту, формообразование, сборка, оформление;</w:t>
      </w:r>
      <w:r w:rsidRPr="00E45435">
        <w:rPr>
          <w:rFonts w:ascii="Times New Roman" w:hAnsi="Times New Roman" w:cs="Times New Roman"/>
          <w:sz w:val="24"/>
          <w:szCs w:val="24"/>
        </w:rPr>
        <w:tab/>
        <w:t>иметь знания по Красной книге Татарстана и России; знать строение цветка; иметь представление о мире рыб; иметь представление о редких растениях; освоить биолатрику; научиться создавать гербарий; выполнять поделки из природного материала, комбинируя с различными видами декоративно прикладного искусства; продолжить изучение материала «Мир природы в мифологии» и «Тайны природы»; приступить к изучению основ проектной деятельности.</w:t>
      </w:r>
    </w:p>
    <w:p w14:paraId="2C0B96AC" w14:textId="276897EE" w:rsidR="00FE68FA" w:rsidRPr="00FE68FA" w:rsidRDefault="000F4FA4" w:rsidP="00FE68FA">
      <w:pPr>
        <w:tabs>
          <w:tab w:val="left" w:pos="0"/>
          <w:tab w:val="left" w:pos="142"/>
        </w:tabs>
        <w:spacing w:after="0" w:line="312" w:lineRule="auto"/>
        <w:ind w:firstLine="709"/>
        <w:jc w:val="center"/>
        <w:rPr>
          <w:rFonts w:ascii="Times New Roman" w:eastAsia="SimSun" w:hAnsi="Times New Roman" w:cs="Times New Roman"/>
          <w:b/>
          <w:sz w:val="28"/>
          <w:szCs w:val="28"/>
          <w:lang w:eastAsia="en-US"/>
        </w:rPr>
      </w:pPr>
      <w:r>
        <w:rPr>
          <w:rFonts w:ascii="Times New Roman" w:eastAsia="SimSun" w:hAnsi="Times New Roman" w:cs="Times New Roman"/>
          <w:b/>
          <w:sz w:val="28"/>
          <w:szCs w:val="28"/>
          <w:lang w:eastAsia="en-US"/>
        </w:rPr>
        <w:t>П</w:t>
      </w:r>
      <w:r w:rsidR="00FE68FA" w:rsidRPr="00FE68FA">
        <w:rPr>
          <w:rFonts w:ascii="Times New Roman" w:eastAsia="SimSun" w:hAnsi="Times New Roman" w:cs="Times New Roman"/>
          <w:b/>
          <w:sz w:val="28"/>
          <w:szCs w:val="28"/>
          <w:lang w:eastAsia="en-US"/>
        </w:rPr>
        <w:t>рограмма «Колибри»</w:t>
      </w:r>
    </w:p>
    <w:p w14:paraId="70F4B1BC" w14:textId="4435E7C2" w:rsidR="000F4FA4" w:rsidRPr="00E77EBF" w:rsidRDefault="000F4FA4" w:rsidP="000F4FA4">
      <w:pPr>
        <w:pStyle w:val="af8"/>
        <w:rPr>
          <w:rFonts w:ascii="Times New Roman" w:hAnsi="Times New Roman" w:cs="Times New Roman"/>
          <w:sz w:val="24"/>
          <w:szCs w:val="24"/>
        </w:rPr>
      </w:pPr>
      <w:r w:rsidRPr="00E77EBF">
        <w:rPr>
          <w:rFonts w:ascii="Times New Roman" w:hAnsi="Times New Roman" w:cs="Times New Roman"/>
          <w:sz w:val="24"/>
          <w:szCs w:val="24"/>
        </w:rPr>
        <w:t xml:space="preserve">Возраст детей: </w:t>
      </w:r>
      <w:r>
        <w:rPr>
          <w:rFonts w:ascii="Times New Roman" w:hAnsi="Times New Roman" w:cs="Times New Roman"/>
          <w:sz w:val="24"/>
          <w:szCs w:val="24"/>
        </w:rPr>
        <w:t>5</w:t>
      </w:r>
      <w:r w:rsidRPr="00E77EBF">
        <w:rPr>
          <w:rFonts w:ascii="Times New Roman" w:hAnsi="Times New Roman" w:cs="Times New Roman"/>
          <w:sz w:val="24"/>
          <w:szCs w:val="24"/>
        </w:rPr>
        <w:t>- 1</w:t>
      </w:r>
      <w:r>
        <w:rPr>
          <w:rFonts w:ascii="Times New Roman" w:hAnsi="Times New Roman" w:cs="Times New Roman"/>
          <w:sz w:val="24"/>
          <w:szCs w:val="24"/>
        </w:rPr>
        <w:t>7</w:t>
      </w:r>
      <w:r w:rsidRPr="00E77EBF">
        <w:rPr>
          <w:rFonts w:ascii="Times New Roman" w:hAnsi="Times New Roman" w:cs="Times New Roman"/>
          <w:sz w:val="24"/>
          <w:szCs w:val="24"/>
        </w:rPr>
        <w:t xml:space="preserve"> лет</w:t>
      </w:r>
    </w:p>
    <w:p w14:paraId="76537F7E" w14:textId="77777777" w:rsidR="000F4FA4" w:rsidRPr="00E77EBF" w:rsidRDefault="000F4FA4" w:rsidP="000F4FA4">
      <w:pPr>
        <w:pStyle w:val="af8"/>
        <w:rPr>
          <w:rFonts w:ascii="Times New Roman" w:hAnsi="Times New Roman" w:cs="Times New Roman"/>
          <w:sz w:val="24"/>
          <w:szCs w:val="24"/>
        </w:rPr>
      </w:pPr>
      <w:r w:rsidRPr="00E77EBF">
        <w:rPr>
          <w:rFonts w:ascii="Times New Roman" w:hAnsi="Times New Roman" w:cs="Times New Roman"/>
          <w:sz w:val="24"/>
          <w:szCs w:val="24"/>
        </w:rPr>
        <w:t>Срок реализации: 3 года</w:t>
      </w:r>
    </w:p>
    <w:p w14:paraId="3E4B4F43" w14:textId="77777777" w:rsidR="00FE68FA" w:rsidRPr="00FE68FA" w:rsidRDefault="00FE68FA" w:rsidP="00FE68FA">
      <w:pPr>
        <w:shd w:val="clear" w:color="auto" w:fill="FFFFFF"/>
        <w:spacing w:after="0" w:line="312" w:lineRule="auto"/>
        <w:jc w:val="both"/>
        <w:rPr>
          <w:rFonts w:ascii="Times New Roman" w:eastAsia="Times New Roman" w:hAnsi="Times New Roman" w:cs="Times New Roman"/>
          <w:color w:val="000000"/>
          <w:sz w:val="24"/>
          <w:szCs w:val="24"/>
        </w:rPr>
      </w:pPr>
      <w:r w:rsidRPr="00FE68FA">
        <w:rPr>
          <w:rFonts w:ascii="Times New Roman" w:eastAsia="Times New Roman" w:hAnsi="Times New Roman" w:cs="Times New Roman"/>
          <w:b/>
          <w:bCs/>
          <w:sz w:val="24"/>
          <w:szCs w:val="24"/>
        </w:rPr>
        <w:t xml:space="preserve">   </w:t>
      </w:r>
      <w:r w:rsidRPr="00FE68FA">
        <w:rPr>
          <w:rFonts w:ascii="Times New Roman" w:eastAsia="Times New Roman" w:hAnsi="Times New Roman" w:cs="Times New Roman"/>
          <w:color w:val="000000"/>
          <w:sz w:val="24"/>
          <w:szCs w:val="24"/>
        </w:rPr>
        <w:t>Программа обусловлена тем, что занятия вокалом развивают художественные способности детей, формируют эстетический вкус, улучшают физическое развитие и эмоциональное состояние детей. </w:t>
      </w:r>
    </w:p>
    <w:p w14:paraId="6A2C86C4" w14:textId="77777777" w:rsidR="00FE68FA" w:rsidRPr="00FE68FA" w:rsidRDefault="00FE68FA" w:rsidP="00FE68FA">
      <w:pPr>
        <w:tabs>
          <w:tab w:val="left" w:pos="142"/>
        </w:tabs>
        <w:spacing w:after="0" w:line="312" w:lineRule="auto"/>
        <w:jc w:val="both"/>
        <w:rPr>
          <w:rFonts w:ascii="Times New Roman" w:eastAsia="SimSun" w:hAnsi="Times New Roman" w:cs="Times New Roman"/>
          <w:b/>
          <w:sz w:val="24"/>
          <w:szCs w:val="24"/>
          <w:lang w:eastAsia="en-US"/>
        </w:rPr>
      </w:pPr>
      <w:r w:rsidRPr="00FE68FA">
        <w:rPr>
          <w:rFonts w:ascii="Times New Roman" w:eastAsia="SimSun" w:hAnsi="Times New Roman" w:cs="Times New Roman"/>
          <w:b/>
          <w:sz w:val="24"/>
          <w:szCs w:val="24"/>
          <w:lang w:eastAsia="en-US"/>
        </w:rPr>
        <w:t xml:space="preserve">Цель программы: </w:t>
      </w:r>
    </w:p>
    <w:p w14:paraId="493B0DB4" w14:textId="77777777" w:rsidR="00FE68FA" w:rsidRPr="00FE68FA" w:rsidRDefault="00FE68FA" w:rsidP="00FE68FA">
      <w:pPr>
        <w:tabs>
          <w:tab w:val="left" w:pos="142"/>
        </w:tabs>
        <w:spacing w:after="0" w:line="312" w:lineRule="auto"/>
        <w:jc w:val="both"/>
        <w:rPr>
          <w:rFonts w:ascii="Times New Roman" w:eastAsia="SimSun" w:hAnsi="Times New Roman" w:cs="Times New Roman"/>
          <w:sz w:val="24"/>
          <w:szCs w:val="24"/>
          <w:lang w:eastAsia="en-US"/>
        </w:rPr>
      </w:pPr>
      <w:r w:rsidRPr="00FE68FA">
        <w:rPr>
          <w:rFonts w:ascii="Times New Roman" w:eastAsia="SimSun" w:hAnsi="Times New Roman" w:cs="Times New Roman"/>
          <w:sz w:val="24"/>
          <w:szCs w:val="24"/>
          <w:lang w:eastAsia="en-US"/>
        </w:rPr>
        <w:t>Развитие творческих способностей учащихся, формирования у них знаний, умений и навыков в области вокального искусства.</w:t>
      </w:r>
    </w:p>
    <w:p w14:paraId="79899FEF" w14:textId="77777777" w:rsidR="00FE68FA" w:rsidRPr="00FE68FA" w:rsidRDefault="00FE68FA" w:rsidP="00FE68FA">
      <w:pPr>
        <w:tabs>
          <w:tab w:val="left" w:pos="142"/>
        </w:tabs>
        <w:spacing w:after="0" w:line="312" w:lineRule="auto"/>
        <w:jc w:val="both"/>
        <w:rPr>
          <w:rFonts w:ascii="Times New Roman" w:eastAsia="SimSun" w:hAnsi="Times New Roman" w:cs="Times New Roman"/>
          <w:b/>
          <w:sz w:val="24"/>
          <w:szCs w:val="24"/>
          <w:lang w:eastAsia="en-US"/>
        </w:rPr>
      </w:pPr>
      <w:r w:rsidRPr="00FE68FA">
        <w:rPr>
          <w:rFonts w:ascii="Times New Roman" w:eastAsia="SimSun" w:hAnsi="Times New Roman" w:cs="Times New Roman"/>
          <w:b/>
          <w:sz w:val="24"/>
          <w:szCs w:val="24"/>
          <w:lang w:eastAsia="en-US"/>
        </w:rPr>
        <w:t>Задачи:</w:t>
      </w:r>
    </w:p>
    <w:p w14:paraId="2FC98318" w14:textId="77777777" w:rsidR="00FE68FA" w:rsidRPr="00FE68FA" w:rsidRDefault="00FE68FA" w:rsidP="00FE68FA">
      <w:pPr>
        <w:tabs>
          <w:tab w:val="left" w:pos="142"/>
          <w:tab w:val="left" w:pos="1134"/>
        </w:tabs>
        <w:spacing w:after="0" w:line="312" w:lineRule="auto"/>
        <w:contextualSpacing/>
        <w:jc w:val="both"/>
        <w:rPr>
          <w:rFonts w:ascii="Times New Roman" w:eastAsia="Times New Roman" w:hAnsi="Times New Roman" w:cs="Times New Roman"/>
          <w:i/>
          <w:sz w:val="24"/>
          <w:szCs w:val="24"/>
          <w:lang w:eastAsia="en-US" w:bidi="en-US"/>
        </w:rPr>
      </w:pPr>
      <w:r w:rsidRPr="00FE68FA">
        <w:rPr>
          <w:rFonts w:ascii="Times New Roman" w:eastAsia="Times New Roman" w:hAnsi="Times New Roman" w:cs="Times New Roman"/>
          <w:i/>
          <w:sz w:val="24"/>
          <w:szCs w:val="24"/>
          <w:lang w:eastAsia="en-US" w:bidi="en-US"/>
        </w:rPr>
        <w:t>Образовательные:</w:t>
      </w:r>
    </w:p>
    <w:p w14:paraId="60B6FF84" w14:textId="77777777" w:rsidR="00FE68FA" w:rsidRPr="00FE68FA" w:rsidRDefault="00FE68FA" w:rsidP="00FE68FA">
      <w:pPr>
        <w:tabs>
          <w:tab w:val="left" w:pos="142"/>
        </w:tabs>
        <w:spacing w:after="0" w:line="312" w:lineRule="auto"/>
        <w:contextualSpacing/>
        <w:jc w:val="both"/>
        <w:rPr>
          <w:rFonts w:ascii="Times New Roman" w:eastAsia="Times New Roman" w:hAnsi="Times New Roman" w:cs="Times New Roman"/>
          <w:sz w:val="24"/>
          <w:szCs w:val="24"/>
          <w:lang w:eastAsia="en-US" w:bidi="en-US"/>
        </w:rPr>
      </w:pPr>
      <w:r w:rsidRPr="00FE68FA">
        <w:rPr>
          <w:rFonts w:ascii="Times New Roman" w:eastAsia="Times New Roman" w:hAnsi="Times New Roman" w:cs="Times New Roman"/>
          <w:sz w:val="24"/>
          <w:szCs w:val="24"/>
          <w:lang w:eastAsia="en-US" w:bidi="en-US"/>
        </w:rPr>
        <w:t>- формирование осознанных мотивов обучения в сфере певческой деятельности;</w:t>
      </w:r>
    </w:p>
    <w:p w14:paraId="677555F3" w14:textId="77777777" w:rsidR="00FE68FA" w:rsidRPr="00FE68FA" w:rsidRDefault="00FE68FA" w:rsidP="00FE68FA">
      <w:pPr>
        <w:tabs>
          <w:tab w:val="left" w:pos="142"/>
        </w:tabs>
        <w:spacing w:after="0" w:line="312" w:lineRule="auto"/>
        <w:contextualSpacing/>
        <w:jc w:val="both"/>
        <w:rPr>
          <w:rFonts w:ascii="Times New Roman" w:eastAsia="Times New Roman" w:hAnsi="Times New Roman" w:cs="Times New Roman"/>
          <w:sz w:val="24"/>
          <w:szCs w:val="24"/>
          <w:lang w:eastAsia="en-US" w:bidi="en-US"/>
        </w:rPr>
      </w:pPr>
      <w:r w:rsidRPr="00FE68FA">
        <w:rPr>
          <w:rFonts w:ascii="Times New Roman" w:eastAsia="Times New Roman" w:hAnsi="Times New Roman" w:cs="Times New Roman"/>
          <w:sz w:val="24"/>
          <w:szCs w:val="24"/>
          <w:lang w:eastAsia="en-US" w:bidi="en-US"/>
        </w:rPr>
        <w:t>- обучение, развитие и закрепление вокальных навыков и свойств певческого голоса;</w:t>
      </w:r>
    </w:p>
    <w:p w14:paraId="1B6F33CE" w14:textId="77777777" w:rsidR="00FE68FA" w:rsidRPr="00FE68FA" w:rsidRDefault="00FE68FA" w:rsidP="00FE68FA">
      <w:pPr>
        <w:tabs>
          <w:tab w:val="left" w:pos="142"/>
        </w:tabs>
        <w:spacing w:after="0" w:line="312" w:lineRule="auto"/>
        <w:contextualSpacing/>
        <w:jc w:val="both"/>
        <w:rPr>
          <w:rFonts w:ascii="Times New Roman" w:eastAsia="Times New Roman" w:hAnsi="Times New Roman" w:cs="Times New Roman"/>
          <w:sz w:val="24"/>
          <w:szCs w:val="24"/>
          <w:lang w:eastAsia="en-US" w:bidi="en-US"/>
        </w:rPr>
      </w:pPr>
      <w:r w:rsidRPr="00FE68FA">
        <w:rPr>
          <w:rFonts w:ascii="Times New Roman" w:eastAsia="Times New Roman" w:hAnsi="Times New Roman" w:cs="Times New Roman"/>
          <w:sz w:val="24"/>
          <w:szCs w:val="24"/>
          <w:lang w:eastAsia="en-US" w:bidi="en-US"/>
        </w:rPr>
        <w:t>- формирование музыкальной памяти;</w:t>
      </w:r>
    </w:p>
    <w:p w14:paraId="1423283A" w14:textId="77777777" w:rsidR="00FE68FA" w:rsidRPr="00FE68FA" w:rsidRDefault="00FE68FA" w:rsidP="00FE68FA">
      <w:pPr>
        <w:tabs>
          <w:tab w:val="left" w:pos="142"/>
        </w:tabs>
        <w:spacing w:after="0" w:line="312" w:lineRule="auto"/>
        <w:contextualSpacing/>
        <w:jc w:val="both"/>
        <w:rPr>
          <w:rFonts w:ascii="Times New Roman" w:eastAsia="Times New Roman" w:hAnsi="Times New Roman" w:cs="Times New Roman"/>
          <w:sz w:val="24"/>
          <w:szCs w:val="24"/>
          <w:lang w:eastAsia="en-US" w:bidi="en-US"/>
        </w:rPr>
      </w:pPr>
      <w:r w:rsidRPr="00FE68FA">
        <w:rPr>
          <w:rFonts w:ascii="Times New Roman" w:eastAsia="Times New Roman" w:hAnsi="Times New Roman" w:cs="Times New Roman"/>
          <w:sz w:val="24"/>
          <w:szCs w:val="24"/>
          <w:lang w:eastAsia="en-US" w:bidi="en-US"/>
        </w:rPr>
        <w:t>- обучение профессиональным певческим навыкам (устойчивое певческое дыхание, вокальная техника исполнения, ровность звучания на протяжении всего диапазона голоса, точное интонирование);</w:t>
      </w:r>
    </w:p>
    <w:p w14:paraId="23CAEA00" w14:textId="77777777" w:rsidR="00FE68FA" w:rsidRPr="00FE68FA" w:rsidRDefault="00FE68FA" w:rsidP="00FE68FA">
      <w:pPr>
        <w:tabs>
          <w:tab w:val="left" w:pos="142"/>
        </w:tabs>
        <w:spacing w:after="0" w:line="312" w:lineRule="auto"/>
        <w:contextualSpacing/>
        <w:jc w:val="both"/>
        <w:rPr>
          <w:rFonts w:ascii="Times New Roman" w:eastAsia="Times New Roman" w:hAnsi="Times New Roman" w:cs="Times New Roman"/>
          <w:sz w:val="24"/>
          <w:szCs w:val="24"/>
          <w:lang w:eastAsia="en-US" w:bidi="en-US"/>
        </w:rPr>
      </w:pPr>
      <w:r w:rsidRPr="00FE68FA">
        <w:rPr>
          <w:rFonts w:ascii="Times New Roman" w:eastAsia="Times New Roman" w:hAnsi="Times New Roman" w:cs="Times New Roman"/>
          <w:sz w:val="24"/>
          <w:szCs w:val="24"/>
          <w:lang w:eastAsia="en-US" w:bidi="en-US"/>
        </w:rPr>
        <w:t>- формирование художественного восприятия музыки, способности проникать в ее содержание, проникать в ее стилевые особенности.</w:t>
      </w:r>
    </w:p>
    <w:p w14:paraId="3A7FCCEE" w14:textId="77777777" w:rsidR="00FE68FA" w:rsidRPr="00FE68FA" w:rsidRDefault="00FE68FA" w:rsidP="00FE68FA">
      <w:pPr>
        <w:tabs>
          <w:tab w:val="left" w:pos="142"/>
          <w:tab w:val="left" w:pos="1134"/>
        </w:tabs>
        <w:spacing w:after="0" w:line="312" w:lineRule="auto"/>
        <w:contextualSpacing/>
        <w:jc w:val="both"/>
        <w:rPr>
          <w:rFonts w:ascii="Times New Roman" w:eastAsia="Times New Roman" w:hAnsi="Times New Roman" w:cs="Times New Roman"/>
          <w:i/>
          <w:sz w:val="24"/>
          <w:szCs w:val="24"/>
          <w:lang w:eastAsia="en-US" w:bidi="en-US"/>
        </w:rPr>
      </w:pPr>
      <w:r w:rsidRPr="00FE68FA">
        <w:rPr>
          <w:rFonts w:ascii="Times New Roman" w:eastAsia="Times New Roman" w:hAnsi="Times New Roman" w:cs="Times New Roman"/>
          <w:i/>
          <w:sz w:val="24"/>
          <w:szCs w:val="24"/>
          <w:lang w:eastAsia="en-US" w:bidi="en-US"/>
        </w:rPr>
        <w:t>Развивающие:</w:t>
      </w:r>
    </w:p>
    <w:p w14:paraId="53E59283" w14:textId="77777777" w:rsidR="00FE68FA" w:rsidRPr="00FE68FA" w:rsidRDefault="00FE68FA" w:rsidP="00FE68FA">
      <w:pPr>
        <w:tabs>
          <w:tab w:val="left" w:pos="142"/>
        </w:tabs>
        <w:spacing w:after="0" w:line="312" w:lineRule="auto"/>
        <w:contextualSpacing/>
        <w:jc w:val="both"/>
        <w:rPr>
          <w:rFonts w:ascii="Times New Roman" w:eastAsia="Times New Roman" w:hAnsi="Times New Roman" w:cs="Times New Roman"/>
          <w:sz w:val="24"/>
          <w:szCs w:val="24"/>
          <w:lang w:eastAsia="en-US" w:bidi="en-US"/>
        </w:rPr>
      </w:pPr>
      <w:r w:rsidRPr="00FE68FA">
        <w:rPr>
          <w:rFonts w:ascii="Times New Roman" w:eastAsia="Times New Roman" w:hAnsi="Times New Roman" w:cs="Times New Roman"/>
          <w:sz w:val="24"/>
          <w:szCs w:val="24"/>
          <w:lang w:eastAsia="en-US" w:bidi="en-US"/>
        </w:rPr>
        <w:t>- разностороннее развитие слуха и накопление музыкально-слуховых представлений;</w:t>
      </w:r>
    </w:p>
    <w:p w14:paraId="29329371" w14:textId="77777777" w:rsidR="00FE68FA" w:rsidRPr="00FE68FA" w:rsidRDefault="00FE68FA" w:rsidP="00FE68FA">
      <w:pPr>
        <w:tabs>
          <w:tab w:val="left" w:pos="142"/>
        </w:tabs>
        <w:spacing w:after="0" w:line="312" w:lineRule="auto"/>
        <w:contextualSpacing/>
        <w:jc w:val="both"/>
        <w:rPr>
          <w:rFonts w:ascii="Times New Roman" w:eastAsia="Times New Roman" w:hAnsi="Times New Roman" w:cs="Times New Roman"/>
          <w:sz w:val="24"/>
          <w:szCs w:val="24"/>
          <w:lang w:eastAsia="en-US" w:bidi="en-US"/>
        </w:rPr>
      </w:pPr>
      <w:r w:rsidRPr="00FE68FA">
        <w:rPr>
          <w:rFonts w:ascii="Times New Roman" w:eastAsia="Times New Roman" w:hAnsi="Times New Roman" w:cs="Times New Roman"/>
          <w:sz w:val="24"/>
          <w:szCs w:val="24"/>
          <w:lang w:eastAsia="en-US" w:bidi="en-US"/>
        </w:rPr>
        <w:t>- развитие интуиции, воображения, художественного вкуса и высокой  требовательности к себе как к исполнителю;</w:t>
      </w:r>
    </w:p>
    <w:p w14:paraId="144F2674" w14:textId="77777777" w:rsidR="00FE68FA" w:rsidRPr="00FE68FA" w:rsidRDefault="00FE68FA" w:rsidP="00FE68FA">
      <w:pPr>
        <w:tabs>
          <w:tab w:val="left" w:pos="142"/>
        </w:tabs>
        <w:spacing w:after="0" w:line="312" w:lineRule="auto"/>
        <w:contextualSpacing/>
        <w:jc w:val="both"/>
        <w:rPr>
          <w:rFonts w:ascii="Times New Roman" w:eastAsia="Times New Roman" w:hAnsi="Times New Roman" w:cs="Times New Roman"/>
          <w:sz w:val="24"/>
          <w:szCs w:val="24"/>
          <w:lang w:eastAsia="en-US" w:bidi="en-US"/>
        </w:rPr>
      </w:pPr>
      <w:r w:rsidRPr="00FE68FA">
        <w:rPr>
          <w:rFonts w:ascii="Times New Roman" w:eastAsia="Times New Roman" w:hAnsi="Times New Roman" w:cs="Times New Roman"/>
          <w:sz w:val="24"/>
          <w:szCs w:val="24"/>
          <w:lang w:eastAsia="en-US" w:bidi="en-US"/>
        </w:rPr>
        <w:t>- развитие общего культурного и музыкального уровня;</w:t>
      </w:r>
    </w:p>
    <w:p w14:paraId="3B82DFCC" w14:textId="77777777" w:rsidR="00FE68FA" w:rsidRPr="00FE68FA" w:rsidRDefault="00FE68FA" w:rsidP="00FE68FA">
      <w:pPr>
        <w:tabs>
          <w:tab w:val="left" w:pos="142"/>
        </w:tabs>
        <w:spacing w:after="0" w:line="312" w:lineRule="auto"/>
        <w:contextualSpacing/>
        <w:jc w:val="both"/>
        <w:rPr>
          <w:rFonts w:ascii="Times New Roman" w:eastAsia="Times New Roman" w:hAnsi="Times New Roman" w:cs="Times New Roman"/>
          <w:sz w:val="24"/>
          <w:szCs w:val="24"/>
          <w:lang w:eastAsia="en-US" w:bidi="en-US"/>
        </w:rPr>
      </w:pPr>
      <w:r w:rsidRPr="00FE68FA">
        <w:rPr>
          <w:rFonts w:ascii="Times New Roman" w:eastAsia="Times New Roman" w:hAnsi="Times New Roman" w:cs="Times New Roman"/>
          <w:sz w:val="24"/>
          <w:szCs w:val="24"/>
          <w:lang w:eastAsia="en-US" w:bidi="en-US"/>
        </w:rPr>
        <w:t>- развитие способностей к самостоятельной работе;</w:t>
      </w:r>
    </w:p>
    <w:p w14:paraId="26D05CAB" w14:textId="77777777" w:rsidR="00FE68FA" w:rsidRPr="00FE68FA" w:rsidRDefault="00FE68FA" w:rsidP="00FE68FA">
      <w:pPr>
        <w:tabs>
          <w:tab w:val="left" w:pos="142"/>
        </w:tabs>
        <w:spacing w:after="0" w:line="312" w:lineRule="auto"/>
        <w:contextualSpacing/>
        <w:jc w:val="both"/>
        <w:rPr>
          <w:rFonts w:ascii="Times New Roman" w:eastAsia="Times New Roman" w:hAnsi="Times New Roman" w:cs="Times New Roman"/>
          <w:sz w:val="24"/>
          <w:szCs w:val="24"/>
          <w:lang w:eastAsia="en-US" w:bidi="en-US"/>
        </w:rPr>
      </w:pPr>
      <w:r w:rsidRPr="00FE68FA">
        <w:rPr>
          <w:rFonts w:ascii="Times New Roman" w:eastAsia="Times New Roman" w:hAnsi="Times New Roman" w:cs="Times New Roman"/>
          <w:sz w:val="24"/>
          <w:szCs w:val="24"/>
          <w:lang w:eastAsia="en-US" w:bidi="en-US"/>
        </w:rPr>
        <w:t>- развитие умения творчески реализоваться на сцене.</w:t>
      </w:r>
    </w:p>
    <w:p w14:paraId="227FD182" w14:textId="77777777" w:rsidR="00FE68FA" w:rsidRPr="00FE68FA" w:rsidRDefault="00FE68FA" w:rsidP="00FE68FA">
      <w:pPr>
        <w:tabs>
          <w:tab w:val="left" w:pos="142"/>
          <w:tab w:val="left" w:pos="1134"/>
        </w:tabs>
        <w:spacing w:after="0" w:line="312" w:lineRule="auto"/>
        <w:contextualSpacing/>
        <w:jc w:val="both"/>
        <w:rPr>
          <w:rFonts w:ascii="Times New Roman" w:eastAsia="Times New Roman" w:hAnsi="Times New Roman" w:cs="Times New Roman"/>
          <w:i/>
          <w:sz w:val="24"/>
          <w:szCs w:val="24"/>
          <w:lang w:eastAsia="en-US" w:bidi="en-US"/>
        </w:rPr>
      </w:pPr>
      <w:r w:rsidRPr="00FE68FA">
        <w:rPr>
          <w:rFonts w:ascii="Times New Roman" w:eastAsia="Times New Roman" w:hAnsi="Times New Roman" w:cs="Times New Roman"/>
          <w:i/>
          <w:sz w:val="24"/>
          <w:szCs w:val="24"/>
          <w:lang w:eastAsia="en-US" w:bidi="en-US"/>
        </w:rPr>
        <w:t>Воспитательные:</w:t>
      </w:r>
    </w:p>
    <w:p w14:paraId="1C952359" w14:textId="77777777" w:rsidR="00FE68FA" w:rsidRPr="00FE68FA" w:rsidRDefault="00FE68FA" w:rsidP="00FE68FA">
      <w:pPr>
        <w:tabs>
          <w:tab w:val="left" w:pos="142"/>
        </w:tabs>
        <w:spacing w:after="0" w:line="312" w:lineRule="auto"/>
        <w:contextualSpacing/>
        <w:jc w:val="both"/>
        <w:rPr>
          <w:rFonts w:ascii="Times New Roman" w:eastAsia="Times New Roman" w:hAnsi="Times New Roman" w:cs="Times New Roman"/>
          <w:sz w:val="24"/>
          <w:szCs w:val="24"/>
          <w:lang w:eastAsia="en-US" w:bidi="en-US"/>
        </w:rPr>
      </w:pPr>
      <w:r w:rsidRPr="00FE68FA">
        <w:rPr>
          <w:rFonts w:ascii="Times New Roman" w:eastAsia="Times New Roman" w:hAnsi="Times New Roman" w:cs="Times New Roman"/>
          <w:sz w:val="24"/>
          <w:szCs w:val="24"/>
          <w:lang w:eastAsia="en-US" w:bidi="en-US"/>
        </w:rPr>
        <w:t>- воспитание любви к музыкальному искусству в целом, и к вольно-эстрадному исполнительству в частности;</w:t>
      </w:r>
    </w:p>
    <w:p w14:paraId="2079CCE0" w14:textId="77777777" w:rsidR="00FE68FA" w:rsidRPr="00FE68FA" w:rsidRDefault="00FE68FA" w:rsidP="00FE68FA">
      <w:pPr>
        <w:tabs>
          <w:tab w:val="left" w:pos="142"/>
        </w:tabs>
        <w:spacing w:after="0" w:line="312" w:lineRule="auto"/>
        <w:contextualSpacing/>
        <w:jc w:val="both"/>
        <w:rPr>
          <w:rFonts w:ascii="Times New Roman" w:eastAsia="Times New Roman" w:hAnsi="Times New Roman" w:cs="Times New Roman"/>
          <w:sz w:val="24"/>
          <w:szCs w:val="24"/>
          <w:lang w:eastAsia="en-US" w:bidi="en-US"/>
        </w:rPr>
      </w:pPr>
      <w:r w:rsidRPr="00FE68FA">
        <w:rPr>
          <w:rFonts w:ascii="Times New Roman" w:eastAsia="Times New Roman" w:hAnsi="Times New Roman" w:cs="Times New Roman"/>
          <w:sz w:val="24"/>
          <w:szCs w:val="24"/>
          <w:lang w:eastAsia="en-US" w:bidi="en-US"/>
        </w:rPr>
        <w:t>- обеспечение условий для личностного развития и профессионального самоопределения;</w:t>
      </w:r>
    </w:p>
    <w:p w14:paraId="7BB5620C" w14:textId="77777777" w:rsidR="00FE68FA" w:rsidRPr="00FE68FA" w:rsidRDefault="00FE68FA" w:rsidP="00FE68FA">
      <w:pPr>
        <w:tabs>
          <w:tab w:val="left" w:pos="142"/>
        </w:tabs>
        <w:spacing w:after="0" w:line="312" w:lineRule="auto"/>
        <w:contextualSpacing/>
        <w:jc w:val="both"/>
        <w:rPr>
          <w:rFonts w:ascii="Times New Roman" w:eastAsia="Times New Roman" w:hAnsi="Times New Roman" w:cs="Times New Roman"/>
          <w:sz w:val="24"/>
          <w:szCs w:val="24"/>
          <w:lang w:eastAsia="en-US" w:bidi="en-US"/>
        </w:rPr>
      </w:pPr>
      <w:r w:rsidRPr="00FE68FA">
        <w:rPr>
          <w:rFonts w:ascii="Times New Roman" w:eastAsia="Times New Roman" w:hAnsi="Times New Roman" w:cs="Times New Roman"/>
          <w:sz w:val="24"/>
          <w:szCs w:val="24"/>
          <w:lang w:eastAsia="en-US" w:bidi="en-US"/>
        </w:rPr>
        <w:lastRenderedPageBreak/>
        <w:t>- адаптация к современной жизни с помощью музыкальной культуры;</w:t>
      </w:r>
    </w:p>
    <w:p w14:paraId="787F5ACB" w14:textId="77777777" w:rsidR="00FE68FA" w:rsidRPr="00FE68FA" w:rsidRDefault="00FE68FA" w:rsidP="00FE68FA">
      <w:pPr>
        <w:tabs>
          <w:tab w:val="left" w:pos="142"/>
        </w:tabs>
        <w:spacing w:after="0" w:line="312" w:lineRule="auto"/>
        <w:contextualSpacing/>
        <w:jc w:val="both"/>
        <w:rPr>
          <w:rFonts w:ascii="Times New Roman" w:eastAsia="Times New Roman" w:hAnsi="Times New Roman" w:cs="Times New Roman"/>
          <w:sz w:val="24"/>
          <w:szCs w:val="24"/>
          <w:lang w:eastAsia="en-US" w:bidi="en-US"/>
        </w:rPr>
      </w:pPr>
      <w:r w:rsidRPr="00FE68FA">
        <w:rPr>
          <w:rFonts w:ascii="Times New Roman" w:eastAsia="Times New Roman" w:hAnsi="Times New Roman" w:cs="Times New Roman"/>
          <w:sz w:val="24"/>
          <w:szCs w:val="24"/>
          <w:lang w:eastAsia="en-US" w:bidi="en-US"/>
        </w:rPr>
        <w:t>- формирование эстетического вкуса, общей культуры учащихся через лучшие произведения классического, народного и эстрадного репертуара.</w:t>
      </w:r>
    </w:p>
    <w:p w14:paraId="48CB2870" w14:textId="77777777" w:rsidR="00FE68FA" w:rsidRPr="00FE68FA" w:rsidRDefault="00FE68FA" w:rsidP="00FE68FA">
      <w:pPr>
        <w:shd w:val="clear" w:color="auto" w:fill="FFFFFF"/>
        <w:spacing w:after="0" w:line="312" w:lineRule="auto"/>
        <w:jc w:val="both"/>
        <w:rPr>
          <w:rFonts w:ascii="Times New Roman" w:eastAsia="Times New Roman" w:hAnsi="Times New Roman" w:cs="Times New Roman"/>
          <w:color w:val="000000"/>
          <w:sz w:val="24"/>
          <w:szCs w:val="24"/>
        </w:rPr>
      </w:pPr>
    </w:p>
    <w:p w14:paraId="34DB32EB" w14:textId="77777777" w:rsidR="00FE68FA" w:rsidRPr="00FE68FA" w:rsidRDefault="00FE68FA" w:rsidP="00FE68FA">
      <w:pPr>
        <w:spacing w:after="0" w:line="312" w:lineRule="auto"/>
        <w:ind w:firstLine="709"/>
        <w:jc w:val="both"/>
        <w:rPr>
          <w:rFonts w:ascii="Times New Roman" w:eastAsia="Times New Roman" w:hAnsi="Times New Roman" w:cs="Times New Roman"/>
          <w:sz w:val="24"/>
          <w:szCs w:val="24"/>
        </w:rPr>
      </w:pPr>
      <w:r w:rsidRPr="00FE68FA">
        <w:rPr>
          <w:rFonts w:ascii="Times New Roman" w:eastAsia="Times New Roman" w:hAnsi="Times New Roman" w:cs="Times New Roman"/>
          <w:b/>
          <w:sz w:val="24"/>
          <w:szCs w:val="24"/>
        </w:rPr>
        <w:t xml:space="preserve">Актуальность </w:t>
      </w:r>
      <w:r w:rsidRPr="00FE68FA">
        <w:rPr>
          <w:rFonts w:ascii="Times New Roman" w:eastAsia="Times New Roman" w:hAnsi="Times New Roman" w:cs="Times New Roman"/>
          <w:sz w:val="24"/>
          <w:szCs w:val="24"/>
        </w:rPr>
        <w:t>реализации программы «Колибри» заключается в том, что занятия по вокалу дают одинаковые возможности детям:</w:t>
      </w:r>
    </w:p>
    <w:p w14:paraId="583D403B" w14:textId="77777777" w:rsidR="00FE68FA" w:rsidRPr="00FE68FA" w:rsidRDefault="00FE68FA" w:rsidP="00FE68FA">
      <w:pPr>
        <w:numPr>
          <w:ilvl w:val="0"/>
          <w:numId w:val="48"/>
        </w:numPr>
        <w:tabs>
          <w:tab w:val="left" w:pos="720"/>
        </w:tabs>
        <w:spacing w:after="0" w:line="312" w:lineRule="auto"/>
        <w:ind w:hanging="280"/>
        <w:jc w:val="both"/>
        <w:rPr>
          <w:rFonts w:ascii="Times New Roman" w:eastAsia="Times New Roman" w:hAnsi="Times New Roman" w:cs="Times New Roman"/>
          <w:sz w:val="24"/>
          <w:szCs w:val="24"/>
        </w:rPr>
      </w:pPr>
      <w:r w:rsidRPr="00FE68FA">
        <w:rPr>
          <w:rFonts w:ascii="Times New Roman" w:eastAsia="Times New Roman" w:hAnsi="Times New Roman" w:cs="Times New Roman"/>
          <w:sz w:val="24"/>
          <w:szCs w:val="24"/>
        </w:rPr>
        <w:t>проявить свои творческие способности;</w:t>
      </w:r>
    </w:p>
    <w:p w14:paraId="40D5EFA0" w14:textId="77777777" w:rsidR="00FE68FA" w:rsidRPr="00FE68FA" w:rsidRDefault="00FE68FA" w:rsidP="00FE68FA">
      <w:pPr>
        <w:numPr>
          <w:ilvl w:val="0"/>
          <w:numId w:val="48"/>
        </w:numPr>
        <w:tabs>
          <w:tab w:val="left" w:pos="720"/>
        </w:tabs>
        <w:spacing w:after="0" w:line="312" w:lineRule="auto"/>
        <w:ind w:hanging="280"/>
        <w:jc w:val="both"/>
        <w:rPr>
          <w:rFonts w:ascii="Times New Roman" w:eastAsia="Times New Roman" w:hAnsi="Times New Roman" w:cs="Times New Roman"/>
          <w:sz w:val="24"/>
          <w:szCs w:val="24"/>
        </w:rPr>
      </w:pPr>
      <w:r w:rsidRPr="00FE68FA">
        <w:rPr>
          <w:rFonts w:ascii="Times New Roman" w:eastAsia="Times New Roman" w:hAnsi="Times New Roman" w:cs="Times New Roman"/>
          <w:sz w:val="24"/>
          <w:szCs w:val="24"/>
        </w:rPr>
        <w:t>быть замеченными и чувствовать себя частицей единого творческого процесса;</w:t>
      </w:r>
    </w:p>
    <w:p w14:paraId="6A569EF2" w14:textId="77777777" w:rsidR="00FE68FA" w:rsidRPr="00FE68FA" w:rsidRDefault="00FE68FA" w:rsidP="00FE68FA">
      <w:pPr>
        <w:numPr>
          <w:ilvl w:val="0"/>
          <w:numId w:val="48"/>
        </w:numPr>
        <w:tabs>
          <w:tab w:val="left" w:pos="720"/>
        </w:tabs>
        <w:spacing w:after="0" w:line="312" w:lineRule="auto"/>
        <w:ind w:hanging="280"/>
        <w:jc w:val="both"/>
        <w:rPr>
          <w:rFonts w:ascii="Times New Roman" w:eastAsia="Times New Roman" w:hAnsi="Times New Roman" w:cs="Times New Roman"/>
          <w:sz w:val="24"/>
          <w:szCs w:val="24"/>
        </w:rPr>
      </w:pPr>
      <w:r w:rsidRPr="00FE68FA">
        <w:rPr>
          <w:rFonts w:ascii="Times New Roman" w:eastAsia="Times New Roman" w:hAnsi="Times New Roman" w:cs="Times New Roman"/>
          <w:sz w:val="24"/>
          <w:szCs w:val="24"/>
        </w:rPr>
        <w:t>принимать участие в  различных  мероприятиях, конкурсах;</w:t>
      </w:r>
    </w:p>
    <w:p w14:paraId="181C913E" w14:textId="77777777" w:rsidR="00FE68FA" w:rsidRPr="00FE68FA" w:rsidRDefault="00FE68FA" w:rsidP="00FE68FA">
      <w:pPr>
        <w:numPr>
          <w:ilvl w:val="0"/>
          <w:numId w:val="48"/>
        </w:numPr>
        <w:tabs>
          <w:tab w:val="left" w:pos="720"/>
        </w:tabs>
        <w:spacing w:after="0" w:line="312" w:lineRule="auto"/>
        <w:ind w:hanging="280"/>
        <w:jc w:val="both"/>
        <w:rPr>
          <w:rFonts w:ascii="Times New Roman" w:eastAsia="Times New Roman" w:hAnsi="Times New Roman" w:cs="Times New Roman"/>
          <w:sz w:val="24"/>
          <w:szCs w:val="24"/>
        </w:rPr>
      </w:pPr>
      <w:r w:rsidRPr="00FE68FA">
        <w:rPr>
          <w:rFonts w:ascii="Times New Roman" w:eastAsia="Times New Roman" w:hAnsi="Times New Roman" w:cs="Times New Roman"/>
          <w:sz w:val="24"/>
          <w:szCs w:val="24"/>
        </w:rPr>
        <w:t>накапливать и использовать обширный и разнохарактерный репертуар;</w:t>
      </w:r>
    </w:p>
    <w:p w14:paraId="1AFCBD82" w14:textId="77777777" w:rsidR="00FE68FA" w:rsidRPr="00FE68FA" w:rsidRDefault="00FE68FA" w:rsidP="00FE68FA">
      <w:pPr>
        <w:numPr>
          <w:ilvl w:val="0"/>
          <w:numId w:val="48"/>
        </w:numPr>
        <w:tabs>
          <w:tab w:val="left" w:pos="720"/>
        </w:tabs>
        <w:spacing w:after="0" w:line="312" w:lineRule="auto"/>
        <w:ind w:hanging="280"/>
        <w:jc w:val="both"/>
        <w:rPr>
          <w:rFonts w:ascii="Times New Roman" w:eastAsia="Times New Roman" w:hAnsi="Times New Roman" w:cs="Times New Roman"/>
          <w:sz w:val="24"/>
          <w:szCs w:val="24"/>
        </w:rPr>
      </w:pPr>
      <w:r w:rsidRPr="00FE68FA">
        <w:rPr>
          <w:rFonts w:ascii="Times New Roman" w:eastAsia="Times New Roman" w:hAnsi="Times New Roman" w:cs="Times New Roman"/>
          <w:sz w:val="24"/>
          <w:szCs w:val="24"/>
        </w:rPr>
        <w:t>снимать физические и психические перегрузки.</w:t>
      </w:r>
    </w:p>
    <w:p w14:paraId="6CFEF0BA" w14:textId="77777777" w:rsidR="00FE68FA" w:rsidRPr="00FE68FA" w:rsidRDefault="00FE68FA" w:rsidP="00FE68FA">
      <w:pPr>
        <w:spacing w:after="0" w:line="312" w:lineRule="auto"/>
        <w:ind w:firstLine="709"/>
        <w:jc w:val="both"/>
        <w:rPr>
          <w:rFonts w:ascii="Times New Roman" w:eastAsia="Times New Roman" w:hAnsi="Times New Roman" w:cs="Times New Roman"/>
          <w:sz w:val="24"/>
          <w:szCs w:val="24"/>
        </w:rPr>
      </w:pPr>
      <w:r w:rsidRPr="00FE68FA">
        <w:rPr>
          <w:rFonts w:ascii="Times New Roman" w:eastAsia="Times New Roman" w:hAnsi="Times New Roman" w:cs="Times New Roman"/>
          <w:sz w:val="24"/>
          <w:szCs w:val="24"/>
        </w:rPr>
        <w:t>При индивидуальном, сольном исполнении песни усиливается чувство ответственности и развивается творческий подход к каждому делу. Ведь для полного номера необходимо не только верно исполнить мелодию и выучить слова, так же должен быть продуман костюм, движения под музыку и общий «образ» песни. Это раскрепощает детей и усиливает их самооценку.</w:t>
      </w:r>
    </w:p>
    <w:p w14:paraId="2DDFFA15" w14:textId="77777777" w:rsidR="003F6E01" w:rsidRPr="00025E8F" w:rsidRDefault="003F6E01" w:rsidP="003F6E01">
      <w:pPr>
        <w:shd w:val="clear" w:color="auto" w:fill="FFFFFF"/>
        <w:spacing w:after="0" w:line="288" w:lineRule="auto"/>
        <w:jc w:val="both"/>
        <w:rPr>
          <w:rFonts w:ascii="Times New Roman" w:eastAsia="Times New Roman" w:hAnsi="Times New Roman" w:cs="Times New Roman"/>
          <w:b/>
          <w:color w:val="000000"/>
          <w:sz w:val="24"/>
          <w:szCs w:val="24"/>
        </w:rPr>
      </w:pPr>
      <w:r w:rsidRPr="00025E8F">
        <w:rPr>
          <w:rFonts w:ascii="Times New Roman" w:eastAsia="Times New Roman" w:hAnsi="Times New Roman" w:cs="Times New Roman"/>
          <w:b/>
          <w:color w:val="000000"/>
          <w:sz w:val="24"/>
          <w:szCs w:val="24"/>
        </w:rPr>
        <w:t>Планируемые результаты освоения программы:</w:t>
      </w:r>
    </w:p>
    <w:p w14:paraId="6255F4AF" w14:textId="77777777" w:rsidR="00FE68FA" w:rsidRPr="000F4FA4" w:rsidRDefault="00FE68FA" w:rsidP="000F4FA4">
      <w:pPr>
        <w:pStyle w:val="af8"/>
        <w:rPr>
          <w:rFonts w:ascii="Times New Roman" w:eastAsia="Times New Roman" w:hAnsi="Times New Roman" w:cs="Times New Roman"/>
          <w:i/>
          <w:color w:val="000000"/>
          <w:sz w:val="24"/>
          <w:szCs w:val="24"/>
        </w:rPr>
      </w:pPr>
      <w:r w:rsidRPr="000F4FA4">
        <w:rPr>
          <w:rFonts w:ascii="Times New Roman" w:eastAsia="Times New Roman" w:hAnsi="Times New Roman" w:cs="Times New Roman"/>
          <w:sz w:val="24"/>
          <w:szCs w:val="24"/>
        </w:rPr>
        <w:t xml:space="preserve">     Обучающиеся будут </w:t>
      </w:r>
      <w:r w:rsidRPr="000F4FA4">
        <w:rPr>
          <w:rFonts w:ascii="Times New Roman" w:eastAsia="Times New Roman" w:hAnsi="Times New Roman" w:cs="Times New Roman"/>
          <w:i/>
          <w:sz w:val="24"/>
          <w:szCs w:val="24"/>
        </w:rPr>
        <w:t>знать</w:t>
      </w:r>
    </w:p>
    <w:p w14:paraId="1698B5D8" w14:textId="77777777" w:rsidR="00FE68FA" w:rsidRPr="000F4FA4" w:rsidRDefault="00FE68FA" w:rsidP="000F4FA4">
      <w:pPr>
        <w:pStyle w:val="af8"/>
        <w:rPr>
          <w:rFonts w:ascii="Times New Roman" w:eastAsia="Times New Roman" w:hAnsi="Times New Roman" w:cs="Times New Roman"/>
          <w:color w:val="000000"/>
          <w:sz w:val="24"/>
          <w:szCs w:val="24"/>
        </w:rPr>
      </w:pPr>
      <w:r w:rsidRPr="000F4FA4">
        <w:rPr>
          <w:rFonts w:ascii="Times New Roman" w:eastAsia="Times New Roman" w:hAnsi="Times New Roman" w:cs="Times New Roman"/>
          <w:color w:val="000000"/>
          <w:sz w:val="24"/>
          <w:szCs w:val="24"/>
        </w:rPr>
        <w:t>средства музыкальной выразительности;</w:t>
      </w:r>
    </w:p>
    <w:p w14:paraId="7B84D1E4" w14:textId="77777777" w:rsidR="00FE68FA" w:rsidRPr="000F4FA4" w:rsidRDefault="00FE68FA" w:rsidP="000F4FA4">
      <w:pPr>
        <w:pStyle w:val="af8"/>
        <w:rPr>
          <w:rFonts w:ascii="Times New Roman" w:eastAsia="Times New Roman" w:hAnsi="Times New Roman" w:cs="Times New Roman"/>
          <w:color w:val="000000"/>
          <w:sz w:val="24"/>
          <w:szCs w:val="24"/>
        </w:rPr>
      </w:pPr>
      <w:r w:rsidRPr="000F4FA4">
        <w:rPr>
          <w:rFonts w:ascii="Times New Roman" w:eastAsia="Times New Roman" w:hAnsi="Times New Roman" w:cs="Times New Roman"/>
          <w:color w:val="000000"/>
          <w:sz w:val="24"/>
          <w:szCs w:val="24"/>
        </w:rPr>
        <w:t>правила гигиены голоса в предмутационный период;</w:t>
      </w:r>
    </w:p>
    <w:p w14:paraId="31752166" w14:textId="77777777" w:rsidR="00FE68FA" w:rsidRPr="000F4FA4" w:rsidRDefault="00FE68FA" w:rsidP="000F4FA4">
      <w:pPr>
        <w:pStyle w:val="af8"/>
        <w:rPr>
          <w:rFonts w:ascii="Times New Roman" w:eastAsia="Times New Roman" w:hAnsi="Times New Roman" w:cs="Times New Roman"/>
          <w:sz w:val="24"/>
          <w:szCs w:val="24"/>
        </w:rPr>
      </w:pPr>
      <w:r w:rsidRPr="000F4FA4">
        <w:rPr>
          <w:rFonts w:ascii="Times New Roman" w:eastAsia="Times New Roman" w:hAnsi="Times New Roman" w:cs="Times New Roman"/>
          <w:sz w:val="24"/>
          <w:szCs w:val="24"/>
        </w:rPr>
        <w:t>строение голосового аппарата, знает основные правила охраны певческого голоса;</w:t>
      </w:r>
    </w:p>
    <w:p w14:paraId="758F0C69" w14:textId="77777777" w:rsidR="00FE68FA" w:rsidRPr="000F4FA4" w:rsidRDefault="00FE68FA" w:rsidP="000F4FA4">
      <w:pPr>
        <w:pStyle w:val="af8"/>
        <w:rPr>
          <w:rFonts w:ascii="Times New Roman" w:eastAsia="Times New Roman" w:hAnsi="Times New Roman" w:cs="Times New Roman"/>
          <w:sz w:val="24"/>
          <w:szCs w:val="24"/>
        </w:rPr>
      </w:pPr>
      <w:r w:rsidRPr="000F4FA4">
        <w:rPr>
          <w:rFonts w:ascii="Times New Roman" w:eastAsia="Times New Roman" w:hAnsi="Times New Roman" w:cs="Times New Roman"/>
          <w:sz w:val="24"/>
          <w:szCs w:val="24"/>
        </w:rPr>
        <w:t xml:space="preserve">приемы правильной артикуляции, округлости звучания; </w:t>
      </w:r>
    </w:p>
    <w:p w14:paraId="0BDC077E" w14:textId="77777777" w:rsidR="00FE68FA" w:rsidRPr="000F4FA4" w:rsidRDefault="00FE68FA" w:rsidP="000F4FA4">
      <w:pPr>
        <w:pStyle w:val="af8"/>
        <w:rPr>
          <w:rFonts w:ascii="Times New Roman" w:eastAsia="Times New Roman" w:hAnsi="Times New Roman" w:cs="Times New Roman"/>
          <w:sz w:val="24"/>
          <w:szCs w:val="24"/>
        </w:rPr>
      </w:pPr>
      <w:r w:rsidRPr="000F4FA4">
        <w:rPr>
          <w:rFonts w:ascii="Times New Roman" w:eastAsia="Times New Roman" w:hAnsi="Times New Roman" w:cs="Times New Roman"/>
          <w:sz w:val="24"/>
          <w:szCs w:val="24"/>
        </w:rPr>
        <w:t>теории музыки;</w:t>
      </w:r>
    </w:p>
    <w:p w14:paraId="13181D41" w14:textId="77777777" w:rsidR="00FE68FA" w:rsidRPr="000F4FA4" w:rsidRDefault="00FE68FA" w:rsidP="000F4FA4">
      <w:pPr>
        <w:pStyle w:val="af8"/>
        <w:rPr>
          <w:rFonts w:ascii="Times New Roman" w:eastAsia="Times New Roman" w:hAnsi="Times New Roman" w:cs="Times New Roman"/>
          <w:sz w:val="24"/>
          <w:szCs w:val="24"/>
        </w:rPr>
      </w:pPr>
      <w:r w:rsidRPr="000F4FA4">
        <w:rPr>
          <w:rFonts w:ascii="Times New Roman" w:eastAsia="Times New Roman" w:hAnsi="Times New Roman" w:cs="Times New Roman"/>
          <w:sz w:val="24"/>
          <w:szCs w:val="24"/>
        </w:rPr>
        <w:t>навыки относительно чистого и выразительного пения</w:t>
      </w:r>
    </w:p>
    <w:p w14:paraId="1F270E19" w14:textId="77777777" w:rsidR="00FE68FA" w:rsidRPr="000F4FA4" w:rsidRDefault="00FE68FA" w:rsidP="000F4FA4">
      <w:pPr>
        <w:pStyle w:val="af8"/>
        <w:rPr>
          <w:rFonts w:ascii="Times New Roman" w:eastAsia="Times New Roman" w:hAnsi="Times New Roman" w:cs="Times New Roman"/>
          <w:i/>
          <w:color w:val="000000"/>
          <w:sz w:val="24"/>
          <w:szCs w:val="24"/>
        </w:rPr>
      </w:pPr>
      <w:r w:rsidRPr="000F4FA4">
        <w:rPr>
          <w:rFonts w:ascii="Times New Roman" w:eastAsia="Times New Roman" w:hAnsi="Times New Roman" w:cs="Times New Roman"/>
          <w:i/>
          <w:color w:val="000000"/>
          <w:sz w:val="24"/>
          <w:szCs w:val="24"/>
        </w:rPr>
        <w:t xml:space="preserve">           уметь</w:t>
      </w:r>
    </w:p>
    <w:p w14:paraId="38549380" w14:textId="77777777" w:rsidR="00FE68FA" w:rsidRPr="000F4FA4" w:rsidRDefault="00FE68FA" w:rsidP="000F4FA4">
      <w:pPr>
        <w:pStyle w:val="af8"/>
        <w:rPr>
          <w:rFonts w:ascii="Times New Roman" w:eastAsia="Times New Roman" w:hAnsi="Times New Roman" w:cs="Times New Roman"/>
          <w:color w:val="000000"/>
          <w:sz w:val="24"/>
          <w:szCs w:val="24"/>
        </w:rPr>
      </w:pPr>
      <w:r w:rsidRPr="000F4FA4">
        <w:rPr>
          <w:rFonts w:ascii="Times New Roman" w:eastAsia="Times New Roman" w:hAnsi="Times New Roman" w:cs="Times New Roman"/>
          <w:color w:val="000000"/>
          <w:sz w:val="24"/>
          <w:szCs w:val="24"/>
        </w:rPr>
        <w:t>чисто интонировать;</w:t>
      </w:r>
    </w:p>
    <w:p w14:paraId="1FAB54BE" w14:textId="77777777" w:rsidR="00FE68FA" w:rsidRPr="000F4FA4" w:rsidRDefault="00FE68FA" w:rsidP="000F4FA4">
      <w:pPr>
        <w:pStyle w:val="af8"/>
        <w:rPr>
          <w:rFonts w:ascii="Times New Roman" w:eastAsia="Times New Roman" w:hAnsi="Times New Roman" w:cs="Times New Roman"/>
          <w:color w:val="000000"/>
          <w:sz w:val="24"/>
          <w:szCs w:val="24"/>
        </w:rPr>
      </w:pPr>
      <w:r w:rsidRPr="000F4FA4">
        <w:rPr>
          <w:rFonts w:ascii="Times New Roman" w:eastAsia="Times New Roman" w:hAnsi="Times New Roman" w:cs="Times New Roman"/>
          <w:color w:val="000000"/>
          <w:sz w:val="24"/>
          <w:szCs w:val="24"/>
        </w:rPr>
        <w:t>владеть правильным видом вокального дыхания;</w:t>
      </w:r>
    </w:p>
    <w:p w14:paraId="0ADEBC31" w14:textId="77777777" w:rsidR="00FE68FA" w:rsidRPr="000F4FA4" w:rsidRDefault="00FE68FA" w:rsidP="000F4FA4">
      <w:pPr>
        <w:pStyle w:val="af8"/>
        <w:rPr>
          <w:rFonts w:ascii="Times New Roman" w:eastAsia="Times New Roman" w:hAnsi="Times New Roman" w:cs="Times New Roman"/>
          <w:color w:val="000000"/>
          <w:sz w:val="24"/>
          <w:szCs w:val="24"/>
        </w:rPr>
      </w:pPr>
      <w:r w:rsidRPr="000F4FA4">
        <w:rPr>
          <w:rFonts w:ascii="Times New Roman" w:eastAsia="Times New Roman" w:hAnsi="Times New Roman" w:cs="Times New Roman"/>
          <w:color w:val="000000"/>
          <w:sz w:val="24"/>
          <w:szCs w:val="24"/>
        </w:rPr>
        <w:t>петь чисто с сопровождением и без сопровождения инструмента, фонограммы;</w:t>
      </w:r>
    </w:p>
    <w:p w14:paraId="1DE65C00" w14:textId="77777777" w:rsidR="00FE68FA" w:rsidRPr="000F4FA4" w:rsidRDefault="00FE68FA" w:rsidP="000F4FA4">
      <w:pPr>
        <w:pStyle w:val="af8"/>
        <w:rPr>
          <w:rFonts w:ascii="Times New Roman" w:eastAsia="Times New Roman" w:hAnsi="Times New Roman" w:cs="Times New Roman"/>
          <w:color w:val="000000"/>
          <w:sz w:val="24"/>
          <w:szCs w:val="24"/>
        </w:rPr>
      </w:pPr>
      <w:r w:rsidRPr="000F4FA4">
        <w:rPr>
          <w:rFonts w:ascii="Times New Roman" w:eastAsia="Times New Roman" w:hAnsi="Times New Roman" w:cs="Times New Roman"/>
          <w:color w:val="000000"/>
          <w:sz w:val="24"/>
          <w:szCs w:val="24"/>
        </w:rPr>
        <w:t>должен быть развит гармонический и мелодический слух, эстетический вкус;</w:t>
      </w:r>
    </w:p>
    <w:p w14:paraId="29642852" w14:textId="77777777" w:rsidR="00FE68FA" w:rsidRPr="000F4FA4" w:rsidRDefault="00FE68FA" w:rsidP="000F4FA4">
      <w:pPr>
        <w:pStyle w:val="af8"/>
        <w:rPr>
          <w:rFonts w:ascii="Times New Roman" w:eastAsia="Times New Roman" w:hAnsi="Times New Roman" w:cs="Times New Roman"/>
          <w:color w:val="000000"/>
          <w:sz w:val="24"/>
          <w:szCs w:val="24"/>
        </w:rPr>
      </w:pPr>
      <w:r w:rsidRPr="000F4FA4">
        <w:rPr>
          <w:rFonts w:ascii="Times New Roman" w:eastAsia="Times New Roman" w:hAnsi="Times New Roman" w:cs="Times New Roman"/>
          <w:color w:val="000000"/>
          <w:sz w:val="24"/>
          <w:szCs w:val="24"/>
        </w:rPr>
        <w:t>петь чистым естественным звуком, легко, нежно — звонко, мягко, правильно   формировать гласные и произносить согласные звуки;</w:t>
      </w:r>
    </w:p>
    <w:p w14:paraId="026B8DBC" w14:textId="77777777" w:rsidR="00FE68FA" w:rsidRPr="000F4FA4" w:rsidRDefault="00FE68FA" w:rsidP="000F4FA4">
      <w:pPr>
        <w:pStyle w:val="af8"/>
        <w:rPr>
          <w:rFonts w:ascii="Times New Roman" w:eastAsia="Times New Roman" w:hAnsi="Times New Roman" w:cs="Times New Roman"/>
          <w:color w:val="000000"/>
          <w:sz w:val="24"/>
          <w:szCs w:val="24"/>
        </w:rPr>
      </w:pPr>
      <w:r w:rsidRPr="000F4FA4">
        <w:rPr>
          <w:rFonts w:ascii="Times New Roman" w:eastAsia="Times New Roman" w:hAnsi="Times New Roman" w:cs="Times New Roman"/>
          <w:color w:val="000000"/>
          <w:sz w:val="24"/>
          <w:szCs w:val="24"/>
        </w:rPr>
        <w:t>петь на одном дыхании более длинные фразы, тянуть звук;</w:t>
      </w:r>
    </w:p>
    <w:p w14:paraId="732924C2" w14:textId="77777777" w:rsidR="00FE68FA" w:rsidRPr="000F4FA4" w:rsidRDefault="00FE68FA" w:rsidP="000F4FA4">
      <w:pPr>
        <w:pStyle w:val="af8"/>
        <w:rPr>
          <w:rFonts w:ascii="Times New Roman" w:eastAsia="Times New Roman" w:hAnsi="Times New Roman" w:cs="Times New Roman"/>
          <w:color w:val="000000"/>
          <w:sz w:val="24"/>
          <w:szCs w:val="24"/>
        </w:rPr>
      </w:pPr>
      <w:r w:rsidRPr="000F4FA4">
        <w:rPr>
          <w:rFonts w:ascii="Times New Roman" w:eastAsia="Times New Roman" w:hAnsi="Times New Roman" w:cs="Times New Roman"/>
          <w:color w:val="000000"/>
          <w:sz w:val="24"/>
          <w:szCs w:val="24"/>
        </w:rPr>
        <w:t>петь под фонограмму в группе и соло;</w:t>
      </w:r>
    </w:p>
    <w:p w14:paraId="0C7420EA" w14:textId="77777777" w:rsidR="00FE68FA" w:rsidRPr="000F4FA4" w:rsidRDefault="00FE68FA" w:rsidP="000F4FA4">
      <w:pPr>
        <w:pStyle w:val="af8"/>
        <w:rPr>
          <w:rFonts w:ascii="Times New Roman" w:eastAsia="Times New Roman" w:hAnsi="Times New Roman" w:cs="Times New Roman"/>
          <w:color w:val="000000"/>
          <w:sz w:val="24"/>
          <w:szCs w:val="24"/>
        </w:rPr>
      </w:pPr>
      <w:r w:rsidRPr="000F4FA4">
        <w:rPr>
          <w:rFonts w:ascii="Times New Roman" w:eastAsia="Times New Roman" w:hAnsi="Times New Roman" w:cs="Times New Roman"/>
          <w:color w:val="000000"/>
          <w:sz w:val="24"/>
          <w:szCs w:val="24"/>
        </w:rPr>
        <w:t>уметь преодолевать мышечные зажимы;</w:t>
      </w:r>
    </w:p>
    <w:p w14:paraId="5E1F73EB" w14:textId="77777777" w:rsidR="00FE68FA" w:rsidRPr="000F4FA4" w:rsidRDefault="00FE68FA" w:rsidP="000F4FA4">
      <w:pPr>
        <w:pStyle w:val="af8"/>
        <w:rPr>
          <w:rFonts w:ascii="Times New Roman" w:eastAsia="Times New Roman" w:hAnsi="Times New Roman" w:cs="Times New Roman"/>
          <w:color w:val="000000"/>
          <w:sz w:val="24"/>
          <w:szCs w:val="24"/>
        </w:rPr>
      </w:pPr>
      <w:r w:rsidRPr="000F4FA4">
        <w:rPr>
          <w:rFonts w:ascii="Times New Roman" w:eastAsia="Times New Roman" w:hAnsi="Times New Roman" w:cs="Times New Roman"/>
          <w:color w:val="000000"/>
          <w:sz w:val="24"/>
          <w:szCs w:val="24"/>
        </w:rPr>
        <w:t>уметь вести себя в коллективе.</w:t>
      </w:r>
    </w:p>
    <w:p w14:paraId="77AEE013" w14:textId="77777777" w:rsidR="00FE68FA" w:rsidRPr="000F4FA4" w:rsidRDefault="00FE68FA" w:rsidP="000F4FA4">
      <w:pPr>
        <w:pStyle w:val="af8"/>
        <w:rPr>
          <w:rFonts w:ascii="Times New Roman" w:eastAsia="Times New Roman" w:hAnsi="Times New Roman" w:cs="Times New Roman"/>
          <w:color w:val="000000"/>
          <w:sz w:val="24"/>
          <w:szCs w:val="24"/>
        </w:rPr>
      </w:pPr>
      <w:r w:rsidRPr="000F4FA4">
        <w:rPr>
          <w:rFonts w:ascii="Times New Roman" w:eastAsia="Times New Roman" w:hAnsi="Times New Roman" w:cs="Times New Roman"/>
          <w:color w:val="000000"/>
          <w:sz w:val="24"/>
          <w:szCs w:val="24"/>
        </w:rPr>
        <w:t>соблюдать при пении певческую установку;</w:t>
      </w:r>
    </w:p>
    <w:p w14:paraId="0AD733B7" w14:textId="77777777" w:rsidR="00FE68FA" w:rsidRPr="000F4FA4" w:rsidRDefault="00FE68FA" w:rsidP="000F4FA4">
      <w:pPr>
        <w:pStyle w:val="af8"/>
        <w:rPr>
          <w:rFonts w:ascii="Times New Roman" w:eastAsia="Times New Roman" w:hAnsi="Times New Roman" w:cs="Times New Roman"/>
          <w:color w:val="000000"/>
          <w:sz w:val="24"/>
          <w:szCs w:val="24"/>
        </w:rPr>
      </w:pPr>
      <w:r w:rsidRPr="000F4FA4">
        <w:rPr>
          <w:rFonts w:ascii="Times New Roman" w:eastAsia="Times New Roman" w:hAnsi="Times New Roman" w:cs="Times New Roman"/>
          <w:color w:val="000000"/>
          <w:sz w:val="24"/>
          <w:szCs w:val="24"/>
        </w:rPr>
        <w:t>уметь брать быстрый вдох в подвижных песнях, петь на легато, стаккато, нон легато;</w:t>
      </w:r>
    </w:p>
    <w:p w14:paraId="7CE79BDD" w14:textId="77777777" w:rsidR="00FE68FA" w:rsidRPr="000F4FA4" w:rsidRDefault="00FE68FA" w:rsidP="000F4FA4">
      <w:pPr>
        <w:pStyle w:val="af8"/>
        <w:rPr>
          <w:rFonts w:ascii="Times New Roman" w:eastAsia="Times New Roman" w:hAnsi="Times New Roman" w:cs="Times New Roman"/>
          <w:color w:val="000000"/>
          <w:sz w:val="24"/>
          <w:szCs w:val="24"/>
        </w:rPr>
      </w:pPr>
      <w:r w:rsidRPr="000F4FA4">
        <w:rPr>
          <w:rFonts w:ascii="Times New Roman" w:eastAsia="Times New Roman" w:hAnsi="Times New Roman" w:cs="Times New Roman"/>
          <w:color w:val="000000"/>
          <w:sz w:val="24"/>
          <w:szCs w:val="24"/>
        </w:rPr>
        <w:t>обладать артистической смелостью, непосредственностью и самостоятельностью;</w:t>
      </w:r>
    </w:p>
    <w:p w14:paraId="5C5369D1" w14:textId="77777777" w:rsidR="00FE68FA" w:rsidRPr="000F4FA4" w:rsidRDefault="00FE68FA" w:rsidP="000F4FA4">
      <w:pPr>
        <w:pStyle w:val="af8"/>
        <w:rPr>
          <w:rFonts w:ascii="Times New Roman" w:eastAsia="Times New Roman" w:hAnsi="Times New Roman" w:cs="Times New Roman"/>
          <w:color w:val="000000"/>
          <w:sz w:val="24"/>
          <w:szCs w:val="24"/>
        </w:rPr>
      </w:pPr>
      <w:r w:rsidRPr="000F4FA4">
        <w:rPr>
          <w:rFonts w:ascii="Times New Roman" w:eastAsia="Times New Roman" w:hAnsi="Times New Roman" w:cs="Times New Roman"/>
          <w:color w:val="000000"/>
          <w:sz w:val="24"/>
          <w:szCs w:val="24"/>
        </w:rPr>
        <w:t>держаться на сцене;</w:t>
      </w:r>
    </w:p>
    <w:p w14:paraId="070F4C93" w14:textId="77777777" w:rsidR="00FE68FA" w:rsidRPr="000F4FA4" w:rsidRDefault="00FE68FA" w:rsidP="000F4FA4">
      <w:pPr>
        <w:pStyle w:val="af8"/>
        <w:rPr>
          <w:rFonts w:ascii="Times New Roman" w:eastAsia="Times New Roman" w:hAnsi="Times New Roman" w:cs="Times New Roman"/>
          <w:color w:val="000000"/>
          <w:sz w:val="24"/>
          <w:szCs w:val="24"/>
        </w:rPr>
      </w:pPr>
      <w:r w:rsidRPr="000F4FA4">
        <w:rPr>
          <w:rFonts w:ascii="Times New Roman" w:eastAsia="Times New Roman" w:hAnsi="Times New Roman" w:cs="Times New Roman"/>
          <w:color w:val="000000"/>
          <w:sz w:val="24"/>
          <w:szCs w:val="24"/>
        </w:rPr>
        <w:t>обладать волей, дисциплинированностью, взаимодействовать с партнёрами;</w:t>
      </w:r>
    </w:p>
    <w:p w14:paraId="70F9481D" w14:textId="77777777" w:rsidR="00FE68FA" w:rsidRPr="000F4FA4" w:rsidRDefault="00FE68FA" w:rsidP="000F4FA4">
      <w:pPr>
        <w:pStyle w:val="af8"/>
        <w:rPr>
          <w:rFonts w:ascii="Times New Roman" w:eastAsia="Times New Roman" w:hAnsi="Times New Roman" w:cs="Times New Roman"/>
          <w:color w:val="000000"/>
          <w:sz w:val="24"/>
          <w:szCs w:val="24"/>
        </w:rPr>
      </w:pPr>
      <w:r w:rsidRPr="000F4FA4">
        <w:rPr>
          <w:rFonts w:ascii="Times New Roman" w:eastAsia="Times New Roman" w:hAnsi="Times New Roman" w:cs="Times New Roman"/>
          <w:color w:val="000000"/>
          <w:sz w:val="24"/>
          <w:szCs w:val="24"/>
        </w:rPr>
        <w:t>петь в меру эмоционально, в соответствии с характером произведения;</w:t>
      </w:r>
    </w:p>
    <w:p w14:paraId="265080E4" w14:textId="77777777" w:rsidR="00FE68FA" w:rsidRPr="000F4FA4" w:rsidRDefault="00FE68FA" w:rsidP="000F4FA4">
      <w:pPr>
        <w:pStyle w:val="af8"/>
        <w:rPr>
          <w:rFonts w:ascii="Times New Roman" w:eastAsia="Times New Roman" w:hAnsi="Times New Roman" w:cs="Times New Roman"/>
          <w:color w:val="000000"/>
          <w:sz w:val="24"/>
          <w:szCs w:val="24"/>
        </w:rPr>
      </w:pPr>
      <w:r w:rsidRPr="000F4FA4">
        <w:rPr>
          <w:rFonts w:ascii="Times New Roman" w:eastAsia="Times New Roman" w:hAnsi="Times New Roman" w:cs="Times New Roman"/>
          <w:color w:val="000000"/>
          <w:sz w:val="24"/>
          <w:szCs w:val="24"/>
        </w:rPr>
        <w:t>полноценно исполнять мелкие длительности в песнях быстрого темпа, ясно и чётко     произносить трудные буквосочетания, сложные тексты;</w:t>
      </w:r>
    </w:p>
    <w:p w14:paraId="36FAA79E" w14:textId="02929F55" w:rsidR="00111B2D" w:rsidRPr="000F4FA4" w:rsidRDefault="00FE68FA" w:rsidP="000F4FA4">
      <w:pPr>
        <w:pStyle w:val="af8"/>
        <w:rPr>
          <w:rFonts w:ascii="Times New Roman" w:eastAsia="Times New Roman" w:hAnsi="Times New Roman" w:cs="Times New Roman"/>
          <w:color w:val="000000"/>
          <w:sz w:val="24"/>
          <w:szCs w:val="24"/>
        </w:rPr>
      </w:pPr>
      <w:r w:rsidRPr="000F4FA4">
        <w:rPr>
          <w:rFonts w:ascii="Times New Roman" w:eastAsia="Times New Roman" w:hAnsi="Times New Roman" w:cs="Times New Roman"/>
          <w:color w:val="000000"/>
          <w:sz w:val="24"/>
          <w:szCs w:val="24"/>
        </w:rPr>
        <w:t>иметь усовершенствованный речевой аппарат, развитый вокальный слух.</w:t>
      </w:r>
    </w:p>
    <w:p w14:paraId="48FD30F7" w14:textId="77777777" w:rsidR="00E45435" w:rsidRPr="00274BC2" w:rsidRDefault="00E45435" w:rsidP="00E45435">
      <w:pPr>
        <w:jc w:val="center"/>
        <w:rPr>
          <w:rFonts w:ascii="Times New Roman" w:hAnsi="Times New Roman" w:cs="Times New Roman"/>
          <w:b/>
          <w:sz w:val="24"/>
          <w:szCs w:val="24"/>
        </w:rPr>
      </w:pPr>
      <w:r w:rsidRPr="00274BC2">
        <w:rPr>
          <w:rFonts w:ascii="Times New Roman" w:hAnsi="Times New Roman" w:cs="Times New Roman"/>
          <w:b/>
          <w:sz w:val="24"/>
          <w:szCs w:val="24"/>
        </w:rPr>
        <w:t>Программа «</w:t>
      </w:r>
      <w:r w:rsidR="00F01597">
        <w:rPr>
          <w:rFonts w:ascii="Times New Roman" w:hAnsi="Times New Roman" w:cs="Times New Roman"/>
          <w:b/>
          <w:sz w:val="24"/>
          <w:szCs w:val="24"/>
        </w:rPr>
        <w:t>Техническое</w:t>
      </w:r>
      <w:r w:rsidRPr="00274BC2">
        <w:rPr>
          <w:rFonts w:ascii="Times New Roman" w:hAnsi="Times New Roman" w:cs="Times New Roman"/>
          <w:b/>
          <w:sz w:val="24"/>
          <w:szCs w:val="24"/>
        </w:rPr>
        <w:t xml:space="preserve"> моделирование»</w:t>
      </w:r>
    </w:p>
    <w:p w14:paraId="344C4208" w14:textId="77777777" w:rsidR="00E45435" w:rsidRPr="00274BC2" w:rsidRDefault="00E45435" w:rsidP="00134684">
      <w:pPr>
        <w:pStyle w:val="aff0"/>
        <w:rPr>
          <w:szCs w:val="24"/>
        </w:rPr>
      </w:pPr>
      <w:r w:rsidRPr="00274BC2">
        <w:rPr>
          <w:szCs w:val="24"/>
        </w:rPr>
        <w:lastRenderedPageBreak/>
        <w:t xml:space="preserve">Возраст детей: </w:t>
      </w:r>
      <w:r w:rsidR="00F01597">
        <w:rPr>
          <w:szCs w:val="24"/>
        </w:rPr>
        <w:t>10-16</w:t>
      </w:r>
      <w:r w:rsidRPr="00274BC2">
        <w:rPr>
          <w:szCs w:val="24"/>
        </w:rPr>
        <w:t xml:space="preserve"> лет</w:t>
      </w:r>
    </w:p>
    <w:p w14:paraId="6C8DFFA0" w14:textId="45982E76" w:rsidR="00E45435" w:rsidRDefault="00E45435" w:rsidP="00134684">
      <w:pPr>
        <w:pStyle w:val="aff0"/>
        <w:rPr>
          <w:szCs w:val="24"/>
        </w:rPr>
      </w:pPr>
      <w:r w:rsidRPr="00274BC2">
        <w:rPr>
          <w:szCs w:val="24"/>
        </w:rPr>
        <w:t xml:space="preserve">Срок реализации программы: </w:t>
      </w:r>
      <w:r w:rsidR="00F01597">
        <w:rPr>
          <w:szCs w:val="24"/>
        </w:rPr>
        <w:t>2</w:t>
      </w:r>
      <w:r w:rsidRPr="00274BC2">
        <w:rPr>
          <w:szCs w:val="24"/>
        </w:rPr>
        <w:t xml:space="preserve"> года</w:t>
      </w:r>
    </w:p>
    <w:bookmarkStart w:id="8" w:name="_MON_1699358203"/>
    <w:bookmarkEnd w:id="8"/>
    <w:p w14:paraId="79C0C348" w14:textId="43F733F0" w:rsidR="00F81612" w:rsidRPr="00274BC2" w:rsidRDefault="003F6E01" w:rsidP="00CB0318">
      <w:pPr>
        <w:shd w:val="clear" w:color="auto" w:fill="FFFFFF" w:themeFill="background1"/>
        <w:rPr>
          <w:rFonts w:ascii="Times New Roman" w:eastAsia="Calibri" w:hAnsi="Times New Roman" w:cs="Times New Roman"/>
          <w:sz w:val="24"/>
          <w:szCs w:val="24"/>
          <w:lang w:eastAsia="en-US"/>
        </w:rPr>
      </w:pPr>
      <w:r w:rsidRPr="00A17C18">
        <w:rPr>
          <w:rFonts w:ascii="Times New Roman" w:eastAsia="Calibri" w:hAnsi="Times New Roman" w:cs="Times New Roman"/>
          <w:lang w:eastAsia="en-US"/>
        </w:rPr>
        <w:object w:dxaOrig="9355" w:dyaOrig="5713" w14:anchorId="7DAA5B6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pt;height:285.75pt" o:ole="">
            <v:imagedata r:id="rId10" o:title=""/>
          </v:shape>
          <o:OLEObject Type="Embed" ProgID="Word.Document.12" ShapeID="_x0000_i1025" DrawAspect="Content" ObjectID="_1747034217" r:id="rId11">
            <o:FieldCodes>\s</o:FieldCodes>
          </o:OLEObject>
        </w:object>
      </w:r>
      <w:r w:rsidR="00F81612" w:rsidRPr="00274BC2">
        <w:rPr>
          <w:rFonts w:ascii="Times New Roman" w:eastAsia="Calibri" w:hAnsi="Times New Roman" w:cs="Times New Roman"/>
          <w:bCs/>
          <w:sz w:val="24"/>
          <w:szCs w:val="24"/>
          <w:lang w:eastAsia="en-US"/>
        </w:rPr>
        <w:t>Планируемые результаты.</w:t>
      </w:r>
      <w:r w:rsidR="00F81612" w:rsidRPr="00274BC2">
        <w:rPr>
          <w:rFonts w:ascii="Times New Roman" w:eastAsia="Calibri" w:hAnsi="Times New Roman" w:cs="Times New Roman"/>
          <w:sz w:val="24"/>
          <w:szCs w:val="24"/>
          <w:lang w:eastAsia="en-US"/>
        </w:rPr>
        <w:br/>
        <w:t>Предметные результаты - обучающиеся будут знать:</w:t>
      </w:r>
      <w:r w:rsidR="00F81612" w:rsidRPr="00274BC2">
        <w:rPr>
          <w:rFonts w:ascii="Times New Roman" w:eastAsia="Calibri" w:hAnsi="Times New Roman" w:cs="Times New Roman"/>
          <w:sz w:val="24"/>
          <w:szCs w:val="24"/>
          <w:lang w:eastAsia="en-US"/>
        </w:rPr>
        <w:br/>
        <w:t>- историю возникновения различных направлений технического творчества;</w:t>
      </w:r>
      <w:r w:rsidR="00F81612" w:rsidRPr="00274BC2">
        <w:rPr>
          <w:rFonts w:ascii="Times New Roman" w:eastAsia="Calibri" w:hAnsi="Times New Roman" w:cs="Times New Roman"/>
          <w:sz w:val="24"/>
          <w:szCs w:val="24"/>
          <w:lang w:eastAsia="en-US"/>
        </w:rPr>
        <w:br/>
        <w:t>- технику безопасности при работе с различными инструментами;</w:t>
      </w:r>
      <w:r w:rsidR="00F81612" w:rsidRPr="00274BC2">
        <w:rPr>
          <w:rFonts w:ascii="Times New Roman" w:eastAsia="Calibri" w:hAnsi="Times New Roman" w:cs="Times New Roman"/>
          <w:sz w:val="24"/>
          <w:szCs w:val="24"/>
          <w:lang w:eastAsia="en-US"/>
        </w:rPr>
        <w:br/>
        <w:t>- основные способы работы по алгоритму, схеме, чертежу;</w:t>
      </w:r>
      <w:r w:rsidR="00F81612" w:rsidRPr="00274BC2">
        <w:rPr>
          <w:rFonts w:ascii="Times New Roman" w:eastAsia="Calibri" w:hAnsi="Times New Roman" w:cs="Times New Roman"/>
          <w:sz w:val="24"/>
          <w:szCs w:val="24"/>
          <w:lang w:eastAsia="en-US"/>
        </w:rPr>
        <w:br/>
        <w:t>- требования к содержанию рабочего места;</w:t>
      </w:r>
      <w:r w:rsidR="00F81612" w:rsidRPr="00274BC2">
        <w:rPr>
          <w:rFonts w:ascii="Times New Roman" w:eastAsia="Calibri" w:hAnsi="Times New Roman" w:cs="Times New Roman"/>
          <w:sz w:val="24"/>
          <w:szCs w:val="24"/>
          <w:lang w:eastAsia="en-US"/>
        </w:rPr>
        <w:br/>
        <w:t>- осуществлять организацию и планирование собственной трудовой деятельности.</w:t>
      </w:r>
      <w:r w:rsidR="00F81612" w:rsidRPr="00274BC2">
        <w:rPr>
          <w:rFonts w:ascii="Times New Roman" w:eastAsia="Calibri" w:hAnsi="Times New Roman" w:cs="Times New Roman"/>
          <w:sz w:val="24"/>
          <w:szCs w:val="24"/>
          <w:lang w:eastAsia="en-US"/>
        </w:rPr>
        <w:br/>
        <w:t>- создавать модели  объектов в разных  направлениях  технического творчества из различных материалов;</w:t>
      </w:r>
      <w:r w:rsidR="00F81612" w:rsidRPr="00274BC2">
        <w:rPr>
          <w:rFonts w:ascii="Times New Roman" w:eastAsia="Calibri" w:hAnsi="Times New Roman" w:cs="Times New Roman"/>
          <w:sz w:val="24"/>
          <w:szCs w:val="24"/>
          <w:lang w:eastAsia="en-US"/>
        </w:rPr>
        <w:br/>
        <w:t>- осуществлять декоративное оформление и отделку изделий;</w:t>
      </w:r>
      <w:r w:rsidR="00F81612" w:rsidRPr="00274BC2">
        <w:rPr>
          <w:rFonts w:ascii="Times New Roman" w:eastAsia="Calibri" w:hAnsi="Times New Roman" w:cs="Times New Roman"/>
          <w:sz w:val="24"/>
          <w:szCs w:val="24"/>
          <w:lang w:eastAsia="en-US"/>
        </w:rPr>
        <w:br/>
        <w:t>- использовать шаблоны для изготовления изделий;</w:t>
      </w:r>
      <w:r w:rsidR="00F81612" w:rsidRPr="00274BC2">
        <w:rPr>
          <w:rFonts w:ascii="Times New Roman" w:eastAsia="Calibri" w:hAnsi="Times New Roman" w:cs="Times New Roman"/>
          <w:sz w:val="24"/>
          <w:szCs w:val="24"/>
          <w:lang w:eastAsia="en-US"/>
        </w:rPr>
        <w:br/>
        <w:t>- решать художественно-творческие задачи на повтор, вариацию, импровизацию в  работе.</w:t>
      </w:r>
      <w:r w:rsidR="00F81612" w:rsidRPr="00274BC2">
        <w:rPr>
          <w:rFonts w:ascii="Times New Roman" w:eastAsia="Calibri" w:hAnsi="Times New Roman" w:cs="Times New Roman"/>
          <w:sz w:val="24"/>
          <w:szCs w:val="24"/>
          <w:lang w:eastAsia="en-US"/>
        </w:rPr>
        <w:br/>
        <w:t>- применять полученные навыки комплексно в предметном дизайне.</w:t>
      </w:r>
      <w:r w:rsidR="00F81612" w:rsidRPr="00274BC2">
        <w:rPr>
          <w:rFonts w:ascii="Times New Roman" w:eastAsia="Calibri" w:hAnsi="Times New Roman" w:cs="Times New Roman"/>
          <w:sz w:val="24"/>
          <w:szCs w:val="24"/>
          <w:lang w:eastAsia="en-US"/>
        </w:rPr>
        <w:br/>
        <w:t>- владеть основными навыками в изучаемых видах технического творчества;</w:t>
      </w:r>
      <w:r w:rsidR="00F81612" w:rsidRPr="00274BC2">
        <w:rPr>
          <w:rFonts w:ascii="Times New Roman" w:eastAsia="Calibri" w:hAnsi="Times New Roman" w:cs="Times New Roman"/>
          <w:sz w:val="24"/>
          <w:szCs w:val="24"/>
          <w:lang w:eastAsia="en-US"/>
        </w:rPr>
        <w:br/>
        <w:t>- теоретические основы выполнения творческой работы.</w:t>
      </w:r>
      <w:r w:rsidR="00F81612" w:rsidRPr="00274BC2">
        <w:rPr>
          <w:rFonts w:ascii="Times New Roman" w:eastAsia="Calibri" w:hAnsi="Times New Roman" w:cs="Times New Roman"/>
          <w:sz w:val="24"/>
          <w:szCs w:val="24"/>
          <w:lang w:eastAsia="en-US"/>
        </w:rPr>
        <w:br/>
        <w:t>Обучающиеся будут уметь:</w:t>
      </w:r>
      <w:r w:rsidR="00F81612" w:rsidRPr="00274BC2">
        <w:rPr>
          <w:rFonts w:ascii="Times New Roman" w:eastAsia="Calibri" w:hAnsi="Times New Roman" w:cs="Times New Roman"/>
          <w:sz w:val="24"/>
          <w:szCs w:val="24"/>
          <w:lang w:eastAsia="en-US"/>
        </w:rPr>
        <w:br/>
        <w:t>- пользоваться различными инструментами и приспособлениями;</w:t>
      </w:r>
      <w:r w:rsidR="00F81612" w:rsidRPr="00274BC2">
        <w:rPr>
          <w:rFonts w:ascii="Times New Roman" w:eastAsia="Calibri" w:hAnsi="Times New Roman" w:cs="Times New Roman"/>
          <w:sz w:val="24"/>
          <w:szCs w:val="24"/>
          <w:lang w:eastAsia="en-US"/>
        </w:rPr>
        <w:br/>
        <w:t>- выполнять инструкции, несложные алгоритмы при решении поставленных задач;</w:t>
      </w:r>
      <w:r w:rsidR="00F81612" w:rsidRPr="00274BC2">
        <w:rPr>
          <w:rFonts w:ascii="Times New Roman" w:eastAsia="Calibri" w:hAnsi="Times New Roman" w:cs="Times New Roman"/>
          <w:sz w:val="24"/>
          <w:szCs w:val="24"/>
          <w:lang w:eastAsia="en-US"/>
        </w:rPr>
        <w:br/>
        <w:t>- изготавливать изделия из доступных материалов по образцу, рисунку, схеме, чертежу,</w:t>
      </w:r>
      <w:r w:rsidR="00F81612" w:rsidRPr="00274BC2">
        <w:rPr>
          <w:rFonts w:ascii="Times New Roman" w:eastAsia="Calibri" w:hAnsi="Times New Roman" w:cs="Times New Roman"/>
          <w:sz w:val="24"/>
          <w:szCs w:val="24"/>
          <w:lang w:eastAsia="en-US"/>
        </w:rPr>
        <w:br/>
        <w:t>- выбирать материалы с учётом их свойств, определяемым по внешним признакам;</w:t>
      </w:r>
      <w:r w:rsidR="00F81612" w:rsidRPr="00274BC2">
        <w:rPr>
          <w:rFonts w:ascii="Times New Roman" w:eastAsia="Calibri" w:hAnsi="Times New Roman" w:cs="Times New Roman"/>
          <w:sz w:val="24"/>
          <w:szCs w:val="24"/>
          <w:lang w:eastAsia="en-US"/>
        </w:rPr>
        <w:br/>
        <w:t>- соблюдать последовательность технологических операций при изготовлении и сборке изделия;</w:t>
      </w:r>
      <w:r w:rsidR="00F81612" w:rsidRPr="00274BC2">
        <w:rPr>
          <w:rFonts w:ascii="Times New Roman" w:eastAsia="Calibri" w:hAnsi="Times New Roman" w:cs="Times New Roman"/>
          <w:sz w:val="24"/>
          <w:szCs w:val="24"/>
          <w:lang w:eastAsia="en-US"/>
        </w:rPr>
        <w:br/>
        <w:t>- организовать рабочее место;</w:t>
      </w:r>
    </w:p>
    <w:p w14:paraId="7310A3E7" w14:textId="77777777" w:rsidR="00E45435" w:rsidRPr="00CB0318" w:rsidRDefault="00E45435" w:rsidP="00CB0318">
      <w:pPr>
        <w:shd w:val="clear" w:color="auto" w:fill="FFFFFF" w:themeFill="background1"/>
        <w:jc w:val="center"/>
        <w:rPr>
          <w:rFonts w:ascii="Times New Roman" w:hAnsi="Times New Roman" w:cs="Times New Roman"/>
          <w:sz w:val="24"/>
          <w:szCs w:val="24"/>
        </w:rPr>
      </w:pPr>
      <w:r w:rsidRPr="00CB0318">
        <w:rPr>
          <w:rFonts w:ascii="Times New Roman" w:hAnsi="Times New Roman" w:cs="Times New Roman"/>
          <w:b/>
          <w:sz w:val="24"/>
          <w:szCs w:val="24"/>
        </w:rPr>
        <w:t>Программа «Робототехника»</w:t>
      </w:r>
    </w:p>
    <w:p w14:paraId="606CD3C5" w14:textId="77777777" w:rsidR="00E45435" w:rsidRPr="006C51CD" w:rsidRDefault="00E45435" w:rsidP="00CB0318">
      <w:pPr>
        <w:pStyle w:val="af8"/>
        <w:shd w:val="clear" w:color="auto" w:fill="FFFFFF" w:themeFill="background1"/>
        <w:jc w:val="both"/>
        <w:rPr>
          <w:rFonts w:ascii="Times New Roman" w:hAnsi="Times New Roman" w:cs="Times New Roman"/>
          <w:sz w:val="24"/>
          <w:szCs w:val="24"/>
        </w:rPr>
      </w:pPr>
      <w:r w:rsidRPr="006C51CD">
        <w:rPr>
          <w:rFonts w:ascii="Times New Roman" w:hAnsi="Times New Roman" w:cs="Times New Roman"/>
          <w:sz w:val="24"/>
          <w:szCs w:val="24"/>
        </w:rPr>
        <w:lastRenderedPageBreak/>
        <w:t>Возраст детей:</w:t>
      </w:r>
      <w:r w:rsidR="00F01597" w:rsidRPr="006C51CD">
        <w:rPr>
          <w:rFonts w:ascii="Times New Roman" w:hAnsi="Times New Roman" w:cs="Times New Roman"/>
          <w:sz w:val="24"/>
          <w:szCs w:val="24"/>
        </w:rPr>
        <w:t>8-14</w:t>
      </w:r>
      <w:r w:rsidRPr="006C51CD">
        <w:rPr>
          <w:rFonts w:ascii="Times New Roman" w:hAnsi="Times New Roman" w:cs="Times New Roman"/>
          <w:sz w:val="24"/>
          <w:szCs w:val="24"/>
        </w:rPr>
        <w:t xml:space="preserve"> лет</w:t>
      </w:r>
    </w:p>
    <w:p w14:paraId="4A051A56" w14:textId="253A79F8" w:rsidR="00E45435" w:rsidRPr="006C51CD" w:rsidRDefault="00E45435" w:rsidP="00CB0318">
      <w:pPr>
        <w:pStyle w:val="af8"/>
        <w:shd w:val="clear" w:color="auto" w:fill="FFFFFF" w:themeFill="background1"/>
        <w:jc w:val="both"/>
        <w:rPr>
          <w:rFonts w:ascii="Times New Roman" w:hAnsi="Times New Roman" w:cs="Times New Roman"/>
          <w:sz w:val="24"/>
          <w:szCs w:val="24"/>
        </w:rPr>
      </w:pPr>
      <w:r w:rsidRPr="006C51CD">
        <w:rPr>
          <w:rFonts w:ascii="Times New Roman" w:hAnsi="Times New Roman" w:cs="Times New Roman"/>
          <w:sz w:val="24"/>
          <w:szCs w:val="24"/>
        </w:rPr>
        <w:t>Срок реализации: 2 год</w:t>
      </w:r>
      <w:r w:rsidR="00803011" w:rsidRPr="006C51CD">
        <w:rPr>
          <w:rFonts w:ascii="Times New Roman" w:hAnsi="Times New Roman" w:cs="Times New Roman"/>
          <w:sz w:val="24"/>
          <w:szCs w:val="24"/>
        </w:rPr>
        <w:t>а</w:t>
      </w:r>
    </w:p>
    <w:p w14:paraId="40D0330D" w14:textId="77777777" w:rsidR="001E0BEB" w:rsidRPr="006C51CD" w:rsidRDefault="001E0BEB" w:rsidP="00CB0318">
      <w:pPr>
        <w:pStyle w:val="af8"/>
        <w:shd w:val="clear" w:color="auto" w:fill="FFFFFF" w:themeFill="background1"/>
        <w:jc w:val="both"/>
        <w:rPr>
          <w:rFonts w:ascii="Times New Roman" w:hAnsi="Times New Roman" w:cs="Times New Roman"/>
          <w:sz w:val="24"/>
          <w:szCs w:val="24"/>
        </w:rPr>
      </w:pPr>
    </w:p>
    <w:p w14:paraId="0E436373" w14:textId="77777777" w:rsidR="00E45435" w:rsidRPr="006C51CD" w:rsidRDefault="00E45435" w:rsidP="00CB0318">
      <w:pPr>
        <w:pStyle w:val="af8"/>
        <w:shd w:val="clear" w:color="auto" w:fill="FFFFFF" w:themeFill="background1"/>
        <w:jc w:val="both"/>
        <w:rPr>
          <w:rFonts w:ascii="Times New Roman" w:hAnsi="Times New Roman" w:cs="Times New Roman"/>
          <w:sz w:val="24"/>
          <w:szCs w:val="24"/>
        </w:rPr>
      </w:pPr>
      <w:r w:rsidRPr="006C51CD">
        <w:rPr>
          <w:rFonts w:ascii="Times New Roman" w:hAnsi="Times New Roman" w:cs="Times New Roman"/>
          <w:sz w:val="24"/>
          <w:szCs w:val="24"/>
        </w:rPr>
        <w:t>Цель:</w:t>
      </w:r>
      <w:r w:rsidR="001E0BEB" w:rsidRPr="006C51CD">
        <w:rPr>
          <w:rFonts w:ascii="Times New Roman" w:hAnsi="Times New Roman" w:cs="Times New Roman"/>
          <w:sz w:val="24"/>
          <w:szCs w:val="24"/>
        </w:rPr>
        <w:t xml:space="preserve"> </w:t>
      </w:r>
      <w:r w:rsidRPr="006C51CD">
        <w:rPr>
          <w:rFonts w:ascii="Times New Roman" w:hAnsi="Times New Roman" w:cs="Times New Roman"/>
          <w:sz w:val="24"/>
          <w:szCs w:val="24"/>
        </w:rPr>
        <w:t>создание условий для изучения основ алгоритмизации и программирования с использованием робота Lego EV3, развития научно-технического и творческого потенциала личности ребёнка путём организации его деятельности в процессе интеграции начального инженерно-технического конструирования и основ робототехники.</w:t>
      </w:r>
    </w:p>
    <w:p w14:paraId="4A4AF191" w14:textId="77777777" w:rsidR="00E45435" w:rsidRPr="006C51CD" w:rsidRDefault="00E45435" w:rsidP="00CB0318">
      <w:pPr>
        <w:pStyle w:val="af8"/>
        <w:shd w:val="clear" w:color="auto" w:fill="FFFFFF" w:themeFill="background1"/>
        <w:jc w:val="both"/>
        <w:rPr>
          <w:rFonts w:ascii="Times New Roman" w:hAnsi="Times New Roman" w:cs="Times New Roman"/>
          <w:sz w:val="24"/>
          <w:szCs w:val="24"/>
        </w:rPr>
      </w:pPr>
      <w:r w:rsidRPr="006C51CD">
        <w:rPr>
          <w:rFonts w:ascii="Times New Roman" w:hAnsi="Times New Roman" w:cs="Times New Roman"/>
          <w:sz w:val="24"/>
          <w:szCs w:val="24"/>
        </w:rPr>
        <w:t>В процессе реализации  предлагается  использование образовательных конструкторов Lego EV3 как инструмента для обучения детей конструированию, моделированию и компьютерному управлению на занятиях робототехники. Простота в построении модели в сочетании с большими конструктивными возможностями конструктора позволяют детям в конце занятия увидеть сделанную своими руками модель, которая выполняет поставленную ими же самими задачу.</w:t>
      </w:r>
    </w:p>
    <w:p w14:paraId="382229C2" w14:textId="77777777" w:rsidR="00E45435" w:rsidRPr="006C51CD" w:rsidRDefault="00E45435" w:rsidP="00CB0318">
      <w:pPr>
        <w:pStyle w:val="af8"/>
        <w:shd w:val="clear" w:color="auto" w:fill="FFFFFF" w:themeFill="background1"/>
        <w:jc w:val="both"/>
        <w:rPr>
          <w:rFonts w:ascii="Times New Roman" w:hAnsi="Times New Roman" w:cs="Times New Roman"/>
          <w:sz w:val="24"/>
          <w:szCs w:val="24"/>
        </w:rPr>
      </w:pPr>
      <w:r w:rsidRPr="006C51CD">
        <w:rPr>
          <w:rFonts w:ascii="Times New Roman" w:hAnsi="Times New Roman" w:cs="Times New Roman"/>
          <w:w w:val="113"/>
          <w:sz w:val="24"/>
          <w:szCs w:val="24"/>
        </w:rPr>
        <w:t xml:space="preserve">В процессе освоения содержания программы 1 года обучения обучающиеся </w:t>
      </w:r>
      <w:r w:rsidRPr="006C51CD">
        <w:rPr>
          <w:rFonts w:ascii="Times New Roman" w:hAnsi="Times New Roman" w:cs="Times New Roman"/>
          <w:sz w:val="24"/>
          <w:szCs w:val="24"/>
        </w:rPr>
        <w:t>ос ваивают элементы конструктора Lego и способы их соединения, основные принципы механики, и применять их для построения моделей роботов; историю развития и передовыми направлениями робототехники.</w:t>
      </w:r>
    </w:p>
    <w:p w14:paraId="11A8C867" w14:textId="77777777" w:rsidR="00E45435" w:rsidRPr="006C51CD" w:rsidRDefault="00E45435" w:rsidP="00CB0318">
      <w:pPr>
        <w:pStyle w:val="af8"/>
        <w:shd w:val="clear" w:color="auto" w:fill="FFFFFF" w:themeFill="background1"/>
        <w:jc w:val="both"/>
        <w:rPr>
          <w:rFonts w:ascii="Times New Roman" w:hAnsi="Times New Roman" w:cs="Times New Roman"/>
          <w:sz w:val="24"/>
          <w:szCs w:val="24"/>
        </w:rPr>
      </w:pPr>
      <w:r w:rsidRPr="006C51CD">
        <w:rPr>
          <w:rFonts w:ascii="Times New Roman" w:hAnsi="Times New Roman" w:cs="Times New Roman"/>
          <w:sz w:val="24"/>
          <w:szCs w:val="24"/>
        </w:rPr>
        <w:t>Получают навыки  определять конструктивные особенности различных моделей, сооружений и механизмов, читать элементарные схемы, а также собирать модели как по предложенным схемам и инструкциям, так и по собственному замыслу, проводить экспериментальные исследования с оценкой (измерением) влияния отдельных факторов.</w:t>
      </w:r>
    </w:p>
    <w:p w14:paraId="131CD17E" w14:textId="77777777" w:rsidR="00E45435" w:rsidRPr="00CB0318" w:rsidRDefault="00E45435" w:rsidP="003F6E01">
      <w:pPr>
        <w:pStyle w:val="af8"/>
        <w:shd w:val="clear" w:color="auto" w:fill="FFFFFF" w:themeFill="background1"/>
        <w:jc w:val="both"/>
        <w:rPr>
          <w:rFonts w:ascii="Times New Roman" w:hAnsi="Times New Roman" w:cs="Times New Roman"/>
          <w:sz w:val="24"/>
          <w:szCs w:val="24"/>
        </w:rPr>
      </w:pPr>
      <w:r w:rsidRPr="006C51CD">
        <w:rPr>
          <w:rFonts w:ascii="Times New Roman" w:hAnsi="Times New Roman" w:cs="Times New Roman"/>
          <w:w w:val="113"/>
          <w:sz w:val="24"/>
          <w:szCs w:val="24"/>
        </w:rPr>
        <w:t>В процессе освоения содержания программы 2 года</w:t>
      </w:r>
      <w:r w:rsidRPr="006C51CD">
        <w:rPr>
          <w:rFonts w:ascii="Times New Roman" w:hAnsi="Times New Roman" w:cs="Times New Roman"/>
          <w:sz w:val="24"/>
          <w:szCs w:val="24"/>
        </w:rPr>
        <w:t xml:space="preserve">  дети изучают основные принципы механики, и применять их для построения</w:t>
      </w:r>
      <w:r w:rsidRPr="00CB0318">
        <w:rPr>
          <w:rFonts w:ascii="Times New Roman" w:hAnsi="Times New Roman" w:cs="Times New Roman"/>
          <w:sz w:val="24"/>
          <w:szCs w:val="24"/>
        </w:rPr>
        <w:t xml:space="preserve"> моделей роботов, основы алгоритмизации, основы объектно-ориентированного программирования микрокомпьютера EV3 в компьютерной среде моделирования LegoMindstormsEducation</w:t>
      </w:r>
      <w:r w:rsidRPr="00CB0318">
        <w:rPr>
          <w:rFonts w:ascii="Times New Roman" w:hAnsi="Times New Roman" w:cs="Times New Roman"/>
          <w:sz w:val="24"/>
          <w:szCs w:val="24"/>
          <w:lang w:val="en-US"/>
        </w:rPr>
        <w:t>EV</w:t>
      </w:r>
      <w:r w:rsidRPr="00CB0318">
        <w:rPr>
          <w:rFonts w:ascii="Times New Roman" w:hAnsi="Times New Roman" w:cs="Times New Roman"/>
          <w:sz w:val="24"/>
          <w:szCs w:val="24"/>
        </w:rPr>
        <w:t>3.</w:t>
      </w:r>
    </w:p>
    <w:p w14:paraId="539D797B" w14:textId="77777777" w:rsidR="00E45435" w:rsidRPr="00CB0318" w:rsidRDefault="00E45435" w:rsidP="003F6E01">
      <w:pPr>
        <w:pStyle w:val="af8"/>
        <w:shd w:val="clear" w:color="auto" w:fill="FFFFFF" w:themeFill="background1"/>
        <w:jc w:val="both"/>
        <w:rPr>
          <w:rFonts w:ascii="Times New Roman" w:hAnsi="Times New Roman" w:cs="Times New Roman"/>
          <w:color w:val="000000"/>
          <w:sz w:val="24"/>
          <w:szCs w:val="24"/>
        </w:rPr>
      </w:pPr>
      <w:r w:rsidRPr="00CB0318">
        <w:rPr>
          <w:rFonts w:ascii="Times New Roman" w:hAnsi="Times New Roman" w:cs="Times New Roman"/>
          <w:sz w:val="24"/>
          <w:szCs w:val="24"/>
        </w:rPr>
        <w:t>Формируются  умения составления</w:t>
      </w:r>
      <w:r w:rsidR="001E0BEB" w:rsidRPr="00CB0318">
        <w:rPr>
          <w:rFonts w:ascii="Times New Roman" w:hAnsi="Times New Roman" w:cs="Times New Roman"/>
          <w:sz w:val="24"/>
          <w:szCs w:val="24"/>
        </w:rPr>
        <w:t xml:space="preserve"> </w:t>
      </w:r>
      <w:r w:rsidRPr="00CB0318">
        <w:rPr>
          <w:rFonts w:ascii="Times New Roman" w:hAnsi="Times New Roman" w:cs="Times New Roman"/>
          <w:color w:val="000000"/>
          <w:sz w:val="24"/>
          <w:szCs w:val="24"/>
        </w:rPr>
        <w:t>программы, управляющие движением конструктивных частей робота, в том числе создавать алгоритмы, основанные на работе датчиков, находить различные неисправности в собранных моделях и устранять их, вносить конструктивные изменения в базовые модели, и конструировать собственные модели в соответствии с заданием, использовать математические формулы для расчета параметров передач, собирать модели, реализующие функции среды программирования, писать программы, использующие ветвления, циклы и параллельные потоки, конструировать и собирать механизм использующие понижающую и повышающую передачи.</w:t>
      </w:r>
    </w:p>
    <w:p w14:paraId="5B4A520D" w14:textId="77777777" w:rsidR="001E0BEB" w:rsidRPr="00CB0318" w:rsidRDefault="001E0BEB" w:rsidP="003F6E01">
      <w:pPr>
        <w:pStyle w:val="af8"/>
        <w:shd w:val="clear" w:color="auto" w:fill="FFFFFF" w:themeFill="background1"/>
        <w:jc w:val="both"/>
        <w:rPr>
          <w:rFonts w:ascii="Times New Roman" w:hAnsi="Times New Roman" w:cs="Times New Roman"/>
          <w:color w:val="000000"/>
          <w:sz w:val="24"/>
          <w:szCs w:val="24"/>
        </w:rPr>
      </w:pPr>
    </w:p>
    <w:p w14:paraId="4D3AABEA" w14:textId="77777777" w:rsidR="00E45435" w:rsidRPr="00CB0318" w:rsidRDefault="00E45435" w:rsidP="003F6E01">
      <w:pPr>
        <w:shd w:val="clear" w:color="auto" w:fill="FFFFFF" w:themeFill="background1"/>
        <w:jc w:val="center"/>
        <w:rPr>
          <w:rFonts w:ascii="Times New Roman" w:hAnsi="Times New Roman" w:cs="Times New Roman"/>
          <w:b/>
          <w:sz w:val="24"/>
          <w:szCs w:val="24"/>
        </w:rPr>
      </w:pPr>
      <w:r w:rsidRPr="00CB0318">
        <w:rPr>
          <w:rFonts w:ascii="Times New Roman" w:hAnsi="Times New Roman" w:cs="Times New Roman"/>
          <w:b/>
          <w:sz w:val="24"/>
          <w:szCs w:val="24"/>
        </w:rPr>
        <w:t xml:space="preserve">Программа </w:t>
      </w:r>
      <w:r w:rsidRPr="00CB0318">
        <w:rPr>
          <w:rFonts w:ascii="Times New Roman" w:eastAsia="Calibri" w:hAnsi="Times New Roman" w:cs="Times New Roman"/>
          <w:b/>
          <w:spacing w:val="-4"/>
          <w:sz w:val="24"/>
          <w:szCs w:val="24"/>
        </w:rPr>
        <w:t xml:space="preserve"> «</w:t>
      </w:r>
      <w:r w:rsidRPr="00CB0318">
        <w:rPr>
          <w:rFonts w:ascii="Times New Roman" w:eastAsia="Calibri" w:hAnsi="Times New Roman" w:cs="Times New Roman"/>
          <w:b/>
          <w:spacing w:val="-4"/>
          <w:sz w:val="24"/>
          <w:szCs w:val="24"/>
          <w:lang w:val="en-US"/>
        </w:rPr>
        <w:t>LEGO</w:t>
      </w:r>
      <w:r w:rsidRPr="00CB0318">
        <w:rPr>
          <w:rFonts w:ascii="Times New Roman" w:eastAsia="Calibri" w:hAnsi="Times New Roman" w:cs="Times New Roman"/>
          <w:b/>
          <w:spacing w:val="-4"/>
          <w:sz w:val="24"/>
          <w:szCs w:val="24"/>
        </w:rPr>
        <w:t>-РОБОТ»</w:t>
      </w:r>
    </w:p>
    <w:p w14:paraId="5EE21F20" w14:textId="77777777" w:rsidR="00E45435" w:rsidRPr="00CB0318" w:rsidRDefault="00E45435" w:rsidP="003F6E01">
      <w:pPr>
        <w:pStyle w:val="af8"/>
        <w:shd w:val="clear" w:color="auto" w:fill="FFFFFF" w:themeFill="background1"/>
        <w:rPr>
          <w:rFonts w:ascii="Times New Roman" w:hAnsi="Times New Roman" w:cs="Times New Roman"/>
          <w:sz w:val="24"/>
          <w:szCs w:val="24"/>
        </w:rPr>
      </w:pPr>
      <w:r w:rsidRPr="00CB0318">
        <w:rPr>
          <w:rFonts w:ascii="Times New Roman" w:hAnsi="Times New Roman" w:cs="Times New Roman"/>
          <w:sz w:val="24"/>
          <w:szCs w:val="24"/>
        </w:rPr>
        <w:t>Возраст детей:  5-</w:t>
      </w:r>
      <w:r w:rsidR="00F01597" w:rsidRPr="00CB0318">
        <w:rPr>
          <w:rFonts w:ascii="Times New Roman" w:hAnsi="Times New Roman" w:cs="Times New Roman"/>
          <w:sz w:val="24"/>
          <w:szCs w:val="24"/>
        </w:rPr>
        <w:t>7</w:t>
      </w:r>
      <w:r w:rsidRPr="00CB0318">
        <w:rPr>
          <w:rFonts w:ascii="Times New Roman" w:hAnsi="Times New Roman" w:cs="Times New Roman"/>
          <w:sz w:val="24"/>
          <w:szCs w:val="24"/>
        </w:rPr>
        <w:t xml:space="preserve"> лет</w:t>
      </w:r>
    </w:p>
    <w:p w14:paraId="23D0F6C7" w14:textId="77777777" w:rsidR="00E45435" w:rsidRPr="00CB0318" w:rsidRDefault="00E45435" w:rsidP="003F6E01">
      <w:pPr>
        <w:pStyle w:val="af8"/>
        <w:shd w:val="clear" w:color="auto" w:fill="FFFFFF" w:themeFill="background1"/>
        <w:rPr>
          <w:rFonts w:ascii="Times New Roman" w:hAnsi="Times New Roman" w:cs="Times New Roman"/>
          <w:sz w:val="24"/>
          <w:szCs w:val="24"/>
        </w:rPr>
      </w:pPr>
      <w:r w:rsidRPr="00CB0318">
        <w:rPr>
          <w:rFonts w:ascii="Times New Roman" w:hAnsi="Times New Roman" w:cs="Times New Roman"/>
          <w:sz w:val="24"/>
          <w:szCs w:val="24"/>
        </w:rPr>
        <w:t xml:space="preserve">Срок реализации: 1 год </w:t>
      </w:r>
    </w:p>
    <w:p w14:paraId="2297F634" w14:textId="77777777" w:rsidR="0026147A" w:rsidRPr="00CB0318" w:rsidRDefault="0026147A" w:rsidP="003F6E01">
      <w:pPr>
        <w:pStyle w:val="af8"/>
        <w:shd w:val="clear" w:color="auto" w:fill="FFFFFF" w:themeFill="background1"/>
        <w:jc w:val="both"/>
        <w:rPr>
          <w:rFonts w:ascii="Times New Roman" w:hAnsi="Times New Roman" w:cs="Times New Roman"/>
          <w:sz w:val="24"/>
          <w:szCs w:val="24"/>
        </w:rPr>
      </w:pPr>
    </w:p>
    <w:p w14:paraId="3ACCEE6D" w14:textId="77777777" w:rsidR="00E45435" w:rsidRPr="00CB0318" w:rsidRDefault="00E45435" w:rsidP="003F6E01">
      <w:pPr>
        <w:pStyle w:val="af8"/>
        <w:shd w:val="clear" w:color="auto" w:fill="FFFFFF" w:themeFill="background1"/>
        <w:jc w:val="both"/>
        <w:rPr>
          <w:rFonts w:ascii="Times New Roman" w:eastAsia="Calibri" w:hAnsi="Times New Roman" w:cs="Times New Roman"/>
          <w:sz w:val="24"/>
          <w:szCs w:val="24"/>
        </w:rPr>
      </w:pPr>
      <w:r w:rsidRPr="00CB0318">
        <w:rPr>
          <w:rFonts w:ascii="Times New Roman" w:hAnsi="Times New Roman" w:cs="Times New Roman"/>
          <w:sz w:val="24"/>
          <w:szCs w:val="24"/>
        </w:rPr>
        <w:t>Цель:</w:t>
      </w:r>
      <w:r w:rsidRPr="00CB0318">
        <w:rPr>
          <w:rFonts w:ascii="Times New Roman" w:eastAsia="Calibri" w:hAnsi="Times New Roman" w:cs="Times New Roman"/>
          <w:spacing w:val="-3"/>
          <w:sz w:val="24"/>
          <w:szCs w:val="24"/>
        </w:rPr>
        <w:t xml:space="preserve"> развивать научно-технический и творческий по</w:t>
      </w:r>
      <w:r w:rsidRPr="00CB0318">
        <w:rPr>
          <w:rFonts w:ascii="Times New Roman" w:eastAsia="Calibri" w:hAnsi="Times New Roman" w:cs="Times New Roman"/>
          <w:spacing w:val="-3"/>
          <w:sz w:val="24"/>
          <w:szCs w:val="24"/>
        </w:rPr>
        <w:softHyphen/>
      </w:r>
      <w:r w:rsidRPr="00CB0318">
        <w:rPr>
          <w:rFonts w:ascii="Times New Roman" w:eastAsia="Calibri" w:hAnsi="Times New Roman" w:cs="Times New Roman"/>
          <w:spacing w:val="-2"/>
          <w:sz w:val="24"/>
          <w:szCs w:val="24"/>
        </w:rPr>
        <w:t>тенциал личности дошкольника через обучение элементарным основам</w:t>
      </w:r>
      <w:r w:rsidRPr="00CB0318">
        <w:rPr>
          <w:rFonts w:ascii="Times New Roman" w:eastAsia="Calibri" w:hAnsi="Times New Roman" w:cs="Times New Roman"/>
          <w:spacing w:val="-1"/>
          <w:sz w:val="24"/>
          <w:szCs w:val="24"/>
        </w:rPr>
        <w:t xml:space="preserve"> инженерно-технического конструирования и </w:t>
      </w:r>
      <w:r w:rsidRPr="00CB0318">
        <w:rPr>
          <w:rFonts w:ascii="Times New Roman" w:eastAsia="Calibri" w:hAnsi="Times New Roman" w:cs="Times New Roman"/>
          <w:spacing w:val="-5"/>
          <w:sz w:val="24"/>
          <w:szCs w:val="24"/>
        </w:rPr>
        <w:t xml:space="preserve">робототехники. </w:t>
      </w:r>
      <w:r w:rsidRPr="00CB0318">
        <w:rPr>
          <w:rFonts w:ascii="Times New Roman" w:eastAsia="Calibri" w:hAnsi="Times New Roman" w:cs="Times New Roman"/>
          <w:sz w:val="24"/>
          <w:szCs w:val="24"/>
        </w:rPr>
        <w:t>Обучение основам конструирования и элементарного программирования.</w:t>
      </w:r>
    </w:p>
    <w:p w14:paraId="62E394A7" w14:textId="77777777" w:rsidR="00E45435" w:rsidRPr="00CB0318" w:rsidRDefault="00E45435" w:rsidP="003F6E01">
      <w:pPr>
        <w:pStyle w:val="af8"/>
        <w:shd w:val="clear" w:color="auto" w:fill="FFFFFF" w:themeFill="background1"/>
        <w:jc w:val="both"/>
        <w:rPr>
          <w:rFonts w:ascii="Times New Roman" w:eastAsia="Calibri" w:hAnsi="Times New Roman" w:cs="Times New Roman"/>
          <w:spacing w:val="-3"/>
          <w:sz w:val="24"/>
          <w:szCs w:val="24"/>
        </w:rPr>
      </w:pPr>
      <w:r w:rsidRPr="00CB0318">
        <w:rPr>
          <w:rFonts w:ascii="Times New Roman" w:eastAsia="Calibri" w:hAnsi="Times New Roman" w:cs="Times New Roman"/>
          <w:spacing w:val="-4"/>
          <w:sz w:val="24"/>
          <w:szCs w:val="24"/>
        </w:rPr>
        <w:t xml:space="preserve">Реализация программы осуществляется с использованием методических </w:t>
      </w:r>
      <w:r w:rsidRPr="00CB0318">
        <w:rPr>
          <w:rFonts w:ascii="Times New Roman" w:eastAsia="Calibri" w:hAnsi="Times New Roman" w:cs="Times New Roman"/>
          <w:sz w:val="24"/>
          <w:szCs w:val="24"/>
        </w:rPr>
        <w:t>пособий, специально разработанных Всероссийским учебным методическим центром образовательной робототехники (ВУМЦОР) для обучения техни</w:t>
      </w:r>
      <w:r w:rsidRPr="00CB0318">
        <w:rPr>
          <w:rFonts w:ascii="Times New Roman" w:eastAsia="Calibri" w:hAnsi="Times New Roman" w:cs="Times New Roman"/>
          <w:sz w:val="24"/>
          <w:szCs w:val="24"/>
        </w:rPr>
        <w:softHyphen/>
      </w:r>
      <w:r w:rsidRPr="00CB0318">
        <w:rPr>
          <w:rFonts w:ascii="Times New Roman" w:eastAsia="Calibri" w:hAnsi="Times New Roman" w:cs="Times New Roman"/>
          <w:spacing w:val="-4"/>
          <w:sz w:val="24"/>
          <w:szCs w:val="24"/>
        </w:rPr>
        <w:t xml:space="preserve">ческому конструированию на основе образовательных конструкторов. Настоящий курс </w:t>
      </w:r>
      <w:r w:rsidRPr="00CB0318">
        <w:rPr>
          <w:rFonts w:ascii="Times New Roman" w:eastAsia="Calibri" w:hAnsi="Times New Roman" w:cs="Times New Roman"/>
          <w:sz w:val="24"/>
          <w:szCs w:val="24"/>
        </w:rPr>
        <w:t xml:space="preserve">предлагает использование конструкторов нового поколения: </w:t>
      </w:r>
      <w:r w:rsidRPr="00CB0318">
        <w:rPr>
          <w:rFonts w:ascii="Times New Roman" w:eastAsia="Calibri" w:hAnsi="Times New Roman" w:cs="Times New Roman"/>
          <w:sz w:val="24"/>
          <w:szCs w:val="24"/>
          <w:lang w:val="en-US"/>
        </w:rPr>
        <w:t>LEGOEducationWeDo</w:t>
      </w:r>
      <w:r w:rsidRPr="00CB0318">
        <w:rPr>
          <w:rFonts w:ascii="Times New Roman" w:eastAsia="Calibri" w:hAnsi="Times New Roman" w:cs="Times New Roman"/>
          <w:sz w:val="24"/>
          <w:szCs w:val="24"/>
        </w:rPr>
        <w:t>, как инструмента для обучения детей конструи</w:t>
      </w:r>
      <w:r w:rsidRPr="00CB0318">
        <w:rPr>
          <w:rFonts w:ascii="Times New Roman" w:eastAsia="Calibri" w:hAnsi="Times New Roman" w:cs="Times New Roman"/>
          <w:sz w:val="24"/>
          <w:szCs w:val="24"/>
        </w:rPr>
        <w:softHyphen/>
      </w:r>
      <w:r w:rsidRPr="00CB0318">
        <w:rPr>
          <w:rFonts w:ascii="Times New Roman" w:eastAsia="Calibri" w:hAnsi="Times New Roman" w:cs="Times New Roman"/>
          <w:spacing w:val="-4"/>
          <w:sz w:val="24"/>
          <w:szCs w:val="24"/>
        </w:rPr>
        <w:t>рованию и моделированию.</w:t>
      </w:r>
      <w:r w:rsidRPr="00CB0318">
        <w:rPr>
          <w:rFonts w:ascii="Times New Roman" w:eastAsia="Calibri" w:hAnsi="Times New Roman" w:cs="Times New Roman"/>
          <w:spacing w:val="-3"/>
          <w:sz w:val="24"/>
          <w:szCs w:val="24"/>
        </w:rPr>
        <w:t xml:space="preserve"> Простота построения модели в сочетании с большими конструк</w:t>
      </w:r>
      <w:r w:rsidRPr="00CB0318">
        <w:rPr>
          <w:rFonts w:ascii="Times New Roman" w:eastAsia="Calibri" w:hAnsi="Times New Roman" w:cs="Times New Roman"/>
          <w:spacing w:val="-3"/>
          <w:sz w:val="24"/>
          <w:szCs w:val="24"/>
        </w:rPr>
        <w:softHyphen/>
        <w:t>тивными возможностями, позволяют в конце занятия уви</w:t>
      </w:r>
      <w:r w:rsidRPr="00CB0318">
        <w:rPr>
          <w:rFonts w:ascii="Times New Roman" w:eastAsia="Calibri" w:hAnsi="Times New Roman" w:cs="Times New Roman"/>
          <w:spacing w:val="-3"/>
          <w:sz w:val="24"/>
          <w:szCs w:val="24"/>
        </w:rPr>
        <w:softHyphen/>
      </w:r>
      <w:r w:rsidRPr="00CB0318">
        <w:rPr>
          <w:rFonts w:ascii="Times New Roman" w:eastAsia="Calibri" w:hAnsi="Times New Roman" w:cs="Times New Roman"/>
          <w:spacing w:val="-1"/>
          <w:sz w:val="24"/>
          <w:szCs w:val="24"/>
        </w:rPr>
        <w:t xml:space="preserve">деть сделанную своими руками модель, которая выполняет поставленную </w:t>
      </w:r>
      <w:r w:rsidRPr="00CB0318">
        <w:rPr>
          <w:rFonts w:ascii="Times New Roman" w:eastAsia="Calibri" w:hAnsi="Times New Roman" w:cs="Times New Roman"/>
          <w:spacing w:val="-3"/>
          <w:sz w:val="24"/>
          <w:szCs w:val="24"/>
        </w:rPr>
        <w:t>задачу.</w:t>
      </w:r>
    </w:p>
    <w:p w14:paraId="4FCAA854" w14:textId="77777777" w:rsidR="00E45435" w:rsidRPr="00CB0318" w:rsidRDefault="00E45435" w:rsidP="003F6E01">
      <w:pPr>
        <w:pStyle w:val="af8"/>
        <w:shd w:val="clear" w:color="auto" w:fill="FFFFFF" w:themeFill="background1"/>
        <w:jc w:val="both"/>
        <w:rPr>
          <w:rFonts w:ascii="Times New Roman" w:eastAsia="Calibri" w:hAnsi="Times New Roman" w:cs="Times New Roman"/>
          <w:spacing w:val="-4"/>
          <w:sz w:val="24"/>
          <w:szCs w:val="24"/>
        </w:rPr>
      </w:pPr>
      <w:r w:rsidRPr="00CB0318">
        <w:rPr>
          <w:rFonts w:ascii="Times New Roman" w:eastAsia="Calibri" w:hAnsi="Times New Roman" w:cs="Times New Roman"/>
          <w:spacing w:val="-3"/>
          <w:sz w:val="24"/>
          <w:szCs w:val="24"/>
        </w:rPr>
        <w:lastRenderedPageBreak/>
        <w:t>Курс предполагает использование компьютеров и специальных ин</w:t>
      </w:r>
      <w:r w:rsidRPr="00CB0318">
        <w:rPr>
          <w:rFonts w:ascii="Times New Roman" w:eastAsia="Calibri" w:hAnsi="Times New Roman" w:cs="Times New Roman"/>
          <w:spacing w:val="-3"/>
          <w:sz w:val="24"/>
          <w:szCs w:val="24"/>
        </w:rPr>
        <w:softHyphen/>
        <w:t>терфейсных блоков совместно с конструкторами. Важно отметить, что ком</w:t>
      </w:r>
      <w:r w:rsidRPr="00CB0318">
        <w:rPr>
          <w:rFonts w:ascii="Times New Roman" w:eastAsia="Calibri" w:hAnsi="Times New Roman" w:cs="Times New Roman"/>
          <w:spacing w:val="-3"/>
          <w:sz w:val="24"/>
          <w:szCs w:val="24"/>
        </w:rPr>
        <w:softHyphen/>
        <w:t>пьютер используется как средство управления робототехнической моделью; его использование направлено на составление управляющих алгоритмов для собранных моде</w:t>
      </w:r>
      <w:r w:rsidRPr="00CB0318">
        <w:rPr>
          <w:rFonts w:ascii="Times New Roman" w:eastAsia="Calibri" w:hAnsi="Times New Roman" w:cs="Times New Roman"/>
          <w:spacing w:val="-3"/>
          <w:sz w:val="24"/>
          <w:szCs w:val="24"/>
        </w:rPr>
        <w:softHyphen/>
        <w:t>лей. Дети получают представление об особенностях составления про</w:t>
      </w:r>
      <w:r w:rsidRPr="00CB0318">
        <w:rPr>
          <w:rFonts w:ascii="Times New Roman" w:eastAsia="Calibri" w:hAnsi="Times New Roman" w:cs="Times New Roman"/>
          <w:spacing w:val="-3"/>
          <w:sz w:val="24"/>
          <w:szCs w:val="24"/>
        </w:rPr>
        <w:softHyphen/>
      </w:r>
      <w:r w:rsidRPr="00CB0318">
        <w:rPr>
          <w:rFonts w:ascii="Times New Roman" w:eastAsia="Calibri" w:hAnsi="Times New Roman" w:cs="Times New Roman"/>
          <w:spacing w:val="-2"/>
          <w:sz w:val="24"/>
          <w:szCs w:val="24"/>
        </w:rPr>
        <w:t>грамм управления, автоматизации механизмов, моделировании работы си</w:t>
      </w:r>
      <w:r w:rsidRPr="00CB0318">
        <w:rPr>
          <w:rFonts w:ascii="Times New Roman" w:eastAsia="Calibri" w:hAnsi="Times New Roman" w:cs="Times New Roman"/>
          <w:spacing w:val="-2"/>
          <w:sz w:val="24"/>
          <w:szCs w:val="24"/>
        </w:rPr>
        <w:softHyphen/>
      </w:r>
      <w:r w:rsidRPr="00CB0318">
        <w:rPr>
          <w:rFonts w:ascii="Times New Roman" w:eastAsia="Calibri" w:hAnsi="Times New Roman" w:cs="Times New Roman"/>
          <w:spacing w:val="-4"/>
          <w:sz w:val="24"/>
          <w:szCs w:val="24"/>
        </w:rPr>
        <w:t xml:space="preserve">стем. </w:t>
      </w:r>
    </w:p>
    <w:p w14:paraId="2CA87A4E" w14:textId="77777777" w:rsidR="00E45435" w:rsidRPr="00CB0318" w:rsidRDefault="00E45435" w:rsidP="003F6E01">
      <w:pPr>
        <w:pStyle w:val="af8"/>
        <w:shd w:val="clear" w:color="auto" w:fill="FFFFFF" w:themeFill="background1"/>
        <w:jc w:val="both"/>
        <w:rPr>
          <w:rFonts w:ascii="Times New Roman" w:eastAsia="Calibri" w:hAnsi="Times New Roman" w:cs="Times New Roman"/>
          <w:spacing w:val="-3"/>
          <w:sz w:val="24"/>
          <w:szCs w:val="24"/>
        </w:rPr>
      </w:pPr>
      <w:r w:rsidRPr="00CB0318">
        <w:rPr>
          <w:rFonts w:ascii="Times New Roman" w:eastAsia="Calibri" w:hAnsi="Times New Roman" w:cs="Times New Roman"/>
          <w:sz w:val="24"/>
          <w:szCs w:val="24"/>
        </w:rPr>
        <w:t>К концу освоения программы обучающиеся будут уметь осуществлять сборку моделей роботов, с</w:t>
      </w:r>
      <w:r w:rsidRPr="00CB0318">
        <w:rPr>
          <w:rFonts w:ascii="Times New Roman" w:eastAsia="Calibri" w:hAnsi="Times New Roman" w:cs="Times New Roman"/>
          <w:spacing w:val="-3"/>
          <w:sz w:val="24"/>
          <w:szCs w:val="24"/>
        </w:rPr>
        <w:t xml:space="preserve">оздавать индивидуальные конструкторские проекты,коллективные  выставочные проекты, </w:t>
      </w:r>
      <w:r w:rsidRPr="00CB0318">
        <w:rPr>
          <w:rFonts w:ascii="Times New Roman" w:eastAsia="Calibri" w:hAnsi="Times New Roman" w:cs="Times New Roman"/>
          <w:sz w:val="24"/>
          <w:szCs w:val="24"/>
        </w:rPr>
        <w:t>у</w:t>
      </w:r>
      <w:r w:rsidRPr="00CB0318">
        <w:rPr>
          <w:rFonts w:ascii="Times New Roman" w:eastAsia="Calibri" w:hAnsi="Times New Roman" w:cs="Times New Roman"/>
          <w:spacing w:val="-3"/>
          <w:sz w:val="24"/>
          <w:szCs w:val="24"/>
        </w:rPr>
        <w:t>частвовать в соревнованиях и мероприятиях различного уровня.</w:t>
      </w:r>
    </w:p>
    <w:p w14:paraId="5668C95E" w14:textId="77777777" w:rsidR="0026147A" w:rsidRPr="00CB0318" w:rsidRDefault="0026147A" w:rsidP="003F6E01">
      <w:pPr>
        <w:pStyle w:val="af8"/>
        <w:shd w:val="clear" w:color="auto" w:fill="FFFFFF" w:themeFill="background1"/>
        <w:jc w:val="both"/>
        <w:rPr>
          <w:rFonts w:ascii="Times New Roman" w:eastAsia="Calibri" w:hAnsi="Times New Roman" w:cs="Times New Roman"/>
          <w:spacing w:val="-3"/>
          <w:sz w:val="24"/>
          <w:szCs w:val="24"/>
        </w:rPr>
      </w:pPr>
    </w:p>
    <w:p w14:paraId="0D01FC7C" w14:textId="77777777" w:rsidR="00111B2D" w:rsidRPr="00CB0318" w:rsidRDefault="00111B2D" w:rsidP="003F6E01">
      <w:pPr>
        <w:shd w:val="clear" w:color="auto" w:fill="FFFFFF" w:themeFill="background1"/>
        <w:rPr>
          <w:rFonts w:ascii="Times New Roman" w:hAnsi="Times New Roman" w:cs="Times New Roman"/>
          <w:b/>
          <w:sz w:val="24"/>
          <w:szCs w:val="24"/>
        </w:rPr>
      </w:pPr>
    </w:p>
    <w:p w14:paraId="203FD2A7" w14:textId="77777777" w:rsidR="00E45435" w:rsidRPr="00CB0318" w:rsidRDefault="00E45435" w:rsidP="003F6E01">
      <w:pPr>
        <w:shd w:val="clear" w:color="auto" w:fill="FFFFFF" w:themeFill="background1"/>
        <w:jc w:val="center"/>
        <w:rPr>
          <w:rFonts w:ascii="Times New Roman" w:hAnsi="Times New Roman" w:cs="Times New Roman"/>
          <w:b/>
          <w:sz w:val="24"/>
          <w:szCs w:val="24"/>
        </w:rPr>
      </w:pPr>
      <w:r w:rsidRPr="00CB0318">
        <w:rPr>
          <w:rFonts w:ascii="Times New Roman" w:hAnsi="Times New Roman" w:cs="Times New Roman"/>
          <w:b/>
          <w:sz w:val="24"/>
          <w:szCs w:val="24"/>
        </w:rPr>
        <w:t>2.1.3. Программы туристско – краеведческой направленности</w:t>
      </w:r>
    </w:p>
    <w:p w14:paraId="4B810D96" w14:textId="77777777" w:rsidR="00E45435" w:rsidRPr="00CB0318" w:rsidRDefault="00E45435" w:rsidP="003F6E01">
      <w:pPr>
        <w:shd w:val="clear" w:color="auto" w:fill="FFFFFF" w:themeFill="background1"/>
        <w:jc w:val="center"/>
        <w:rPr>
          <w:rFonts w:ascii="Times New Roman" w:hAnsi="Times New Roman" w:cs="Times New Roman"/>
          <w:sz w:val="24"/>
          <w:szCs w:val="24"/>
          <w:lang w:eastAsia="en-US"/>
        </w:rPr>
      </w:pPr>
      <w:r w:rsidRPr="00CB0318">
        <w:rPr>
          <w:rFonts w:ascii="Times New Roman" w:hAnsi="Times New Roman" w:cs="Times New Roman"/>
          <w:b/>
          <w:sz w:val="24"/>
          <w:szCs w:val="24"/>
        </w:rPr>
        <w:t xml:space="preserve">Программа </w:t>
      </w:r>
      <w:r w:rsidRPr="00CB0318">
        <w:rPr>
          <w:rFonts w:ascii="Times New Roman" w:hAnsi="Times New Roman" w:cs="Times New Roman"/>
          <w:b/>
          <w:sz w:val="24"/>
          <w:szCs w:val="24"/>
          <w:lang w:eastAsia="en-US"/>
        </w:rPr>
        <w:t>«Моя малая Родина»</w:t>
      </w:r>
      <w:r w:rsidR="0026147A" w:rsidRPr="00CB0318">
        <w:rPr>
          <w:rFonts w:ascii="Times New Roman" w:hAnsi="Times New Roman" w:cs="Times New Roman"/>
          <w:b/>
          <w:sz w:val="24"/>
          <w:szCs w:val="24"/>
          <w:lang w:eastAsia="en-US"/>
        </w:rPr>
        <w:t xml:space="preserve"> </w:t>
      </w:r>
      <w:r w:rsidRPr="00CB0318">
        <w:rPr>
          <w:rFonts w:ascii="Times New Roman" w:hAnsi="Times New Roman" w:cs="Times New Roman"/>
          <w:sz w:val="24"/>
          <w:szCs w:val="24"/>
        </w:rPr>
        <w:t>(Большое Шемякино)</w:t>
      </w:r>
    </w:p>
    <w:p w14:paraId="30F300D2" w14:textId="77777777" w:rsidR="00E45435" w:rsidRPr="00CB0318" w:rsidRDefault="00E45435" w:rsidP="003F6E01">
      <w:pPr>
        <w:pStyle w:val="aff0"/>
        <w:shd w:val="clear" w:color="auto" w:fill="FFFFFF" w:themeFill="background1"/>
        <w:rPr>
          <w:szCs w:val="24"/>
        </w:rPr>
      </w:pPr>
      <w:r w:rsidRPr="00CB0318">
        <w:rPr>
          <w:szCs w:val="24"/>
        </w:rPr>
        <w:t>Возраст детей: 7-13 лет</w:t>
      </w:r>
    </w:p>
    <w:p w14:paraId="75733D25" w14:textId="77777777" w:rsidR="00E45435" w:rsidRPr="00CB0318" w:rsidRDefault="00E45435" w:rsidP="003F6E01">
      <w:pPr>
        <w:pStyle w:val="aff0"/>
        <w:shd w:val="clear" w:color="auto" w:fill="FFFFFF" w:themeFill="background1"/>
        <w:rPr>
          <w:szCs w:val="24"/>
        </w:rPr>
      </w:pPr>
      <w:r w:rsidRPr="00CB0318">
        <w:rPr>
          <w:szCs w:val="24"/>
        </w:rPr>
        <w:t>Срок реализации: 3 года</w:t>
      </w:r>
    </w:p>
    <w:p w14:paraId="60FDB1DF" w14:textId="77777777" w:rsidR="00E45435" w:rsidRPr="00CB0318" w:rsidRDefault="00E45435" w:rsidP="003F6E01">
      <w:pPr>
        <w:pStyle w:val="aff0"/>
        <w:shd w:val="clear" w:color="auto" w:fill="FFFFFF" w:themeFill="background1"/>
        <w:rPr>
          <w:szCs w:val="24"/>
        </w:rPr>
      </w:pPr>
      <w:r w:rsidRPr="00CB0318">
        <w:rPr>
          <w:szCs w:val="24"/>
        </w:rPr>
        <w:t>Цель программы:</w:t>
      </w:r>
      <w:r w:rsidR="0026147A" w:rsidRPr="00CB0318">
        <w:rPr>
          <w:szCs w:val="24"/>
        </w:rPr>
        <w:t xml:space="preserve"> </w:t>
      </w:r>
      <w:r w:rsidRPr="00CB0318">
        <w:rPr>
          <w:szCs w:val="24"/>
        </w:rPr>
        <w:t>воспитание у учащихся уважения к прошлому и настоящему своего народа, его традициям и культуре, к старшему поколению и родителям, формирование толерантности, ответственности за будущее своей страны, приобщение их к системе культурных ценностей.</w:t>
      </w:r>
    </w:p>
    <w:p w14:paraId="7F9D948B" w14:textId="77777777" w:rsidR="00E45435" w:rsidRPr="00CB0318" w:rsidRDefault="00E45435" w:rsidP="003F6E01">
      <w:pPr>
        <w:pStyle w:val="aff0"/>
        <w:shd w:val="clear" w:color="auto" w:fill="FFFFFF" w:themeFill="background1"/>
        <w:rPr>
          <w:szCs w:val="24"/>
        </w:rPr>
      </w:pPr>
      <w:r w:rsidRPr="00CB0318">
        <w:rPr>
          <w:szCs w:val="24"/>
        </w:rPr>
        <w:t xml:space="preserve">Программа  включает следующие разделы: «Основы музейного дела», «Прошлое и настоящее села Большое Шемякино», «Культура и быт чувашского народа», «Основы родоведения», «Природа родного края и природоохранные акции». </w:t>
      </w:r>
    </w:p>
    <w:p w14:paraId="5B58A536" w14:textId="77777777" w:rsidR="00E45435" w:rsidRPr="00CB0318" w:rsidRDefault="00E45435" w:rsidP="003F6E01">
      <w:pPr>
        <w:pStyle w:val="aff0"/>
        <w:shd w:val="clear" w:color="auto" w:fill="FFFFFF" w:themeFill="background1"/>
        <w:rPr>
          <w:b/>
          <w:i/>
          <w:szCs w:val="24"/>
        </w:rPr>
      </w:pPr>
      <w:r w:rsidRPr="00CB0318">
        <w:rPr>
          <w:szCs w:val="24"/>
        </w:rPr>
        <w:t>Отличительная особенность программы «Моя малая Родина» состоит в том, что со второго года обучения перед учащимися ставятся следующие задачи: пропаганда работы школьного музея через краеведческие мероприятия, участие в различных конкурсах и фестивалях.За 1 год обучения обучающиеся будут знать:документы о деятельности школьного музея;принципы работы по учёту и хранению экспонатов;содержание экспозиций школьного музея; историю своей семьи, её родословную; ветеранов педагогического труда и учительские династии своей школы. Будут научены: методике подготовки информационного сообщения об источнике краеведения; грамотной записи воспоминаний старожилов села как устных краеведческих источников; систематизации знаний о своей семье; подбирать литературу по заданной теме и пользоваться ею для выполнения творческих заданий; оказывать шефскую помощь старожилам села;методике выступления на сцене. За 2 год обучения обучающиеся будут знать:требования по созданию тематической экспозиции в школьном музее; историю своего населенного пункта в контексте основных исторических событий; о давних и современных народных промыслах своего села;содержание раздела программы «Культура чувашского  народа»;требования к образам сценического представления «Традиции чувашского народа». Будут научены:</w:t>
      </w:r>
      <w:r w:rsidR="00BB0CFB" w:rsidRPr="00CB0318">
        <w:rPr>
          <w:szCs w:val="24"/>
        </w:rPr>
        <w:t xml:space="preserve"> </w:t>
      </w:r>
      <w:r w:rsidRPr="00CB0318">
        <w:rPr>
          <w:szCs w:val="24"/>
        </w:rPr>
        <w:t>методике работы с энциклопедическими словарями и справочниками;составлению плана исследовательской работы; правилам работы с документами школьного музея по учёту и хранению экспонатов;методике организации выставки «Народные умельцы нашего села» в школьноммузее;составлению плана и текста экскурсии;методике проведения экскурсии по одной из экспозиций школьного музея; оказывать шефскую помощь старожилам села.</w:t>
      </w:r>
    </w:p>
    <w:p w14:paraId="72C6E740" w14:textId="77777777" w:rsidR="00E45435" w:rsidRPr="00CB0318" w:rsidRDefault="00E45435" w:rsidP="003F6E01">
      <w:pPr>
        <w:pStyle w:val="aff0"/>
        <w:shd w:val="clear" w:color="auto" w:fill="FFFFFF" w:themeFill="background1"/>
        <w:rPr>
          <w:szCs w:val="24"/>
          <w:lang w:val="tr-TR"/>
        </w:rPr>
      </w:pPr>
    </w:p>
    <w:p w14:paraId="53A26BE6" w14:textId="77777777" w:rsidR="00E45435" w:rsidRPr="00CB0318" w:rsidRDefault="00E45435" w:rsidP="003F6E01">
      <w:pPr>
        <w:pStyle w:val="aff0"/>
        <w:shd w:val="clear" w:color="auto" w:fill="FFFFFF" w:themeFill="background1"/>
        <w:rPr>
          <w:szCs w:val="24"/>
        </w:rPr>
      </w:pPr>
      <w:r w:rsidRPr="00CB0318">
        <w:rPr>
          <w:szCs w:val="24"/>
        </w:rPr>
        <w:t xml:space="preserve">За 3 год обучения обучающиеся будут знать:  методику сбора и обработки различных краеведческих материалов;  принципы работы в архиве; об экскурсионных объектах Тетюшского района;  о древнейших поселениях на территории Тетюшского района и организации коммуникаций в поселениях. Будут научены: методике составления описания </w:t>
      </w:r>
      <w:r w:rsidRPr="00CB0318">
        <w:rPr>
          <w:szCs w:val="24"/>
        </w:rPr>
        <w:lastRenderedPageBreak/>
        <w:t>памятников истории, культуры и архитектуры;  методике работы с архивными документами; методике написания и оформления исследовательской (творческой) работы; методике составления презентации исследовательской работы;  выступать на школьной или районной конференции с результатами своей работы;  интересно, увлекательно провести экскурсию по одной или нескольким экспозициям школьного музея;  методике составления генеалогического древа «Моя родословная».</w:t>
      </w:r>
    </w:p>
    <w:p w14:paraId="191234E4" w14:textId="77777777" w:rsidR="00E45435" w:rsidRPr="00CB0318" w:rsidRDefault="00E45435" w:rsidP="003F6E01">
      <w:pPr>
        <w:pStyle w:val="aff0"/>
        <w:shd w:val="clear" w:color="auto" w:fill="FFFFFF" w:themeFill="background1"/>
        <w:rPr>
          <w:szCs w:val="24"/>
        </w:rPr>
      </w:pPr>
      <w:r w:rsidRPr="00CB0318">
        <w:rPr>
          <w:szCs w:val="24"/>
        </w:rPr>
        <w:t>В ходе занятий у обучающихся развиваются следующие качества: самостоятельность, творческий подход, аналитическое мышление, организаторские способности, чувство сопереживания и милосердия, уверенность в общении с аудиторией.</w:t>
      </w:r>
    </w:p>
    <w:p w14:paraId="6A83DC9A" w14:textId="77777777" w:rsidR="00E45435" w:rsidRPr="00CB0318" w:rsidRDefault="00E45435" w:rsidP="003F6E01">
      <w:pPr>
        <w:pStyle w:val="aff0"/>
        <w:shd w:val="clear" w:color="auto" w:fill="FFFFFF" w:themeFill="background1"/>
        <w:rPr>
          <w:szCs w:val="24"/>
        </w:rPr>
      </w:pPr>
    </w:p>
    <w:p w14:paraId="5FB2EE9D" w14:textId="77777777" w:rsidR="00E45435" w:rsidRPr="00CB0318" w:rsidRDefault="00E45435" w:rsidP="003F6E01">
      <w:pPr>
        <w:shd w:val="clear" w:color="auto" w:fill="FFFFFF" w:themeFill="background1"/>
        <w:jc w:val="center"/>
        <w:rPr>
          <w:rFonts w:ascii="Times New Roman" w:hAnsi="Times New Roman" w:cs="Times New Roman"/>
          <w:sz w:val="24"/>
          <w:szCs w:val="24"/>
          <w:lang w:eastAsia="en-US"/>
        </w:rPr>
      </w:pPr>
      <w:r w:rsidRPr="00CB0318">
        <w:rPr>
          <w:rFonts w:ascii="Times New Roman" w:hAnsi="Times New Roman" w:cs="Times New Roman"/>
          <w:b/>
          <w:sz w:val="24"/>
          <w:szCs w:val="24"/>
        </w:rPr>
        <w:t xml:space="preserve">Программа </w:t>
      </w:r>
      <w:r w:rsidRPr="00CB0318">
        <w:rPr>
          <w:rFonts w:ascii="Times New Roman" w:hAnsi="Times New Roman" w:cs="Times New Roman"/>
          <w:b/>
          <w:sz w:val="24"/>
          <w:szCs w:val="24"/>
          <w:lang w:eastAsia="en-US"/>
        </w:rPr>
        <w:t xml:space="preserve">«Моя малая Родина» </w:t>
      </w:r>
      <w:r w:rsidRPr="00CB0318">
        <w:rPr>
          <w:rFonts w:ascii="Times New Roman" w:hAnsi="Times New Roman" w:cs="Times New Roman"/>
          <w:sz w:val="24"/>
          <w:szCs w:val="24"/>
          <w:lang w:eastAsia="en-US"/>
        </w:rPr>
        <w:t xml:space="preserve">(Кильдюшево) </w:t>
      </w:r>
    </w:p>
    <w:p w14:paraId="6E78E1BC" w14:textId="77777777" w:rsidR="00E45435" w:rsidRPr="00CB0318" w:rsidRDefault="00E45435" w:rsidP="003F6E01">
      <w:pPr>
        <w:pStyle w:val="aff0"/>
        <w:shd w:val="clear" w:color="auto" w:fill="FFFFFF" w:themeFill="background1"/>
        <w:rPr>
          <w:szCs w:val="24"/>
        </w:rPr>
      </w:pPr>
      <w:r w:rsidRPr="00CB0318">
        <w:rPr>
          <w:szCs w:val="24"/>
        </w:rPr>
        <w:t>Возраст детей: 7-1</w:t>
      </w:r>
      <w:r w:rsidR="00F01597" w:rsidRPr="00CB0318">
        <w:rPr>
          <w:szCs w:val="24"/>
        </w:rPr>
        <w:t>4</w:t>
      </w:r>
      <w:r w:rsidRPr="00CB0318">
        <w:rPr>
          <w:szCs w:val="24"/>
        </w:rPr>
        <w:t xml:space="preserve"> лет</w:t>
      </w:r>
    </w:p>
    <w:p w14:paraId="2E78EE4C" w14:textId="77777777" w:rsidR="00E45435" w:rsidRPr="00CB0318" w:rsidRDefault="00E45435" w:rsidP="003F6E01">
      <w:pPr>
        <w:pStyle w:val="aff0"/>
        <w:shd w:val="clear" w:color="auto" w:fill="FFFFFF" w:themeFill="background1"/>
        <w:rPr>
          <w:szCs w:val="24"/>
        </w:rPr>
      </w:pPr>
      <w:r w:rsidRPr="00CB0318">
        <w:rPr>
          <w:szCs w:val="24"/>
        </w:rPr>
        <w:t>Срок реализации: 3 года</w:t>
      </w:r>
    </w:p>
    <w:p w14:paraId="705A9CF8" w14:textId="77777777" w:rsidR="00E45435" w:rsidRPr="00CB0318" w:rsidRDefault="00E45435" w:rsidP="003F6E01">
      <w:pPr>
        <w:pStyle w:val="aff0"/>
        <w:shd w:val="clear" w:color="auto" w:fill="FFFFFF" w:themeFill="background1"/>
        <w:rPr>
          <w:szCs w:val="24"/>
        </w:rPr>
      </w:pPr>
      <w:r w:rsidRPr="00CB0318">
        <w:rPr>
          <w:szCs w:val="24"/>
        </w:rPr>
        <w:t>Цель программы:воспитание у учащихся уважения к прошлому и настоящему своего народа, его традициям и культуре, к старшему поколению и родителям, формирование толерантности, ответственности за будущее своей страны, приобщение их к системе культурных ценностей.</w:t>
      </w:r>
    </w:p>
    <w:p w14:paraId="5F44BB3F" w14:textId="77777777" w:rsidR="00E45435" w:rsidRPr="00CB0318" w:rsidRDefault="00E45435" w:rsidP="003F6E01">
      <w:pPr>
        <w:pStyle w:val="aff0"/>
        <w:shd w:val="clear" w:color="auto" w:fill="FFFFFF" w:themeFill="background1"/>
        <w:rPr>
          <w:szCs w:val="24"/>
        </w:rPr>
      </w:pPr>
      <w:r w:rsidRPr="00CB0318">
        <w:rPr>
          <w:szCs w:val="24"/>
        </w:rPr>
        <w:t>Программа «Моя малая Родина» реализуется на базе Кильдюшевской средней общеобразовательной школы на базе которой имеется музей.</w:t>
      </w:r>
    </w:p>
    <w:p w14:paraId="6AD0421E" w14:textId="77777777" w:rsidR="00E45435" w:rsidRPr="00CB0318" w:rsidRDefault="00E45435" w:rsidP="003F6E01">
      <w:pPr>
        <w:pStyle w:val="aff0"/>
        <w:shd w:val="clear" w:color="auto" w:fill="FFFFFF" w:themeFill="background1"/>
        <w:rPr>
          <w:szCs w:val="24"/>
        </w:rPr>
      </w:pPr>
      <w:r w:rsidRPr="00CB0318">
        <w:rPr>
          <w:szCs w:val="24"/>
        </w:rPr>
        <w:t xml:space="preserve">Программа  включает следующие разделы: «Основы музейного дела», «Прошлое и настоящее села </w:t>
      </w:r>
      <w:r w:rsidR="00F01597" w:rsidRPr="00CB0318">
        <w:rPr>
          <w:szCs w:val="24"/>
        </w:rPr>
        <w:t>Кильдюшево</w:t>
      </w:r>
      <w:r w:rsidRPr="00CB0318">
        <w:rPr>
          <w:szCs w:val="24"/>
        </w:rPr>
        <w:t xml:space="preserve">», «Культура и быт </w:t>
      </w:r>
      <w:r w:rsidR="00F01597" w:rsidRPr="00CB0318">
        <w:rPr>
          <w:szCs w:val="24"/>
        </w:rPr>
        <w:t>мордовского</w:t>
      </w:r>
      <w:r w:rsidRPr="00CB0318">
        <w:rPr>
          <w:szCs w:val="24"/>
        </w:rPr>
        <w:t xml:space="preserve"> народа», «Основы родоведения», «Природа родного края и природоохранные акции». </w:t>
      </w:r>
    </w:p>
    <w:p w14:paraId="528557C2" w14:textId="77777777" w:rsidR="00E45435" w:rsidRPr="00CB0318" w:rsidRDefault="00E45435" w:rsidP="003F6E01">
      <w:pPr>
        <w:pStyle w:val="aff0"/>
        <w:shd w:val="clear" w:color="auto" w:fill="FFFFFF" w:themeFill="background1"/>
        <w:rPr>
          <w:b/>
          <w:i/>
          <w:szCs w:val="24"/>
        </w:rPr>
      </w:pPr>
      <w:r w:rsidRPr="00CB0318">
        <w:rPr>
          <w:szCs w:val="24"/>
        </w:rPr>
        <w:t>Отличительная особенность программы «Моя малая Родина» состоит в том, что со второго года обучения перед учащимися ставятся следующие задачи: пропаганда работы школьного музея через краеведческие мероприятия, участие в различных конкурсах и фестивалях.За 1 год обучения обучающиеся будут знать:документы о деятельности школьного музея;принципы работы по учёту и хранению экспонатов;содержание экспозиций школьного музея; историю своей семьи, её родословную; ветеранов педагогического труда и учительские династии своей школы. Будут научены: методике подготовки информационного сообщения об источнике краеведения; грамотной записи воспоминаний старожилов села как устных краеведческих источников; систематизации знаний о своей семье; подбирать литературу по заданной теме и пользоваться ею для выполнения творческих заданий; оказывать шефскую помощь старожилам села;методике выступления на сцене.За 2 год обучения обучающиеся будут знать:требования по созданию тематической экспозиции в школьном музее; историю своего населенного пункта в контексте основных исторических событий; о давних и современных народных промыслах своего села;содержание раздела программы «Культура чувашского  народа»;требования к образам сценического представления «Традиции чувашского народа». Будут научены:методике работы с энциклопедическими словарями и справочниками;составлению плана исследовательской работы; правилам работы с документами школьного музея по учёту и хранению экспонатов;методике организации выставки «Народные умельцы нашего села» в школьноммузее;составлению плана и текста экскурсии;методике проведения экскурсии по одной из экспозиций школьного музея; оказывать шефскую помощь старожилам села.</w:t>
      </w:r>
    </w:p>
    <w:p w14:paraId="608485D1" w14:textId="77777777" w:rsidR="00E45435" w:rsidRPr="00CB0318" w:rsidRDefault="00E45435" w:rsidP="003F6E01">
      <w:pPr>
        <w:pStyle w:val="aff0"/>
        <w:shd w:val="clear" w:color="auto" w:fill="FFFFFF" w:themeFill="background1"/>
        <w:rPr>
          <w:szCs w:val="24"/>
          <w:lang w:val="tr-TR"/>
        </w:rPr>
      </w:pPr>
    </w:p>
    <w:p w14:paraId="570E82AF" w14:textId="77777777" w:rsidR="00E45435" w:rsidRPr="00CB0318" w:rsidRDefault="00E45435" w:rsidP="003F6E01">
      <w:pPr>
        <w:pStyle w:val="aff0"/>
        <w:shd w:val="clear" w:color="auto" w:fill="FFFFFF" w:themeFill="background1"/>
        <w:rPr>
          <w:szCs w:val="24"/>
        </w:rPr>
      </w:pPr>
      <w:r w:rsidRPr="00CB0318">
        <w:rPr>
          <w:szCs w:val="24"/>
        </w:rPr>
        <w:t xml:space="preserve">За 3 год обучения обучающиеся будут знать:  методику сбора и обработки различных краеведческих материалов;  принципы работы в архиве; об экскурсионных объектах Тетюшского района;  о древнейших поселениях на территории Тетюшского района и организации коммуникаций в поселениях. Будут научены: методике составления описания памятников истории, культуры и архитектуры;  методике работы с архивными документами; методике написания и оформления исследовательской (творческой) работы; методике </w:t>
      </w:r>
      <w:r w:rsidRPr="00CB0318">
        <w:rPr>
          <w:szCs w:val="24"/>
        </w:rPr>
        <w:lastRenderedPageBreak/>
        <w:t>составления презентации исследовательской работы;  выступать на школьной или районной конференции с результатами своей работы;  интересно, увлекательно провести экскурсию по одной или нескольким экспозициям школьного музея;  методике составления генеалогического древа «Моя родословная».</w:t>
      </w:r>
    </w:p>
    <w:p w14:paraId="62B852A8" w14:textId="77777777" w:rsidR="00E45435" w:rsidRPr="00CB0318" w:rsidRDefault="00E45435" w:rsidP="003F6E01">
      <w:pPr>
        <w:pStyle w:val="aff0"/>
        <w:shd w:val="clear" w:color="auto" w:fill="FFFFFF" w:themeFill="background1"/>
        <w:rPr>
          <w:szCs w:val="24"/>
        </w:rPr>
      </w:pPr>
      <w:r w:rsidRPr="00CB0318">
        <w:rPr>
          <w:szCs w:val="24"/>
        </w:rPr>
        <w:t>В ходе занятий у обучающихся развиваются следующие качества: самостоятельность, творческий подход, аналитическое мышление, организаторские способности, чувство сопереживания и милосердия, уверенность в общении с аудиторией.</w:t>
      </w:r>
    </w:p>
    <w:p w14:paraId="5447E420" w14:textId="77777777" w:rsidR="00E45435" w:rsidRPr="00CB0318" w:rsidRDefault="00E45435" w:rsidP="003F6E01">
      <w:pPr>
        <w:pStyle w:val="aff0"/>
        <w:shd w:val="clear" w:color="auto" w:fill="FFFFFF" w:themeFill="background1"/>
        <w:rPr>
          <w:szCs w:val="24"/>
        </w:rPr>
      </w:pPr>
    </w:p>
    <w:p w14:paraId="65078B72" w14:textId="77777777" w:rsidR="00E45435" w:rsidRPr="00CB0318" w:rsidRDefault="00E45435" w:rsidP="003F6E01">
      <w:pPr>
        <w:shd w:val="clear" w:color="auto" w:fill="FFFFFF" w:themeFill="background1"/>
        <w:jc w:val="center"/>
        <w:rPr>
          <w:rFonts w:ascii="Times New Roman" w:hAnsi="Times New Roman" w:cs="Times New Roman"/>
          <w:b/>
          <w:sz w:val="24"/>
          <w:szCs w:val="24"/>
          <w:lang w:eastAsia="en-US"/>
        </w:rPr>
      </w:pPr>
      <w:r w:rsidRPr="00CB0318">
        <w:rPr>
          <w:rFonts w:ascii="Times New Roman" w:hAnsi="Times New Roman" w:cs="Times New Roman"/>
          <w:b/>
          <w:sz w:val="24"/>
          <w:szCs w:val="24"/>
        </w:rPr>
        <w:t xml:space="preserve">Программа </w:t>
      </w:r>
      <w:r w:rsidRPr="00CB0318">
        <w:rPr>
          <w:rFonts w:ascii="Times New Roman" w:hAnsi="Times New Roman" w:cs="Times New Roman"/>
          <w:b/>
          <w:sz w:val="24"/>
          <w:szCs w:val="24"/>
          <w:lang w:eastAsia="en-US"/>
        </w:rPr>
        <w:t xml:space="preserve">«Родник»  </w:t>
      </w:r>
    </w:p>
    <w:p w14:paraId="6D7D7CDD" w14:textId="77777777" w:rsidR="00E45435" w:rsidRPr="00CB0318" w:rsidRDefault="00E45435" w:rsidP="003F6E01">
      <w:pPr>
        <w:pStyle w:val="aff0"/>
        <w:shd w:val="clear" w:color="auto" w:fill="FFFFFF" w:themeFill="background1"/>
        <w:rPr>
          <w:szCs w:val="24"/>
        </w:rPr>
      </w:pPr>
      <w:r w:rsidRPr="00CB0318">
        <w:rPr>
          <w:szCs w:val="24"/>
        </w:rPr>
        <w:t>Возраст детей: 10-17 лет</w:t>
      </w:r>
    </w:p>
    <w:p w14:paraId="022C0C12" w14:textId="77777777" w:rsidR="00E45435" w:rsidRPr="00CB0318" w:rsidRDefault="00E45435" w:rsidP="003F6E01">
      <w:pPr>
        <w:pStyle w:val="aff0"/>
        <w:shd w:val="clear" w:color="auto" w:fill="FFFFFF" w:themeFill="background1"/>
        <w:rPr>
          <w:szCs w:val="24"/>
        </w:rPr>
      </w:pPr>
      <w:r w:rsidRPr="00CB0318">
        <w:rPr>
          <w:szCs w:val="24"/>
        </w:rPr>
        <w:t>Срок реализации: 3 года</w:t>
      </w:r>
    </w:p>
    <w:p w14:paraId="6ED7C3A9" w14:textId="77777777" w:rsidR="00E45435" w:rsidRPr="00CB0318" w:rsidRDefault="00E45435" w:rsidP="003F6E01">
      <w:pPr>
        <w:pStyle w:val="aff0"/>
        <w:shd w:val="clear" w:color="auto" w:fill="FFFFFF" w:themeFill="background1"/>
        <w:rPr>
          <w:szCs w:val="24"/>
        </w:rPr>
      </w:pPr>
      <w:r w:rsidRPr="00CB0318">
        <w:rPr>
          <w:szCs w:val="24"/>
        </w:rPr>
        <w:t>Цель программы:</w:t>
      </w:r>
      <w:r w:rsidR="00BB0CFB" w:rsidRPr="00CB0318">
        <w:rPr>
          <w:szCs w:val="24"/>
        </w:rPr>
        <w:t xml:space="preserve"> </w:t>
      </w:r>
      <w:r w:rsidRPr="00CB0318">
        <w:rPr>
          <w:szCs w:val="24"/>
        </w:rPr>
        <w:t>воспитание у учащихся уважения к прошлому и настоящему своего народа, его традициям и культуре, к старшему поколению и родителям, формирование толерантности, ответственности за будущее своей страны, приобщение их к системе культурных ценностей.</w:t>
      </w:r>
    </w:p>
    <w:p w14:paraId="667A2248" w14:textId="77777777" w:rsidR="00E45435" w:rsidRPr="00CB0318" w:rsidRDefault="00E45435" w:rsidP="003F6E01">
      <w:pPr>
        <w:pStyle w:val="aff0"/>
        <w:shd w:val="clear" w:color="auto" w:fill="FFFFFF" w:themeFill="background1"/>
        <w:rPr>
          <w:szCs w:val="24"/>
        </w:rPr>
      </w:pPr>
      <w:r w:rsidRPr="00CB0318">
        <w:rPr>
          <w:szCs w:val="24"/>
        </w:rPr>
        <w:t>Программа «Моя малая Родина» реализуется на базе Тоншерминской средней общеобразовательной школы</w:t>
      </w:r>
      <w:r w:rsidR="00BB0CFB" w:rsidRPr="00CB0318">
        <w:rPr>
          <w:szCs w:val="24"/>
        </w:rPr>
        <w:t>,</w:t>
      </w:r>
      <w:r w:rsidRPr="00CB0318">
        <w:rPr>
          <w:szCs w:val="24"/>
        </w:rPr>
        <w:t xml:space="preserve"> на базе которой имеется музей.</w:t>
      </w:r>
    </w:p>
    <w:p w14:paraId="768206AF" w14:textId="77777777" w:rsidR="00E45435" w:rsidRPr="00CB0318" w:rsidRDefault="00E45435" w:rsidP="003F6E01">
      <w:pPr>
        <w:pStyle w:val="aff0"/>
        <w:shd w:val="clear" w:color="auto" w:fill="FFFFFF" w:themeFill="background1"/>
        <w:rPr>
          <w:szCs w:val="24"/>
        </w:rPr>
      </w:pPr>
      <w:r w:rsidRPr="00CB0318">
        <w:rPr>
          <w:szCs w:val="24"/>
        </w:rPr>
        <w:t xml:space="preserve">Программа  включает следующие разделы: «Основы музейного дела», «Прошлое и настоящее села </w:t>
      </w:r>
      <w:r w:rsidR="00445CD9" w:rsidRPr="00CB0318">
        <w:rPr>
          <w:szCs w:val="24"/>
        </w:rPr>
        <w:t>Тоншерма</w:t>
      </w:r>
      <w:r w:rsidRPr="00CB0318">
        <w:rPr>
          <w:szCs w:val="24"/>
        </w:rPr>
        <w:t xml:space="preserve">», «Культура и быт чувашского народа», «Основы родоведения», «Природа родного края и природоохранные акции». </w:t>
      </w:r>
    </w:p>
    <w:p w14:paraId="7547624E" w14:textId="77777777" w:rsidR="00E45435" w:rsidRPr="00CB0318" w:rsidRDefault="00E45435" w:rsidP="003F6E01">
      <w:pPr>
        <w:pStyle w:val="aff0"/>
        <w:shd w:val="clear" w:color="auto" w:fill="FFFFFF" w:themeFill="background1"/>
        <w:rPr>
          <w:szCs w:val="24"/>
        </w:rPr>
      </w:pPr>
      <w:r w:rsidRPr="00CB0318">
        <w:rPr>
          <w:szCs w:val="24"/>
        </w:rPr>
        <w:t>Все разделы взаимосвязаны между собой. Так, например, в разделе «Основы музейного дела» по теме «Учёт и хранение экспонатов» изучаются подлинные экспонаты периода Великой Отечественной войны, готовятся экскурсоводы по экспозиции «Великая Отечественная война в истории нашего края», учащиеся объединения оказывают помощь престарелым, труженикам тыла и вдовам солдат, погибших на фронтах Великой Отечественной войны.</w:t>
      </w:r>
    </w:p>
    <w:p w14:paraId="4E93388E" w14:textId="77777777" w:rsidR="00E45435" w:rsidRPr="00CB0318" w:rsidRDefault="00E45435" w:rsidP="003F6E01">
      <w:pPr>
        <w:pStyle w:val="aff0"/>
        <w:shd w:val="clear" w:color="auto" w:fill="FFFFFF" w:themeFill="background1"/>
        <w:rPr>
          <w:b/>
          <w:i/>
          <w:szCs w:val="24"/>
        </w:rPr>
      </w:pPr>
      <w:r w:rsidRPr="00CB0318">
        <w:rPr>
          <w:szCs w:val="24"/>
        </w:rPr>
        <w:t>Отличительная особенность программы «Моя малая Родина» состоит в том, что со второго года обучения перед учащимися ставятся следующие задачи: пропаганда работы школьного музея через краеведческие мероприятия, участие в различных конкурсах и фестивалях.За 1 год обучения обучающиеся будут знать:документы о деятельности школьного музея;принципы работы по учёту и хранению экспонатов;содержание экспозиций школьного музея; историю своей семьи, её родословную; ветеранов педагогического труда и учительские династии своей школы. Будут научены: методике подготовки информационного сообщения об источнике краеведения; грамотной записи воспоминаний старожилов села как устных краеведческих источников; систематизации знаний о своей семье; подбирать литературу по заданной теме и пользоваться ею для выполнения творческих заданий; оказывать шефскую помощь старожилам села;методике выступления на сцене.За 2 год обучения обучающиеся будут знать:требования по созданию тематической экспозиции в школьном музее; историю своего населенного пункта в контексте основных исторических событий; о давних и современных народных промыслах своего села;содержание раздела программы «Культура чувашского  народа»;требования к образам сценического представления «Традиции чувашского народа». Будут научены:методике работы с энциклопедическими словарями и справочниками;составлению плана исследовательской работы; правилам работы с документами школьного музея по учёту и хранению экспонатов;методике организации выставки «Народные умельцы нашего села» в школьноммузее;составлению плана и текста экскурсии;методике проведения экскурсии по одной из экспозиций школьного музея; оказывать шефскую помощь старожилам села.</w:t>
      </w:r>
    </w:p>
    <w:p w14:paraId="00ED80EC" w14:textId="77777777" w:rsidR="00E45435" w:rsidRPr="00CB0318" w:rsidRDefault="00E45435" w:rsidP="003F6E01">
      <w:pPr>
        <w:pStyle w:val="aff0"/>
        <w:shd w:val="clear" w:color="auto" w:fill="FFFFFF" w:themeFill="background1"/>
        <w:rPr>
          <w:szCs w:val="24"/>
          <w:lang w:val="tr-TR"/>
        </w:rPr>
      </w:pPr>
    </w:p>
    <w:p w14:paraId="32778F57" w14:textId="77777777" w:rsidR="00E45435" w:rsidRPr="00CB0318" w:rsidRDefault="00E45435" w:rsidP="003F6E01">
      <w:pPr>
        <w:pStyle w:val="aff0"/>
        <w:shd w:val="clear" w:color="auto" w:fill="FFFFFF" w:themeFill="background1"/>
        <w:rPr>
          <w:szCs w:val="24"/>
        </w:rPr>
      </w:pPr>
      <w:r w:rsidRPr="00CB0318">
        <w:rPr>
          <w:szCs w:val="24"/>
        </w:rPr>
        <w:t xml:space="preserve">За 3 год обучения обучающиеся будут знать:  методику сбора и обработки различных краеведческих материалов;  принципы работы в архиве; об экскурсионных объектах </w:t>
      </w:r>
      <w:r w:rsidRPr="00CB0318">
        <w:rPr>
          <w:szCs w:val="24"/>
        </w:rPr>
        <w:lastRenderedPageBreak/>
        <w:t>Тетюшского района;  о древнейших поселениях на территории Тетюшского района и организации коммуникаций в поселениях. Будут научены: методике составления описания памятников истории, культуры и архитектуры;  методике работы с архивными документами; методике написания и оформления исследовательской (творческой) работы; методике составления презентации исследовательской работы;  выступать на школьной или районной конференции с результатами своей работы;  интересно, увлекательно провести экскурсию по одной или нескольким экспозициям школьного музея;  методике составления генеалогического древа «Моя родословная».</w:t>
      </w:r>
    </w:p>
    <w:p w14:paraId="2FC2B986" w14:textId="77777777" w:rsidR="00E45435" w:rsidRPr="00CB0318" w:rsidRDefault="00E45435" w:rsidP="003F6E01">
      <w:pPr>
        <w:pStyle w:val="aff0"/>
        <w:shd w:val="clear" w:color="auto" w:fill="FFFFFF" w:themeFill="background1"/>
        <w:rPr>
          <w:szCs w:val="24"/>
        </w:rPr>
      </w:pPr>
      <w:r w:rsidRPr="00CB0318">
        <w:rPr>
          <w:szCs w:val="24"/>
        </w:rPr>
        <w:t>В ходе занятий у обучающихся развиваются следующие качества: самостоятельность, творческий подход, аналитическое мышление, организаторские способности, чувство сопереживания и милосердия, уверенность в общении с аудиторией.</w:t>
      </w:r>
    </w:p>
    <w:p w14:paraId="5C542281" w14:textId="77777777" w:rsidR="00E45435" w:rsidRPr="00CB0318" w:rsidRDefault="00E45435" w:rsidP="003F6E01">
      <w:pPr>
        <w:pStyle w:val="aff0"/>
        <w:shd w:val="clear" w:color="auto" w:fill="FFFFFF" w:themeFill="background1"/>
        <w:rPr>
          <w:szCs w:val="24"/>
        </w:rPr>
      </w:pPr>
    </w:p>
    <w:p w14:paraId="22BCA8BC" w14:textId="77777777" w:rsidR="008245A3" w:rsidRPr="00CB0318" w:rsidRDefault="008245A3" w:rsidP="003F6E01">
      <w:pPr>
        <w:shd w:val="clear" w:color="auto" w:fill="FFFFFF" w:themeFill="background1"/>
        <w:spacing w:before="120" w:after="120" w:line="312" w:lineRule="auto"/>
        <w:jc w:val="center"/>
        <w:rPr>
          <w:rFonts w:ascii="Times New Roman" w:eastAsia="Calibri" w:hAnsi="Times New Roman" w:cs="Times New Roman"/>
          <w:b/>
          <w:sz w:val="24"/>
          <w:szCs w:val="24"/>
          <w:lang w:eastAsia="en-US"/>
        </w:rPr>
      </w:pPr>
      <w:r w:rsidRPr="00CB0318">
        <w:rPr>
          <w:rFonts w:ascii="Times New Roman" w:eastAsia="Calibri" w:hAnsi="Times New Roman" w:cs="Times New Roman"/>
          <w:b/>
          <w:sz w:val="24"/>
          <w:szCs w:val="24"/>
          <w:lang w:eastAsia="en-US"/>
        </w:rPr>
        <w:t>Программа «Пешеходный туризм»</w:t>
      </w:r>
    </w:p>
    <w:p w14:paraId="3AA20BD0" w14:textId="77777777" w:rsidR="002D438B" w:rsidRPr="00CB0318" w:rsidRDefault="002D438B" w:rsidP="003F6E01">
      <w:pPr>
        <w:shd w:val="clear" w:color="auto" w:fill="FFFFFF" w:themeFill="background1"/>
        <w:tabs>
          <w:tab w:val="left" w:pos="-142"/>
        </w:tabs>
        <w:spacing w:after="0" w:line="240" w:lineRule="auto"/>
        <w:jc w:val="both"/>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Возраст детей:  9-18 лет</w:t>
      </w:r>
    </w:p>
    <w:p w14:paraId="75AC0A65" w14:textId="77777777" w:rsidR="002D438B" w:rsidRPr="00CB0318" w:rsidRDefault="002D438B" w:rsidP="003F6E01">
      <w:pPr>
        <w:shd w:val="clear" w:color="auto" w:fill="FFFFFF" w:themeFill="background1"/>
        <w:tabs>
          <w:tab w:val="left" w:pos="-142"/>
        </w:tabs>
        <w:spacing w:after="0" w:line="240" w:lineRule="auto"/>
        <w:jc w:val="both"/>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Срок реализации: 3 года</w:t>
      </w:r>
    </w:p>
    <w:p w14:paraId="6417AABE" w14:textId="77777777" w:rsidR="008245A3" w:rsidRPr="00CB0318" w:rsidRDefault="008245A3" w:rsidP="003F6E01">
      <w:pPr>
        <w:shd w:val="clear" w:color="auto" w:fill="FFFFFF" w:themeFill="background1"/>
        <w:spacing w:before="120" w:after="120" w:line="312" w:lineRule="auto"/>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Направленность программы – туристическая</w:t>
      </w:r>
    </w:p>
    <w:p w14:paraId="7AFE2425" w14:textId="77777777" w:rsidR="008245A3" w:rsidRPr="00CB0318" w:rsidRDefault="008245A3" w:rsidP="003F6E01">
      <w:pPr>
        <w:shd w:val="clear" w:color="auto" w:fill="FFFFFF" w:themeFill="background1"/>
        <w:spacing w:after="0" w:line="240" w:lineRule="auto"/>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shd w:val="clear" w:color="auto" w:fill="FFFFFF"/>
          <w:lang w:eastAsia="en-US"/>
        </w:rPr>
        <w:t>Образовательная программа носит образовательно-развивающий характер. Программа направлена на раскрытие индивидуальных психологических особенностей учащихся, овладение туристическими навыками, позволяющими жить и ориентироваться в природе, самостоятельно подготовить и провести поход.</w:t>
      </w:r>
    </w:p>
    <w:p w14:paraId="02BD9994" w14:textId="77777777" w:rsidR="008245A3" w:rsidRPr="00CB0318" w:rsidRDefault="008245A3" w:rsidP="003F6E01">
      <w:pPr>
        <w:shd w:val="clear" w:color="auto" w:fill="FFFFFF" w:themeFill="background1"/>
        <w:spacing w:after="160" w:line="259" w:lineRule="auto"/>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Предлагаемая трёхгодичная программа построена на региональном материале. Занятия проводятся 2 раза в неде</w:t>
      </w:r>
      <w:r w:rsidRPr="00CB0318">
        <w:rPr>
          <w:rFonts w:ascii="Times New Roman" w:eastAsia="Calibri" w:hAnsi="Times New Roman" w:cs="Times New Roman"/>
          <w:sz w:val="24"/>
          <w:szCs w:val="24"/>
          <w:lang w:eastAsia="en-US"/>
        </w:rPr>
        <w:softHyphen/>
        <w:t>лю, продолжительность занятий 2 час</w:t>
      </w:r>
      <w:r w:rsidR="00111B2D" w:rsidRPr="00CB0318">
        <w:rPr>
          <w:rFonts w:ascii="Times New Roman" w:eastAsia="Calibri" w:hAnsi="Times New Roman" w:cs="Times New Roman"/>
          <w:sz w:val="24"/>
          <w:szCs w:val="24"/>
          <w:lang w:eastAsia="en-US"/>
        </w:rPr>
        <w:t>а. Учебная группа состоит из 15</w:t>
      </w:r>
      <w:r w:rsidRPr="00CB0318">
        <w:rPr>
          <w:rFonts w:ascii="Times New Roman" w:eastAsia="Calibri" w:hAnsi="Times New Roman" w:cs="Times New Roman"/>
          <w:sz w:val="24"/>
          <w:szCs w:val="24"/>
          <w:lang w:eastAsia="en-US"/>
        </w:rPr>
        <w:t xml:space="preserve"> уча</w:t>
      </w:r>
      <w:r w:rsidRPr="00CB0318">
        <w:rPr>
          <w:rFonts w:ascii="Times New Roman" w:eastAsia="Calibri" w:hAnsi="Times New Roman" w:cs="Times New Roman"/>
          <w:sz w:val="24"/>
          <w:szCs w:val="24"/>
          <w:lang w:eastAsia="en-US"/>
        </w:rPr>
        <w:softHyphen/>
        <w:t xml:space="preserve">щихся. </w:t>
      </w:r>
      <w:r w:rsidRPr="00CB0318">
        <w:rPr>
          <w:rFonts w:ascii="Times New Roman" w:eastAsia="Times New Roman" w:hAnsi="Times New Roman" w:cs="Times New Roman"/>
          <w:sz w:val="24"/>
          <w:szCs w:val="24"/>
          <w:lang w:eastAsia="en-US"/>
        </w:rPr>
        <w:t xml:space="preserve">Заниматься в объединении могут физически развитые мальчики и девочки, не имеющие медицинских противопоказаний к занятиям туризмом. Поэтому, при записи желающих заниматься пешеходным туризмом, необходима справка врача о допуске к таким занятиям, а также разрешение родителей на участие их ребёнка в пеших походах. </w:t>
      </w:r>
      <w:r w:rsidRPr="00CB0318">
        <w:rPr>
          <w:rFonts w:ascii="Times New Roman" w:eastAsia="Calibri" w:hAnsi="Times New Roman" w:cs="Times New Roman"/>
          <w:sz w:val="24"/>
          <w:szCs w:val="24"/>
          <w:lang w:eastAsia="en-US"/>
        </w:rPr>
        <w:t>Ввиду малокомплектности классов в сельской школе занятия объединения «Пешеходный ту</w:t>
      </w:r>
      <w:r w:rsidRPr="00CB0318">
        <w:rPr>
          <w:rFonts w:ascii="Times New Roman" w:eastAsia="Calibri" w:hAnsi="Times New Roman" w:cs="Times New Roman"/>
          <w:sz w:val="24"/>
          <w:szCs w:val="24"/>
          <w:lang w:eastAsia="en-US"/>
        </w:rPr>
        <w:softHyphen/>
        <w:t>ризм» могут посещать дети разного возраста и уровня подготовки. Поэтому заня</w:t>
      </w:r>
      <w:r w:rsidRPr="00CB0318">
        <w:rPr>
          <w:rFonts w:ascii="Times New Roman" w:eastAsia="Calibri" w:hAnsi="Times New Roman" w:cs="Times New Roman"/>
          <w:sz w:val="24"/>
          <w:szCs w:val="24"/>
          <w:lang w:eastAsia="en-US"/>
        </w:rPr>
        <w:softHyphen/>
        <w:t>тия могут проводиться в микрогруппах, индивидуально (при подготовке к район</w:t>
      </w:r>
      <w:r w:rsidRPr="00CB0318">
        <w:rPr>
          <w:rFonts w:ascii="Times New Roman" w:eastAsia="Calibri" w:hAnsi="Times New Roman" w:cs="Times New Roman"/>
          <w:sz w:val="24"/>
          <w:szCs w:val="24"/>
          <w:lang w:eastAsia="en-US"/>
        </w:rPr>
        <w:softHyphen/>
        <w:t xml:space="preserve">ным и республиканским соревнованиям) и со всеми членами объединения (во время подготовки к общешкольным мероприятиям и во время однодневных походов). </w:t>
      </w:r>
      <w:r w:rsidRPr="00CB0318">
        <w:rPr>
          <w:rFonts w:ascii="Times New Roman" w:eastAsia="Times New Roman" w:hAnsi="Times New Roman" w:cs="Times New Roman"/>
          <w:sz w:val="24"/>
          <w:szCs w:val="24"/>
          <w:lang w:eastAsia="en-US"/>
        </w:rPr>
        <w:t>В среднем, один раз в месяц организуются экскурсии, практические занятия на местности (тренировки), учебные походы на 1—2 дня.</w:t>
      </w:r>
      <w:r w:rsidRPr="00CB0318">
        <w:rPr>
          <w:rFonts w:ascii="Times New Roman" w:eastAsia="Calibri" w:hAnsi="Times New Roman" w:cs="Times New Roman"/>
          <w:sz w:val="24"/>
          <w:szCs w:val="24"/>
          <w:lang w:eastAsia="en-US"/>
        </w:rPr>
        <w:t xml:space="preserve"> Экскурсии, походы, общешкольные мероприятия могут проводиться во время, от</w:t>
      </w:r>
      <w:r w:rsidRPr="00CB0318">
        <w:rPr>
          <w:rFonts w:ascii="Times New Roman" w:eastAsia="Calibri" w:hAnsi="Times New Roman" w:cs="Times New Roman"/>
          <w:sz w:val="24"/>
          <w:szCs w:val="24"/>
          <w:lang w:eastAsia="en-US"/>
        </w:rPr>
        <w:softHyphen/>
        <w:t>личное от расписания занятий в объединении. Сроки проведения различных тем программы могут меняться в зависимости от времени года, календаря массовых мероприятий или логики обучения воспитанников.</w:t>
      </w:r>
    </w:p>
    <w:p w14:paraId="3EB9793D" w14:textId="77777777" w:rsidR="008245A3" w:rsidRPr="00CB0318" w:rsidRDefault="008245A3" w:rsidP="003F6E01">
      <w:pPr>
        <w:shd w:val="clear" w:color="auto" w:fill="FFFFFF" w:themeFill="background1"/>
        <w:spacing w:after="160" w:line="259" w:lineRule="auto"/>
        <w:rPr>
          <w:rFonts w:ascii="Times New Roman" w:eastAsia="Calibri" w:hAnsi="Times New Roman" w:cs="Times New Roman"/>
          <w:sz w:val="24"/>
          <w:szCs w:val="24"/>
          <w:lang w:eastAsia="en-US"/>
        </w:rPr>
      </w:pPr>
    </w:p>
    <w:p w14:paraId="6C6CF506" w14:textId="77777777" w:rsidR="008245A3" w:rsidRPr="00CB0318" w:rsidRDefault="008245A3" w:rsidP="003F6E01">
      <w:pPr>
        <w:shd w:val="clear" w:color="auto" w:fill="FFFFFF" w:themeFill="background1"/>
        <w:tabs>
          <w:tab w:val="left" w:pos="3345"/>
        </w:tabs>
        <w:spacing w:after="160" w:line="259" w:lineRule="auto"/>
        <w:jc w:val="center"/>
        <w:rPr>
          <w:rFonts w:ascii="Times New Roman" w:eastAsia="Calibri" w:hAnsi="Times New Roman" w:cs="Times New Roman"/>
          <w:b/>
          <w:color w:val="000000"/>
          <w:sz w:val="24"/>
          <w:szCs w:val="24"/>
          <w:shd w:val="clear" w:color="auto" w:fill="FFFFFF"/>
          <w:lang w:eastAsia="en-US"/>
        </w:rPr>
      </w:pPr>
      <w:r w:rsidRPr="00CB0318">
        <w:rPr>
          <w:rFonts w:ascii="Times New Roman" w:eastAsia="Calibri" w:hAnsi="Times New Roman" w:cs="Times New Roman"/>
          <w:b/>
          <w:color w:val="000000"/>
          <w:sz w:val="24"/>
          <w:szCs w:val="24"/>
          <w:shd w:val="clear" w:color="auto" w:fill="FFFFFF"/>
          <w:lang w:eastAsia="en-US"/>
        </w:rPr>
        <w:t>Программа «Спортивный туризм»</w:t>
      </w:r>
    </w:p>
    <w:p w14:paraId="2B00CC2F" w14:textId="77777777" w:rsidR="002D438B" w:rsidRPr="00CB0318" w:rsidRDefault="002D438B" w:rsidP="003F6E01">
      <w:pPr>
        <w:shd w:val="clear" w:color="auto" w:fill="FFFFFF" w:themeFill="background1"/>
        <w:tabs>
          <w:tab w:val="left" w:pos="-142"/>
        </w:tabs>
        <w:spacing w:after="0" w:line="240" w:lineRule="auto"/>
        <w:jc w:val="both"/>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Возраст детей:  8-18 лет</w:t>
      </w:r>
    </w:p>
    <w:p w14:paraId="58A5FB38" w14:textId="77777777" w:rsidR="002D438B" w:rsidRPr="00CB0318" w:rsidRDefault="002D438B" w:rsidP="003F6E01">
      <w:pPr>
        <w:shd w:val="clear" w:color="auto" w:fill="FFFFFF" w:themeFill="background1"/>
        <w:tabs>
          <w:tab w:val="left" w:pos="-142"/>
        </w:tabs>
        <w:spacing w:after="0" w:line="240" w:lineRule="auto"/>
        <w:jc w:val="both"/>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Срок реализации: 3 года</w:t>
      </w:r>
    </w:p>
    <w:p w14:paraId="50AD49A3" w14:textId="77777777" w:rsidR="008245A3" w:rsidRPr="00CB0318" w:rsidRDefault="008245A3" w:rsidP="008245A3">
      <w:pPr>
        <w:tabs>
          <w:tab w:val="left" w:pos="3345"/>
        </w:tabs>
        <w:spacing w:after="160" w:line="259" w:lineRule="auto"/>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 xml:space="preserve">Объем программы – Настоящая программа рассчитана на 3 года в объёме 216 часов в год. Программы каждого года занятий рассчитаны на 216 учебных часов, включая теоретические и практические занятия в помещении и на местности, а также проведение учебно-тренировочных походов. Занятия проводятся 3 раза в неделю по 2 часа. В каникулярное </w:t>
      </w:r>
      <w:r w:rsidRPr="00CB0318">
        <w:rPr>
          <w:rFonts w:ascii="Times New Roman" w:eastAsia="Calibri" w:hAnsi="Times New Roman" w:cs="Times New Roman"/>
          <w:sz w:val="24"/>
          <w:szCs w:val="24"/>
          <w:lang w:eastAsia="en-US"/>
        </w:rPr>
        <w:lastRenderedPageBreak/>
        <w:t>время проходят учебно-тренировочные походы Кроме того, занятия могут проходить как со всей группой, так и индивидуально, в зависимости от предстоящей деятельности.</w:t>
      </w:r>
    </w:p>
    <w:p w14:paraId="22EEC53D" w14:textId="77777777" w:rsidR="008245A3" w:rsidRPr="00CB0318" w:rsidRDefault="008245A3" w:rsidP="008245A3">
      <w:pPr>
        <w:tabs>
          <w:tab w:val="left" w:pos="4140"/>
        </w:tabs>
        <w:spacing w:before="60" w:after="60" w:line="312" w:lineRule="auto"/>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Ожидаемые результаты и способы их проверки:</w:t>
      </w:r>
    </w:p>
    <w:p w14:paraId="3D117287" w14:textId="77777777" w:rsidR="008245A3" w:rsidRPr="00CB0318" w:rsidRDefault="008245A3" w:rsidP="008245A3">
      <w:pPr>
        <w:tabs>
          <w:tab w:val="left" w:pos="4140"/>
        </w:tabs>
        <w:spacing w:before="60" w:after="60" w:line="312" w:lineRule="auto"/>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Прямыми критериями оценки результатов обучения служит успешное усвоение программы по годам обучения, прирост спортивных достижений, участие в походах, соревнованиях, краеведческих конференциях при наличии положительных результатов.</w:t>
      </w:r>
    </w:p>
    <w:p w14:paraId="616375D0" w14:textId="77777777" w:rsidR="008245A3" w:rsidRPr="00CB0318" w:rsidRDefault="008245A3" w:rsidP="008245A3">
      <w:pPr>
        <w:tabs>
          <w:tab w:val="left" w:pos="4140"/>
        </w:tabs>
        <w:spacing w:before="60" w:after="60" w:line="312" w:lineRule="auto"/>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 xml:space="preserve">Косвенными критериями служат: создание стабильного коллектива объединения (группы), заинтересованность участников в выбранном виде деятельности, развитие чувства ответственности и товарищества, а в конечном итоге - воспитание физически здоровых, сознательных патриотов </w:t>
      </w:r>
    </w:p>
    <w:p w14:paraId="3FABA56C" w14:textId="77777777" w:rsidR="008245A3" w:rsidRPr="00CB0318" w:rsidRDefault="008245A3" w:rsidP="008245A3">
      <w:pPr>
        <w:tabs>
          <w:tab w:val="left" w:pos="4140"/>
        </w:tabs>
        <w:spacing w:before="60" w:after="60" w:line="312" w:lineRule="auto"/>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 xml:space="preserve">своей родины. </w:t>
      </w:r>
    </w:p>
    <w:p w14:paraId="36F5F98D" w14:textId="77777777" w:rsidR="008245A3" w:rsidRPr="00CB0318" w:rsidRDefault="008245A3" w:rsidP="008245A3">
      <w:pPr>
        <w:tabs>
          <w:tab w:val="left" w:pos="4140"/>
        </w:tabs>
        <w:spacing w:before="60" w:after="60" w:line="312" w:lineRule="auto"/>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 xml:space="preserve">В процессе обучения предусматриваются теоретические зачеты, зачетные соревнования, однодневные походы как процесс обучения и многодневные походы в конце года как процесс проверки знаний, умений, навыков. </w:t>
      </w:r>
    </w:p>
    <w:p w14:paraId="15735D7B" w14:textId="77777777" w:rsidR="008245A3" w:rsidRPr="00CB0318" w:rsidRDefault="008245A3" w:rsidP="008245A3">
      <w:pPr>
        <w:tabs>
          <w:tab w:val="left" w:pos="3345"/>
        </w:tabs>
        <w:spacing w:after="160" w:line="259" w:lineRule="auto"/>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Осваивая разделы, включенные в программу, во время теоретических и практических занятий, на соревнованиях, в походах, в конце обучения ребенок сможет осознанно  выбрать подходящую специализацию и, используя широкий комплекс полученных знаний и навыков, продолжить свое развитие в одном из специализированных объединений.</w:t>
      </w:r>
    </w:p>
    <w:p w14:paraId="05D60790" w14:textId="77777777" w:rsidR="008245A3" w:rsidRPr="00CB0318" w:rsidRDefault="008245A3" w:rsidP="00803011">
      <w:pPr>
        <w:shd w:val="clear" w:color="auto" w:fill="FFFFFF" w:themeFill="background1"/>
        <w:tabs>
          <w:tab w:val="left" w:pos="3345"/>
        </w:tabs>
        <w:spacing w:after="160" w:line="259" w:lineRule="auto"/>
        <w:jc w:val="center"/>
        <w:rPr>
          <w:rFonts w:ascii="Times New Roman" w:eastAsia="Calibri" w:hAnsi="Times New Roman" w:cs="Times New Roman"/>
          <w:b/>
          <w:color w:val="000000"/>
          <w:sz w:val="24"/>
          <w:szCs w:val="24"/>
          <w:shd w:val="clear" w:color="auto" w:fill="FFFFFF"/>
          <w:lang w:eastAsia="en-US"/>
        </w:rPr>
      </w:pPr>
      <w:r w:rsidRPr="00CB0318">
        <w:rPr>
          <w:rFonts w:ascii="Times New Roman" w:eastAsia="Calibri" w:hAnsi="Times New Roman" w:cs="Times New Roman"/>
          <w:b/>
          <w:color w:val="000000"/>
          <w:sz w:val="24"/>
          <w:szCs w:val="24"/>
          <w:shd w:val="clear" w:color="auto" w:fill="FFFFFF"/>
          <w:lang w:eastAsia="en-US"/>
        </w:rPr>
        <w:t>Программа «Инструктор детско-юношеского туризма»</w:t>
      </w:r>
    </w:p>
    <w:p w14:paraId="7EECC48C" w14:textId="77777777" w:rsidR="002D438B" w:rsidRPr="00CB0318" w:rsidRDefault="002D438B" w:rsidP="00803011">
      <w:pPr>
        <w:shd w:val="clear" w:color="auto" w:fill="FFFFFF" w:themeFill="background1"/>
        <w:tabs>
          <w:tab w:val="left" w:pos="-142"/>
        </w:tabs>
        <w:spacing w:after="0" w:line="240" w:lineRule="auto"/>
        <w:jc w:val="both"/>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Возраст детей:  8-11 лет</w:t>
      </w:r>
    </w:p>
    <w:p w14:paraId="5C3D39A0" w14:textId="77777777" w:rsidR="002D438B" w:rsidRPr="006C51CD" w:rsidRDefault="002D438B" w:rsidP="00803011">
      <w:pPr>
        <w:shd w:val="clear" w:color="auto" w:fill="FFFFFF" w:themeFill="background1"/>
        <w:tabs>
          <w:tab w:val="left" w:pos="-142"/>
        </w:tabs>
        <w:spacing w:after="0" w:line="240" w:lineRule="auto"/>
        <w:jc w:val="both"/>
        <w:rPr>
          <w:rFonts w:ascii="Times New Roman" w:eastAsia="Calibri" w:hAnsi="Times New Roman" w:cs="Times New Roman"/>
          <w:sz w:val="24"/>
          <w:szCs w:val="24"/>
          <w:lang w:eastAsia="en-US"/>
        </w:rPr>
      </w:pPr>
      <w:r w:rsidRPr="006C51CD">
        <w:rPr>
          <w:rFonts w:ascii="Times New Roman" w:eastAsia="Calibri" w:hAnsi="Times New Roman" w:cs="Times New Roman"/>
          <w:sz w:val="24"/>
          <w:szCs w:val="24"/>
          <w:lang w:eastAsia="en-US"/>
        </w:rPr>
        <w:t>Срок реализации: 5 лет</w:t>
      </w:r>
    </w:p>
    <w:p w14:paraId="33D89840" w14:textId="77777777" w:rsidR="002D438B" w:rsidRPr="00274BC2" w:rsidRDefault="002D438B" w:rsidP="002D438B">
      <w:pPr>
        <w:tabs>
          <w:tab w:val="left" w:pos="3345"/>
        </w:tabs>
        <w:spacing w:after="160" w:line="259" w:lineRule="auto"/>
        <w:jc w:val="center"/>
        <w:rPr>
          <w:rFonts w:ascii="Times New Roman" w:eastAsia="Calibri" w:hAnsi="Times New Roman" w:cs="Times New Roman"/>
          <w:color w:val="000000"/>
          <w:sz w:val="24"/>
          <w:szCs w:val="24"/>
          <w:shd w:val="clear" w:color="auto" w:fill="FFFFFF"/>
          <w:lang w:eastAsia="en-US"/>
        </w:rPr>
      </w:pPr>
    </w:p>
    <w:p w14:paraId="1755A306" w14:textId="77777777" w:rsidR="008245A3" w:rsidRPr="00274BC2" w:rsidRDefault="008245A3" w:rsidP="008245A3">
      <w:pPr>
        <w:tabs>
          <w:tab w:val="left" w:pos="3345"/>
        </w:tabs>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color w:val="000000"/>
          <w:sz w:val="24"/>
          <w:szCs w:val="24"/>
          <w:shd w:val="clear" w:color="auto" w:fill="FFFFFF"/>
          <w:lang w:eastAsia="en-US"/>
        </w:rPr>
        <w:t xml:space="preserve"> Дополнительная общеобразовательная общеразвивающая ориентирована на средних и старших подростков и призвана за 5 летний срок обучения сформировать у учащихся стойкую мотивацию к занятиям туризмом на основе знаний, умений и навыков, приобретённых на занятиях.  </w:t>
      </w:r>
      <w:r w:rsidRPr="00274BC2">
        <w:rPr>
          <w:rFonts w:ascii="Times New Roman" w:eastAsia="Calibri" w:hAnsi="Times New Roman" w:cs="Times New Roman"/>
          <w:sz w:val="24"/>
          <w:szCs w:val="24"/>
          <w:lang w:eastAsia="en-US"/>
        </w:rPr>
        <w:t xml:space="preserve"> Предлагаемая пятигодичная программа предусматривает дифференцированный подход к обучению школьников. Выполнение программы в зависимости от способностей учащихся даёт им возможность достичь высоких спортивных результатов, стать профессиональным спортсменом, вести здоровый образ жизни, уметь выживать в различных жизненных ситуациях, осуществлять принцип преемственности и передачи умений и навыков, приобретенных на занятиях.</w:t>
      </w:r>
    </w:p>
    <w:p w14:paraId="4B5BD381" w14:textId="77777777" w:rsidR="008245A3" w:rsidRPr="00274BC2" w:rsidRDefault="008245A3" w:rsidP="008245A3">
      <w:pPr>
        <w:tabs>
          <w:tab w:val="left" w:pos="3345"/>
        </w:tabs>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Первый год обучения занятия проводятся 2 раза в неделю (144 часа за год), начиная со второго года по пятый - 3 раза в неделю (216 часов ежегодно), за исключением времени, отведенного на тренировки в лесном полигоне и организации походов ( 4, 8, и т.д. часов). Начальная группа состоит из 15 учащихся, иногда занятия могут проходить по микрогруппам и индивидуально.</w:t>
      </w:r>
    </w:p>
    <w:p w14:paraId="1CCDC9CB" w14:textId="77777777" w:rsidR="008245A3" w:rsidRPr="00274BC2" w:rsidRDefault="008245A3" w:rsidP="008245A3">
      <w:pPr>
        <w:tabs>
          <w:tab w:val="left" w:pos="3345"/>
        </w:tabs>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Каждый год обучения заканчивается летним двух- или трехдневным походом, где совершенствуется практическая часть программы. В конце четвёртого и пятого года обучения целесообразно планировать и проводить походы 1-ой категории сложности.</w:t>
      </w:r>
    </w:p>
    <w:p w14:paraId="1DC320A1" w14:textId="77777777" w:rsidR="008245A3" w:rsidRPr="00274BC2" w:rsidRDefault="008245A3" w:rsidP="008245A3">
      <w:pPr>
        <w:tabs>
          <w:tab w:val="left" w:pos="3345"/>
        </w:tabs>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lastRenderedPageBreak/>
        <w:t xml:space="preserve">    Уровень освоения программы учащимися объединения выявляется при помощи промежуточной (за первое полугодие) и итоговой (за весь учебный год) аттестации по каждому году обучения.</w:t>
      </w:r>
    </w:p>
    <w:p w14:paraId="61C77696" w14:textId="77777777" w:rsidR="008245A3" w:rsidRPr="00274BC2" w:rsidRDefault="008245A3" w:rsidP="008245A3">
      <w:pPr>
        <w:tabs>
          <w:tab w:val="left" w:pos="3345"/>
        </w:tabs>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Результаты работы каждого воспитанника отслеживаются в походах, на соревнованиях, в бытовом применении полученных знаний. Вершиной для большинства учащихся является категорийный поход Самые заинтересованные воспитанники участвуют в различных соревнованиях, изучают права и обязанности младшего инструктора; организовать и провести туристические соревнования с младшими школьниками; организовать проведение соревнований вида «Техники туризма» и ККМ; работать в судейской бригаде туристских соревнований.</w:t>
      </w:r>
    </w:p>
    <w:p w14:paraId="3C1D37E0" w14:textId="77777777" w:rsidR="008245A3" w:rsidRPr="00274BC2" w:rsidRDefault="008245A3" w:rsidP="008245A3">
      <w:pPr>
        <w:tabs>
          <w:tab w:val="left" w:pos="3345"/>
        </w:tabs>
        <w:spacing w:after="160" w:line="259" w:lineRule="auto"/>
        <w:rPr>
          <w:rFonts w:ascii="Times New Roman" w:eastAsia="Calibri" w:hAnsi="Times New Roman" w:cs="Times New Roman"/>
          <w:sz w:val="24"/>
          <w:szCs w:val="24"/>
          <w:lang w:eastAsia="en-US"/>
        </w:rPr>
      </w:pPr>
    </w:p>
    <w:p w14:paraId="47F56EFB" w14:textId="77777777" w:rsidR="008245A3" w:rsidRPr="00274BC2" w:rsidRDefault="00274BC2" w:rsidP="008245A3">
      <w:pPr>
        <w:tabs>
          <w:tab w:val="left" w:pos="3345"/>
        </w:tabs>
        <w:spacing w:after="160" w:line="259" w:lineRule="auto"/>
        <w:jc w:val="center"/>
        <w:rPr>
          <w:rFonts w:ascii="Times New Roman" w:eastAsia="Calibri" w:hAnsi="Times New Roman" w:cs="Times New Roman"/>
          <w:b/>
          <w:sz w:val="24"/>
          <w:szCs w:val="24"/>
          <w:lang w:eastAsia="en-US"/>
        </w:rPr>
      </w:pPr>
      <w:r w:rsidRPr="00274BC2">
        <w:rPr>
          <w:rFonts w:ascii="Times New Roman" w:eastAsia="Calibri" w:hAnsi="Times New Roman" w:cs="Times New Roman"/>
          <w:b/>
          <w:sz w:val="24"/>
          <w:szCs w:val="24"/>
          <w:lang w:eastAsia="en-US"/>
        </w:rPr>
        <w:t xml:space="preserve">Программа  «Юные </w:t>
      </w:r>
      <w:r w:rsidR="008245A3" w:rsidRPr="00274BC2">
        <w:rPr>
          <w:rFonts w:ascii="Times New Roman" w:eastAsia="Calibri" w:hAnsi="Times New Roman" w:cs="Times New Roman"/>
          <w:b/>
          <w:sz w:val="24"/>
          <w:szCs w:val="24"/>
          <w:lang w:eastAsia="en-US"/>
        </w:rPr>
        <w:t>тури</w:t>
      </w:r>
      <w:r w:rsidRPr="00274BC2">
        <w:rPr>
          <w:rFonts w:ascii="Times New Roman" w:eastAsia="Calibri" w:hAnsi="Times New Roman" w:cs="Times New Roman"/>
          <w:b/>
          <w:sz w:val="24"/>
          <w:szCs w:val="24"/>
          <w:lang w:eastAsia="en-US"/>
        </w:rPr>
        <w:t>сты -спасатели</w:t>
      </w:r>
      <w:r w:rsidR="008245A3" w:rsidRPr="00274BC2">
        <w:rPr>
          <w:rFonts w:ascii="Times New Roman" w:eastAsia="Calibri" w:hAnsi="Times New Roman" w:cs="Times New Roman"/>
          <w:b/>
          <w:sz w:val="24"/>
          <w:szCs w:val="24"/>
          <w:lang w:eastAsia="en-US"/>
        </w:rPr>
        <w:t>»</w:t>
      </w:r>
    </w:p>
    <w:p w14:paraId="2DAF6E86" w14:textId="77777777" w:rsidR="004262D0" w:rsidRPr="006C51CD" w:rsidRDefault="004262D0" w:rsidP="00803011">
      <w:pPr>
        <w:shd w:val="clear" w:color="auto" w:fill="FFFFFF" w:themeFill="background1"/>
        <w:tabs>
          <w:tab w:val="left" w:pos="-142"/>
        </w:tabs>
        <w:spacing w:after="0" w:line="240" w:lineRule="auto"/>
        <w:jc w:val="both"/>
        <w:rPr>
          <w:rFonts w:ascii="Times New Roman" w:eastAsia="Calibri" w:hAnsi="Times New Roman" w:cs="Times New Roman"/>
          <w:sz w:val="24"/>
          <w:szCs w:val="24"/>
          <w:lang w:eastAsia="en-US"/>
        </w:rPr>
      </w:pPr>
      <w:r w:rsidRPr="006C51CD">
        <w:rPr>
          <w:rFonts w:ascii="Times New Roman" w:eastAsia="Calibri" w:hAnsi="Times New Roman" w:cs="Times New Roman"/>
          <w:sz w:val="24"/>
          <w:szCs w:val="24"/>
          <w:lang w:eastAsia="en-US"/>
        </w:rPr>
        <w:t>Возраст детей:  8-11 лет</w:t>
      </w:r>
    </w:p>
    <w:p w14:paraId="3E2FCE44" w14:textId="77777777" w:rsidR="00E77EBF" w:rsidRDefault="00E77EBF" w:rsidP="00803011">
      <w:pPr>
        <w:shd w:val="clear" w:color="auto" w:fill="FFFFFF" w:themeFill="background1"/>
        <w:tabs>
          <w:tab w:val="left" w:pos="-142"/>
        </w:tabs>
        <w:spacing w:after="0" w:line="240" w:lineRule="auto"/>
        <w:jc w:val="both"/>
        <w:rPr>
          <w:rFonts w:ascii="Times New Roman" w:eastAsia="Calibri" w:hAnsi="Times New Roman" w:cs="Times New Roman"/>
          <w:sz w:val="24"/>
          <w:szCs w:val="24"/>
          <w:lang w:eastAsia="en-US"/>
        </w:rPr>
      </w:pPr>
      <w:r w:rsidRPr="006C51CD">
        <w:rPr>
          <w:rFonts w:ascii="Times New Roman" w:eastAsia="Calibri" w:hAnsi="Times New Roman" w:cs="Times New Roman"/>
          <w:sz w:val="24"/>
          <w:szCs w:val="24"/>
          <w:lang w:eastAsia="en-US"/>
        </w:rPr>
        <w:t>Срок реализации: 5 лет</w:t>
      </w:r>
    </w:p>
    <w:p w14:paraId="4B08DA66" w14:textId="2AE3DDC5" w:rsidR="008245A3" w:rsidRPr="00E77EBF" w:rsidRDefault="008245A3" w:rsidP="00E77EBF">
      <w:pPr>
        <w:tabs>
          <w:tab w:val="left" w:pos="-142"/>
        </w:tabs>
        <w:spacing w:after="0" w:line="240" w:lineRule="auto"/>
        <w:jc w:val="both"/>
        <w:rPr>
          <w:rFonts w:ascii="Times New Roman" w:eastAsia="Calibri" w:hAnsi="Times New Roman" w:cs="Times New Roman"/>
          <w:sz w:val="24"/>
          <w:szCs w:val="24"/>
          <w:highlight w:val="cyan"/>
          <w:lang w:eastAsia="en-US"/>
        </w:rPr>
      </w:pPr>
      <w:r w:rsidRPr="00274BC2">
        <w:rPr>
          <w:rFonts w:ascii="Times New Roman" w:eastAsia="Calibri" w:hAnsi="Times New Roman" w:cs="Times New Roman"/>
          <w:sz w:val="24"/>
          <w:szCs w:val="24"/>
          <w:lang w:eastAsia="en-US"/>
        </w:rPr>
        <w:t xml:space="preserve">Дополнительная общеобразовательная общеразвивающая ориентирована на средних и старших подростков и призвана сформировать у учащихся стойкую мотивацию к занятиям туризмом на основе знаний, умений и навыков, приобретённых на занятиях.   </w:t>
      </w:r>
    </w:p>
    <w:p w14:paraId="2DAF50C6" w14:textId="77777777" w:rsidR="008245A3" w:rsidRPr="00274BC2" w:rsidRDefault="008245A3" w:rsidP="008245A3">
      <w:pPr>
        <w:tabs>
          <w:tab w:val="left" w:pos="3345"/>
        </w:tabs>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Развитие личности ребенка средствами туризма и краеведения, формирование  туристических  умений и навыков и навыков   по действиям в экстремальных  ситуациях  различного характера.</w:t>
      </w:r>
    </w:p>
    <w:p w14:paraId="12327B5D" w14:textId="77777777" w:rsidR="008245A3" w:rsidRPr="00274BC2" w:rsidRDefault="008245A3" w:rsidP="008245A3">
      <w:pPr>
        <w:tabs>
          <w:tab w:val="left" w:pos="3345"/>
        </w:tabs>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xml:space="preserve">При работе по программе в качестве основной выбраны технология разно уровневого обучения, предусматривающая три уровня обучения: </w:t>
      </w:r>
    </w:p>
    <w:p w14:paraId="35B35928" w14:textId="77777777" w:rsidR="008245A3" w:rsidRPr="00274BC2" w:rsidRDefault="008245A3" w:rsidP="008245A3">
      <w:pPr>
        <w:tabs>
          <w:tab w:val="left" w:pos="3345"/>
        </w:tabs>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стартовый, первый год – программа  минимального уровня;</w:t>
      </w:r>
    </w:p>
    <w:p w14:paraId="3C701A1D" w14:textId="77777777" w:rsidR="008245A3" w:rsidRPr="00274BC2" w:rsidRDefault="008245A3" w:rsidP="008245A3">
      <w:pPr>
        <w:tabs>
          <w:tab w:val="left" w:pos="3345"/>
        </w:tabs>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базовый, второй и третий год обучения – уровень совершенствования знаний и умений, повышения спортивной квалификации</w:t>
      </w:r>
    </w:p>
    <w:p w14:paraId="33A6A86C" w14:textId="77777777" w:rsidR="008245A3" w:rsidRPr="00274BC2" w:rsidRDefault="008245A3" w:rsidP="008245A3">
      <w:pPr>
        <w:tabs>
          <w:tab w:val="left" w:pos="3345"/>
        </w:tabs>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xml:space="preserve">вариативный (творческий и спортивный),  четвертый, пятый год обучения – работа с одарёнными детьми.  </w:t>
      </w:r>
    </w:p>
    <w:p w14:paraId="1B980191" w14:textId="77777777" w:rsidR="008245A3" w:rsidRPr="00274BC2" w:rsidRDefault="008245A3" w:rsidP="008245A3">
      <w:pPr>
        <w:tabs>
          <w:tab w:val="left" w:pos="3345"/>
        </w:tabs>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Продолжительность основного образовательного цикла – три года обучения (минимальный и базовый уровень), а для детей показывающих стабильно высокие результаты предусмотрено продолжение обучения по углубленной программе (вариативный уровень).</w:t>
      </w:r>
    </w:p>
    <w:p w14:paraId="3180D259" w14:textId="77777777" w:rsidR="008245A3" w:rsidRPr="00274BC2" w:rsidRDefault="008245A3" w:rsidP="008245A3">
      <w:pPr>
        <w:tabs>
          <w:tab w:val="left" w:pos="3345"/>
        </w:tabs>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xml:space="preserve">Стартовым уровнем знаний и умений должны овладеть все обучающиеся, также он является оптимальным для освоения обучающимися с ОВЗ. Базовым уровнем должны овладеть все обучающиеся при условии соблюдения правил коммуникации и общения. Вариативный (творческий) уровень предполагает мелкогрупповую и индивидуальную работу педагога с обучающимися, нацеленными на рост спортивных результатов, выступление на различных соревнованиях в ориентировании, туристском многоборье или спортивных походах, а так же выполнение норм на получение спортивных разрядов, углубленное изучение отдельных тем с возможным использованием индивидуальных планов по этим темам и образовательным областям. Конечно, такой подход подразумевает большую самостоятельную работу обучающихся, фактически обучающиеся, достигшие вариантного уровня, находятся в режиме самообучения и самовоспитания. Педагог оказывает им консультативную помощь, способствует поддержанию их мотивации и контролирует полученные результаты с целью </w:t>
      </w:r>
      <w:r w:rsidRPr="00274BC2">
        <w:rPr>
          <w:rFonts w:ascii="Times New Roman" w:eastAsia="Calibri" w:hAnsi="Times New Roman" w:cs="Times New Roman"/>
          <w:sz w:val="24"/>
          <w:szCs w:val="24"/>
          <w:lang w:eastAsia="en-US"/>
        </w:rPr>
        <w:lastRenderedPageBreak/>
        <w:t>коррекции хода образовательного процесса, постановки новых целей перед обучающимися или отмены цели, достижение которой нереально или требует от обучающихся чрезмерных усилий.</w:t>
      </w:r>
    </w:p>
    <w:p w14:paraId="36125C6D" w14:textId="77777777" w:rsidR="008245A3" w:rsidRPr="00274BC2" w:rsidRDefault="008245A3" w:rsidP="008245A3">
      <w:pPr>
        <w:tabs>
          <w:tab w:val="left" w:pos="3345"/>
        </w:tabs>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xml:space="preserve">    Программа предполагает разно уровневые результаты обучения на каждом году обучения.</w:t>
      </w:r>
    </w:p>
    <w:p w14:paraId="79708EFF" w14:textId="77777777" w:rsidR="008245A3" w:rsidRPr="00274BC2" w:rsidRDefault="008245A3" w:rsidP="008245A3">
      <w:pPr>
        <w:tabs>
          <w:tab w:val="left" w:pos="3345"/>
        </w:tabs>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xml:space="preserve">     Первый год обучения занятия проводятся по два часа два раза в неделю (144 часа в год), 2 и 3 – по два часа три раза в неделю (216 часов ежегодно). Во время каникул проводятся учебно-тренировочные походы.</w:t>
      </w:r>
    </w:p>
    <w:p w14:paraId="6E2ABED3" w14:textId="77777777" w:rsidR="008245A3" w:rsidRPr="00274BC2" w:rsidRDefault="008245A3" w:rsidP="008245A3">
      <w:pPr>
        <w:tabs>
          <w:tab w:val="left" w:pos="3345"/>
        </w:tabs>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Количество занимающихся в 1 группе – 15 человек.</w:t>
      </w:r>
    </w:p>
    <w:p w14:paraId="78E79DF5" w14:textId="77777777" w:rsidR="008245A3" w:rsidRPr="00274BC2" w:rsidRDefault="008245A3" w:rsidP="008245A3">
      <w:pPr>
        <w:tabs>
          <w:tab w:val="left" w:pos="3345"/>
        </w:tabs>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xml:space="preserve">   Для зачисления в объединение на минимальный уровень специальных знаний и подготовки не требуется, зачисляются все желающие, не имеющие медицинских противопоказаний. Дети с ОВЗ зачисляются в объединение при отсутствии противопоказаний и с учетом рекомендаций психолого-медико-педагогической комиссии.</w:t>
      </w:r>
    </w:p>
    <w:p w14:paraId="68A3C334" w14:textId="77777777" w:rsidR="008245A3" w:rsidRPr="00274BC2" w:rsidRDefault="008245A3" w:rsidP="008245A3">
      <w:pPr>
        <w:tabs>
          <w:tab w:val="left" w:pos="3345"/>
        </w:tabs>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Для зачисления обучающихся в группы базового и вариативного уровня необходимо прохождение детьми определенных процедур оценки уровня подготовленности.</w:t>
      </w:r>
    </w:p>
    <w:p w14:paraId="6D847DD3" w14:textId="77777777" w:rsidR="008245A3" w:rsidRPr="00274BC2" w:rsidRDefault="008245A3" w:rsidP="008245A3">
      <w:pPr>
        <w:tabs>
          <w:tab w:val="left" w:pos="3345"/>
        </w:tabs>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Учебные группы смешанные, разновозрастные. Особенности физиологических различий подростков мальчиков и девочек, возрастные особенности развития обучающихся, учитываются при дозировании физических нагрузок во время занятий, соревнований и походов.</w:t>
      </w:r>
    </w:p>
    <w:p w14:paraId="0EDC02FD" w14:textId="77777777" w:rsidR="008245A3" w:rsidRPr="00274BC2" w:rsidRDefault="008245A3" w:rsidP="008245A3">
      <w:pPr>
        <w:tabs>
          <w:tab w:val="left" w:pos="3345"/>
        </w:tabs>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Ожидаемые результаты и способы их проверки:</w:t>
      </w:r>
    </w:p>
    <w:p w14:paraId="296B56CA" w14:textId="77777777" w:rsidR="008245A3" w:rsidRPr="00274BC2" w:rsidRDefault="008245A3" w:rsidP="008245A3">
      <w:pPr>
        <w:tabs>
          <w:tab w:val="left" w:pos="3345"/>
        </w:tabs>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Прямыми критериями оценки результатов обучения служит успешное усвоение программы по годам обучения, прирост спортивных достижений, участие в походах, соревнованиях, краеведческих конференциях при наличии положительных результатов.</w:t>
      </w:r>
    </w:p>
    <w:p w14:paraId="15ED43AD" w14:textId="77777777" w:rsidR="008245A3" w:rsidRPr="00274BC2" w:rsidRDefault="008245A3" w:rsidP="008245A3">
      <w:pPr>
        <w:tabs>
          <w:tab w:val="left" w:pos="3345"/>
        </w:tabs>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xml:space="preserve">Косвенными критериями служат: создание стабильного коллектива объединения (группы), заинтересованность участников в выбранном виде деятельности, развитие чувства ответственности и товарищества, а в конечном итоге - воспитание физически здоровых, сознательных патриотов </w:t>
      </w:r>
    </w:p>
    <w:p w14:paraId="4A49F17B" w14:textId="77777777" w:rsidR="008245A3" w:rsidRPr="00274BC2" w:rsidRDefault="008245A3" w:rsidP="008245A3">
      <w:pPr>
        <w:tabs>
          <w:tab w:val="left" w:pos="3345"/>
        </w:tabs>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xml:space="preserve">своей родины. </w:t>
      </w:r>
    </w:p>
    <w:p w14:paraId="11C1C6EA" w14:textId="77777777" w:rsidR="008245A3" w:rsidRDefault="008245A3" w:rsidP="008245A3">
      <w:pPr>
        <w:tabs>
          <w:tab w:val="left" w:pos="3345"/>
        </w:tabs>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xml:space="preserve">В процессе обучения предусматриваются теоретические зачеты, зачетные соревнования, однодневные походы как процесс обучения и многодневные походы в конце года как процесс проверки знаний, умений, навыков. </w:t>
      </w:r>
    </w:p>
    <w:p w14:paraId="51F8C092" w14:textId="77777777" w:rsidR="00E77EBF" w:rsidRDefault="00E77EBF" w:rsidP="00E77EBF">
      <w:pPr>
        <w:tabs>
          <w:tab w:val="left" w:pos="3345"/>
        </w:tabs>
        <w:spacing w:after="160" w:line="259" w:lineRule="auto"/>
        <w:jc w:val="center"/>
        <w:rPr>
          <w:rFonts w:ascii="Times New Roman" w:eastAsia="Calibri" w:hAnsi="Times New Roman" w:cs="Times New Roman"/>
          <w:b/>
          <w:lang w:eastAsia="en-US"/>
        </w:rPr>
      </w:pPr>
      <w:r>
        <w:rPr>
          <w:rFonts w:ascii="Times New Roman" w:eastAsia="Calibri" w:hAnsi="Times New Roman" w:cs="Times New Roman"/>
          <w:b/>
          <w:lang w:eastAsia="en-US"/>
        </w:rPr>
        <w:t>П</w:t>
      </w:r>
      <w:r w:rsidRPr="00E77EBF">
        <w:rPr>
          <w:rFonts w:ascii="Times New Roman" w:eastAsia="Calibri" w:hAnsi="Times New Roman" w:cs="Times New Roman"/>
          <w:b/>
          <w:lang w:eastAsia="en-US"/>
        </w:rPr>
        <w:t>рограмма «Юные спасатели»</w:t>
      </w:r>
    </w:p>
    <w:p w14:paraId="4F007868" w14:textId="77777777" w:rsidR="00B74FC8" w:rsidRPr="00B74FC8" w:rsidRDefault="00B74FC8" w:rsidP="00B74FC8">
      <w:pPr>
        <w:pStyle w:val="af8"/>
        <w:rPr>
          <w:rFonts w:ascii="Times New Roman" w:hAnsi="Times New Roman" w:cs="Times New Roman"/>
        </w:rPr>
      </w:pPr>
      <w:r w:rsidRPr="00B74FC8">
        <w:rPr>
          <w:rFonts w:ascii="Times New Roman" w:hAnsi="Times New Roman" w:cs="Times New Roman"/>
        </w:rPr>
        <w:t xml:space="preserve">Возраст детей: </w:t>
      </w:r>
      <w:r w:rsidRPr="00B74FC8">
        <w:rPr>
          <w:rFonts w:ascii="Times New Roman" w:eastAsia="Calibri" w:hAnsi="Times New Roman" w:cs="Times New Roman"/>
          <w:lang w:eastAsia="en-US"/>
        </w:rPr>
        <w:t>7-11 лет</w:t>
      </w:r>
      <w:r w:rsidRPr="00B74FC8">
        <w:rPr>
          <w:rFonts w:ascii="Times New Roman" w:hAnsi="Times New Roman" w:cs="Times New Roman"/>
        </w:rPr>
        <w:t xml:space="preserve"> </w:t>
      </w:r>
    </w:p>
    <w:p w14:paraId="6017FFAD" w14:textId="77777777" w:rsidR="00B74FC8" w:rsidRPr="00B74FC8" w:rsidRDefault="00B74FC8" w:rsidP="00B74FC8">
      <w:pPr>
        <w:pStyle w:val="af8"/>
        <w:rPr>
          <w:rFonts w:ascii="Times New Roman" w:hAnsi="Times New Roman" w:cs="Times New Roman"/>
        </w:rPr>
      </w:pPr>
      <w:r w:rsidRPr="00B74FC8">
        <w:rPr>
          <w:rFonts w:ascii="Times New Roman" w:hAnsi="Times New Roman" w:cs="Times New Roman"/>
        </w:rPr>
        <w:t>Срок реализации: 3 года</w:t>
      </w:r>
    </w:p>
    <w:p w14:paraId="13B87E25" w14:textId="77777777" w:rsidR="00B74FC8" w:rsidRDefault="00B74FC8" w:rsidP="00B74FC8">
      <w:pPr>
        <w:tabs>
          <w:tab w:val="left" w:pos="3345"/>
        </w:tabs>
        <w:spacing w:after="160" w:line="259" w:lineRule="auto"/>
        <w:rPr>
          <w:rFonts w:ascii="Times New Roman" w:eastAsia="Calibri" w:hAnsi="Times New Roman" w:cs="Times New Roman"/>
          <w:sz w:val="24"/>
          <w:szCs w:val="24"/>
          <w:lang w:eastAsia="en-US"/>
        </w:rPr>
      </w:pPr>
      <w:r>
        <w:rPr>
          <w:rFonts w:ascii="Times New Roman" w:eastAsia="Calibri" w:hAnsi="Times New Roman" w:cs="Times New Roman"/>
          <w:color w:val="000000"/>
          <w:sz w:val="24"/>
          <w:szCs w:val="24"/>
          <w:shd w:val="clear" w:color="auto" w:fill="FFFFFF"/>
          <w:lang w:eastAsia="en-US"/>
        </w:rPr>
        <w:t>Цель программы:</w:t>
      </w:r>
      <w:r w:rsidRPr="00B74FC8">
        <w:rPr>
          <w:rFonts w:ascii="Times New Roman" w:eastAsia="Calibri" w:hAnsi="Times New Roman" w:cs="Times New Roman"/>
          <w:sz w:val="24"/>
          <w:szCs w:val="24"/>
          <w:lang w:eastAsia="en-US"/>
        </w:rPr>
        <w:t xml:space="preserve"> Повышение уровня знаний учащихся по пожарной безопасности, подготовке  юных спасателей, навыков по действиям в экстремальных  ситуациях  различного характера.</w:t>
      </w:r>
    </w:p>
    <w:p w14:paraId="5B0D6436" w14:textId="77777777" w:rsidR="00B74FC8" w:rsidRPr="00B74FC8" w:rsidRDefault="00B74FC8" w:rsidP="00B74FC8">
      <w:pPr>
        <w:tabs>
          <w:tab w:val="left" w:pos="3345"/>
        </w:tabs>
        <w:spacing w:after="160" w:line="259" w:lineRule="auto"/>
        <w:rPr>
          <w:rFonts w:ascii="Times New Roman" w:eastAsia="Calibri" w:hAnsi="Times New Roman" w:cs="Times New Roman"/>
          <w:sz w:val="24"/>
          <w:szCs w:val="24"/>
          <w:lang w:eastAsia="en-US"/>
        </w:rPr>
      </w:pPr>
      <w:r w:rsidRPr="00B74FC8">
        <w:rPr>
          <w:rFonts w:ascii="Times New Roman" w:eastAsia="Calibri" w:hAnsi="Times New Roman" w:cs="Times New Roman"/>
          <w:sz w:val="24"/>
          <w:szCs w:val="24"/>
          <w:lang w:eastAsia="en-US"/>
        </w:rPr>
        <w:t>При использовании в процессе обучения дистанционных форм обучения применяются технологии, которые подразделяются на следующие виды:</w:t>
      </w:r>
    </w:p>
    <w:p w14:paraId="2BCA5365" w14:textId="77777777" w:rsidR="00B74FC8" w:rsidRPr="00B74FC8" w:rsidRDefault="00B74FC8" w:rsidP="00B74FC8">
      <w:pPr>
        <w:tabs>
          <w:tab w:val="left" w:pos="3345"/>
        </w:tabs>
        <w:spacing w:after="160" w:line="259" w:lineRule="auto"/>
        <w:rPr>
          <w:rFonts w:ascii="Times New Roman" w:eastAsia="Calibri" w:hAnsi="Times New Roman" w:cs="Times New Roman"/>
          <w:sz w:val="24"/>
          <w:szCs w:val="24"/>
          <w:lang w:eastAsia="en-US"/>
        </w:rPr>
      </w:pPr>
      <w:r w:rsidRPr="00B74FC8">
        <w:rPr>
          <w:rFonts w:ascii="Times New Roman" w:eastAsia="Calibri" w:hAnsi="Times New Roman" w:cs="Times New Roman"/>
          <w:sz w:val="24"/>
          <w:szCs w:val="24"/>
          <w:lang w:eastAsia="en-US"/>
        </w:rPr>
        <w:lastRenderedPageBreak/>
        <w:t>1. Асинхронные технологии (оффлайн-обучение) — средства коммуникаций, позволяющие передавать и получать данные в удобное время для каждого участника процесса, независимо друг от друга. К данному типу коммуникаций можно отнести форумы, электронную почту, и т.д. Эффективность офлайн-технологий отражается в организации текущих консультаций,</w:t>
      </w:r>
    </w:p>
    <w:p w14:paraId="0BEE1320" w14:textId="77777777" w:rsidR="00B74FC8" w:rsidRPr="00B74FC8" w:rsidRDefault="00B74FC8" w:rsidP="00B74FC8">
      <w:pPr>
        <w:tabs>
          <w:tab w:val="left" w:pos="3345"/>
        </w:tabs>
        <w:spacing w:after="160" w:line="259" w:lineRule="auto"/>
        <w:rPr>
          <w:rFonts w:ascii="Times New Roman" w:eastAsia="Calibri" w:hAnsi="Times New Roman" w:cs="Times New Roman"/>
          <w:sz w:val="24"/>
          <w:szCs w:val="24"/>
          <w:lang w:eastAsia="en-US"/>
        </w:rPr>
      </w:pPr>
      <w:r w:rsidRPr="00B74FC8">
        <w:rPr>
          <w:rFonts w:ascii="Times New Roman" w:eastAsia="Calibri" w:hAnsi="Times New Roman" w:cs="Times New Roman"/>
          <w:sz w:val="24"/>
          <w:szCs w:val="24"/>
          <w:lang w:eastAsia="en-US"/>
        </w:rPr>
        <w:t>текущего контроля на основе самостоятельных и контрольных работ, проверяемых</w:t>
      </w:r>
    </w:p>
    <w:p w14:paraId="47606666" w14:textId="77777777" w:rsidR="00B74FC8" w:rsidRPr="00B74FC8" w:rsidRDefault="00B74FC8" w:rsidP="00B74FC8">
      <w:pPr>
        <w:tabs>
          <w:tab w:val="left" w:pos="3345"/>
        </w:tabs>
        <w:spacing w:after="160" w:line="259" w:lineRule="auto"/>
        <w:rPr>
          <w:rFonts w:ascii="Times New Roman" w:eastAsia="Calibri" w:hAnsi="Times New Roman" w:cs="Times New Roman"/>
          <w:sz w:val="24"/>
          <w:szCs w:val="24"/>
          <w:lang w:eastAsia="en-US"/>
        </w:rPr>
      </w:pPr>
      <w:r w:rsidRPr="00B74FC8">
        <w:rPr>
          <w:rFonts w:ascii="Times New Roman" w:eastAsia="Calibri" w:hAnsi="Times New Roman" w:cs="Times New Roman"/>
          <w:sz w:val="24"/>
          <w:szCs w:val="24"/>
          <w:lang w:eastAsia="en-US"/>
        </w:rPr>
        <w:t>педагогами вручную.</w:t>
      </w:r>
    </w:p>
    <w:p w14:paraId="58454499" w14:textId="77777777" w:rsidR="00B74FC8" w:rsidRPr="00B74FC8" w:rsidRDefault="00B74FC8" w:rsidP="00B74FC8">
      <w:pPr>
        <w:tabs>
          <w:tab w:val="left" w:pos="3345"/>
        </w:tabs>
        <w:spacing w:after="160" w:line="259" w:lineRule="auto"/>
        <w:rPr>
          <w:rFonts w:ascii="Times New Roman" w:eastAsia="Calibri" w:hAnsi="Times New Roman" w:cs="Times New Roman"/>
          <w:sz w:val="24"/>
          <w:szCs w:val="24"/>
          <w:lang w:eastAsia="en-US"/>
        </w:rPr>
      </w:pPr>
      <w:r w:rsidRPr="00B74FC8">
        <w:rPr>
          <w:rFonts w:ascii="Times New Roman" w:eastAsia="Calibri" w:hAnsi="Times New Roman" w:cs="Times New Roman"/>
          <w:sz w:val="24"/>
          <w:szCs w:val="24"/>
          <w:lang w:eastAsia="en-US"/>
        </w:rPr>
        <w:t>2. Синхронные технологии (онлайн-обучение) — это средства коммуникации, позволяющие обмениваться информацией в режиме реального времени. Это голосовые и видеоконференции, текстовые конференции (чаты) в мессенджере WhatsApp, технологии Skype и т.д.</w:t>
      </w:r>
    </w:p>
    <w:p w14:paraId="746590D9" w14:textId="77777777" w:rsidR="00B74FC8" w:rsidRPr="00B74FC8" w:rsidRDefault="00B74FC8" w:rsidP="00B74FC8">
      <w:pPr>
        <w:tabs>
          <w:tab w:val="left" w:pos="3345"/>
        </w:tabs>
        <w:spacing w:after="160" w:line="259" w:lineRule="auto"/>
        <w:rPr>
          <w:rFonts w:ascii="Times New Roman" w:eastAsia="Calibri" w:hAnsi="Times New Roman" w:cs="Times New Roman"/>
          <w:sz w:val="24"/>
          <w:szCs w:val="24"/>
          <w:lang w:eastAsia="en-US"/>
        </w:rPr>
      </w:pPr>
      <w:r w:rsidRPr="00B74FC8">
        <w:rPr>
          <w:rFonts w:ascii="Times New Roman" w:eastAsia="Calibri" w:hAnsi="Times New Roman" w:cs="Times New Roman"/>
          <w:sz w:val="24"/>
          <w:szCs w:val="24"/>
          <w:lang w:eastAsia="en-US"/>
        </w:rPr>
        <w:t xml:space="preserve">Формы проведения занятий: </w:t>
      </w:r>
    </w:p>
    <w:p w14:paraId="7772CAEA" w14:textId="77777777" w:rsidR="00B74FC8" w:rsidRPr="00B74FC8" w:rsidRDefault="00B74FC8" w:rsidP="00B74FC8">
      <w:pPr>
        <w:tabs>
          <w:tab w:val="left" w:pos="3345"/>
        </w:tabs>
        <w:spacing w:after="160" w:line="259" w:lineRule="auto"/>
        <w:rPr>
          <w:rFonts w:ascii="Times New Roman" w:eastAsia="Calibri" w:hAnsi="Times New Roman" w:cs="Times New Roman"/>
          <w:sz w:val="24"/>
          <w:szCs w:val="24"/>
          <w:lang w:eastAsia="en-US"/>
        </w:rPr>
      </w:pPr>
      <w:r w:rsidRPr="00B74FC8">
        <w:rPr>
          <w:rFonts w:ascii="Times New Roman" w:eastAsia="Calibri" w:hAnsi="Times New Roman" w:cs="Times New Roman"/>
          <w:sz w:val="24"/>
          <w:szCs w:val="24"/>
          <w:lang w:eastAsia="en-US"/>
        </w:rPr>
        <w:t>Фронтальное, групповое, практическое занятие, беседы, дискуссии, соревнования, семинары, занятие-экскурсия, поход.</w:t>
      </w:r>
    </w:p>
    <w:p w14:paraId="09DF7D67" w14:textId="77777777" w:rsidR="00B74FC8" w:rsidRPr="00B74FC8" w:rsidRDefault="00B74FC8" w:rsidP="00B74FC8">
      <w:pPr>
        <w:tabs>
          <w:tab w:val="left" w:pos="3345"/>
        </w:tabs>
        <w:spacing w:after="160" w:line="259" w:lineRule="auto"/>
        <w:rPr>
          <w:rFonts w:ascii="Times New Roman" w:eastAsia="Calibri" w:hAnsi="Times New Roman" w:cs="Times New Roman"/>
          <w:sz w:val="24"/>
          <w:szCs w:val="24"/>
          <w:lang w:eastAsia="en-US"/>
        </w:rPr>
      </w:pPr>
      <w:r w:rsidRPr="00B74FC8">
        <w:rPr>
          <w:rFonts w:ascii="Times New Roman" w:eastAsia="Calibri" w:hAnsi="Times New Roman" w:cs="Times New Roman"/>
          <w:sz w:val="24"/>
          <w:szCs w:val="24"/>
          <w:lang w:eastAsia="en-US"/>
        </w:rPr>
        <w:t>В освоении программы при использовании дистанционного обучения применяются следующие формы и виды учебной деятельности:</w:t>
      </w:r>
    </w:p>
    <w:p w14:paraId="5DDA9EC6" w14:textId="77777777" w:rsidR="00B74FC8" w:rsidRPr="00B74FC8" w:rsidRDefault="00B74FC8" w:rsidP="00B74FC8">
      <w:pPr>
        <w:tabs>
          <w:tab w:val="left" w:pos="3345"/>
        </w:tabs>
        <w:spacing w:after="160" w:line="259" w:lineRule="auto"/>
        <w:rPr>
          <w:rFonts w:ascii="Times New Roman" w:eastAsia="Calibri" w:hAnsi="Times New Roman" w:cs="Times New Roman"/>
          <w:sz w:val="24"/>
          <w:szCs w:val="24"/>
          <w:lang w:eastAsia="en-US"/>
        </w:rPr>
      </w:pPr>
      <w:r w:rsidRPr="00B74FC8">
        <w:rPr>
          <w:rFonts w:ascii="Times New Roman" w:eastAsia="Calibri" w:hAnsi="Times New Roman" w:cs="Times New Roman"/>
          <w:sz w:val="24"/>
          <w:szCs w:val="24"/>
          <w:lang w:eastAsia="en-US"/>
        </w:rPr>
        <w:t>•самостоятельное изучение учебного материала;</w:t>
      </w:r>
    </w:p>
    <w:p w14:paraId="270A0146" w14:textId="77777777" w:rsidR="00B74FC8" w:rsidRPr="00B74FC8" w:rsidRDefault="00B74FC8" w:rsidP="00B74FC8">
      <w:pPr>
        <w:tabs>
          <w:tab w:val="left" w:pos="3345"/>
        </w:tabs>
        <w:spacing w:after="160" w:line="259" w:lineRule="auto"/>
        <w:rPr>
          <w:rFonts w:ascii="Times New Roman" w:eastAsia="Calibri" w:hAnsi="Times New Roman" w:cs="Times New Roman"/>
          <w:sz w:val="24"/>
          <w:szCs w:val="24"/>
          <w:lang w:eastAsia="en-US"/>
        </w:rPr>
      </w:pPr>
      <w:r w:rsidRPr="00B74FC8">
        <w:rPr>
          <w:rFonts w:ascii="Times New Roman" w:eastAsia="Calibri" w:hAnsi="Times New Roman" w:cs="Times New Roman"/>
          <w:sz w:val="24"/>
          <w:szCs w:val="24"/>
          <w:lang w:eastAsia="en-US"/>
        </w:rPr>
        <w:t xml:space="preserve">•адресные дистанционные консультации со стороны педагога; </w:t>
      </w:r>
    </w:p>
    <w:p w14:paraId="45DFB11F" w14:textId="77777777" w:rsidR="00B74FC8" w:rsidRPr="00B74FC8" w:rsidRDefault="00B74FC8" w:rsidP="00B74FC8">
      <w:pPr>
        <w:tabs>
          <w:tab w:val="left" w:pos="3345"/>
        </w:tabs>
        <w:spacing w:after="160" w:line="259" w:lineRule="auto"/>
        <w:rPr>
          <w:rFonts w:ascii="Times New Roman" w:eastAsia="Calibri" w:hAnsi="Times New Roman" w:cs="Times New Roman"/>
          <w:sz w:val="24"/>
          <w:szCs w:val="24"/>
          <w:lang w:eastAsia="en-US"/>
        </w:rPr>
      </w:pPr>
      <w:r w:rsidRPr="00B74FC8">
        <w:rPr>
          <w:rFonts w:ascii="Times New Roman" w:eastAsia="Calibri" w:hAnsi="Times New Roman" w:cs="Times New Roman"/>
          <w:sz w:val="24"/>
          <w:szCs w:val="24"/>
          <w:lang w:eastAsia="en-US"/>
        </w:rPr>
        <w:t>•вебинары (как разовые тематические мероприятия и как циклы).</w:t>
      </w:r>
    </w:p>
    <w:p w14:paraId="319AD22C" w14:textId="77777777" w:rsidR="00B74FC8" w:rsidRDefault="00B74FC8" w:rsidP="00B74FC8">
      <w:pPr>
        <w:tabs>
          <w:tab w:val="left" w:pos="3345"/>
        </w:tabs>
        <w:spacing w:after="160" w:line="259" w:lineRule="auto"/>
        <w:rPr>
          <w:rFonts w:ascii="Times New Roman" w:eastAsia="Calibri" w:hAnsi="Times New Roman" w:cs="Times New Roman"/>
          <w:sz w:val="24"/>
          <w:szCs w:val="24"/>
          <w:lang w:eastAsia="en-US"/>
        </w:rPr>
      </w:pPr>
      <w:r w:rsidRPr="00B74FC8">
        <w:rPr>
          <w:rFonts w:ascii="Times New Roman" w:eastAsia="Calibri" w:hAnsi="Times New Roman" w:cs="Times New Roman"/>
          <w:sz w:val="24"/>
          <w:szCs w:val="24"/>
          <w:lang w:eastAsia="en-US"/>
        </w:rPr>
        <w:t>Большую роль при дистанционном образовании играют личностно-ориентированные технологии, предполагающие создание системы психолого-педагогических условий, которые позволят работать со всеми детьми с учетом их индивидуальных особенностей.</w:t>
      </w:r>
    </w:p>
    <w:p w14:paraId="1B7DA8A5" w14:textId="77777777" w:rsidR="00B74FC8" w:rsidRPr="00B74FC8" w:rsidRDefault="00B74FC8" w:rsidP="00B74FC8">
      <w:pPr>
        <w:tabs>
          <w:tab w:val="left" w:pos="4140"/>
        </w:tabs>
        <w:spacing w:before="60" w:after="60" w:line="312" w:lineRule="auto"/>
        <w:rPr>
          <w:rFonts w:ascii="Times New Roman" w:eastAsia="Calibri" w:hAnsi="Times New Roman" w:cs="Times New Roman"/>
          <w:lang w:eastAsia="en-US"/>
        </w:rPr>
      </w:pPr>
      <w:r w:rsidRPr="00B74FC8">
        <w:rPr>
          <w:rFonts w:ascii="Times New Roman" w:eastAsia="Calibri" w:hAnsi="Times New Roman" w:cs="Times New Roman"/>
          <w:lang w:eastAsia="en-US"/>
        </w:rPr>
        <w:t xml:space="preserve">По завершении обучения воспитанники будут знать и уметь: </w:t>
      </w:r>
    </w:p>
    <w:p w14:paraId="3EBB806F" w14:textId="77777777" w:rsidR="00B74FC8" w:rsidRPr="00B74FC8" w:rsidRDefault="00B74FC8" w:rsidP="00B74FC8">
      <w:pPr>
        <w:tabs>
          <w:tab w:val="left" w:pos="4140"/>
        </w:tabs>
        <w:spacing w:before="60" w:after="60" w:line="312" w:lineRule="auto"/>
        <w:rPr>
          <w:rFonts w:ascii="Times New Roman" w:eastAsia="Calibri" w:hAnsi="Times New Roman" w:cs="Times New Roman"/>
          <w:lang w:eastAsia="en-US"/>
        </w:rPr>
      </w:pPr>
      <w:r w:rsidRPr="00B74FC8">
        <w:rPr>
          <w:rFonts w:ascii="Times New Roman" w:eastAsia="Calibri" w:hAnsi="Times New Roman" w:cs="Times New Roman"/>
          <w:lang w:eastAsia="en-US"/>
        </w:rPr>
        <w:t xml:space="preserve">-порядок организации и проведения первой доврачебной помощи; </w:t>
      </w:r>
    </w:p>
    <w:p w14:paraId="3A3AE888" w14:textId="77777777" w:rsidR="00B74FC8" w:rsidRPr="00B74FC8" w:rsidRDefault="00B74FC8" w:rsidP="00B74FC8">
      <w:pPr>
        <w:tabs>
          <w:tab w:val="left" w:pos="4140"/>
        </w:tabs>
        <w:spacing w:before="60" w:after="60" w:line="312" w:lineRule="auto"/>
        <w:rPr>
          <w:rFonts w:ascii="Times New Roman" w:eastAsia="Calibri" w:hAnsi="Times New Roman" w:cs="Times New Roman"/>
          <w:lang w:eastAsia="en-US"/>
        </w:rPr>
      </w:pPr>
      <w:r w:rsidRPr="00B74FC8">
        <w:rPr>
          <w:rFonts w:ascii="Times New Roman" w:eastAsia="Calibri" w:hAnsi="Times New Roman" w:cs="Times New Roman"/>
          <w:lang w:eastAsia="en-US"/>
        </w:rPr>
        <w:t xml:space="preserve">-правила поведения при чрезвычайных ситуациях различного характера; </w:t>
      </w:r>
    </w:p>
    <w:p w14:paraId="00F78AD1" w14:textId="77777777" w:rsidR="00B74FC8" w:rsidRPr="00B74FC8" w:rsidRDefault="00B74FC8" w:rsidP="00B74FC8">
      <w:pPr>
        <w:tabs>
          <w:tab w:val="left" w:pos="4140"/>
        </w:tabs>
        <w:spacing w:before="60" w:after="60" w:line="312" w:lineRule="auto"/>
        <w:rPr>
          <w:rFonts w:ascii="Times New Roman" w:eastAsia="Calibri" w:hAnsi="Times New Roman" w:cs="Times New Roman"/>
          <w:lang w:eastAsia="en-US"/>
        </w:rPr>
      </w:pPr>
      <w:r w:rsidRPr="00B74FC8">
        <w:rPr>
          <w:rFonts w:ascii="Times New Roman" w:eastAsia="Calibri" w:hAnsi="Times New Roman" w:cs="Times New Roman"/>
          <w:lang w:eastAsia="en-US"/>
        </w:rPr>
        <w:t>- технику вязания спасательных и пожарных узлов;</w:t>
      </w:r>
    </w:p>
    <w:p w14:paraId="33952C7F" w14:textId="77777777" w:rsidR="00B74FC8" w:rsidRPr="00B74FC8" w:rsidRDefault="00B74FC8" w:rsidP="00B74FC8">
      <w:pPr>
        <w:tabs>
          <w:tab w:val="left" w:pos="4140"/>
        </w:tabs>
        <w:spacing w:before="60" w:after="60" w:line="312" w:lineRule="auto"/>
        <w:rPr>
          <w:rFonts w:ascii="Times New Roman" w:eastAsia="Calibri" w:hAnsi="Times New Roman" w:cs="Times New Roman"/>
          <w:lang w:eastAsia="en-US"/>
        </w:rPr>
      </w:pPr>
      <w:r w:rsidRPr="00B74FC8">
        <w:rPr>
          <w:rFonts w:ascii="Times New Roman" w:eastAsia="Calibri" w:hAnsi="Times New Roman" w:cs="Times New Roman"/>
          <w:lang w:eastAsia="en-US"/>
        </w:rPr>
        <w:t xml:space="preserve">-основы туристской техники; </w:t>
      </w:r>
    </w:p>
    <w:p w14:paraId="7CD8E34B" w14:textId="77777777" w:rsidR="00B74FC8" w:rsidRPr="00B74FC8" w:rsidRDefault="00B74FC8" w:rsidP="00B74FC8">
      <w:pPr>
        <w:tabs>
          <w:tab w:val="left" w:pos="4140"/>
        </w:tabs>
        <w:spacing w:before="60" w:after="60" w:line="312" w:lineRule="auto"/>
        <w:rPr>
          <w:rFonts w:ascii="Times New Roman" w:eastAsia="Calibri" w:hAnsi="Times New Roman" w:cs="Times New Roman"/>
          <w:lang w:eastAsia="en-US"/>
        </w:rPr>
      </w:pPr>
      <w:r w:rsidRPr="00B74FC8">
        <w:rPr>
          <w:rFonts w:ascii="Times New Roman" w:eastAsia="Calibri" w:hAnsi="Times New Roman" w:cs="Times New Roman"/>
          <w:lang w:eastAsia="en-US"/>
        </w:rPr>
        <w:t xml:space="preserve">-основы ориентирования; </w:t>
      </w:r>
    </w:p>
    <w:p w14:paraId="0EC302AA" w14:textId="6904E95D" w:rsidR="00274BC2" w:rsidRPr="006C51CD" w:rsidRDefault="00B74FC8" w:rsidP="006C51CD">
      <w:pPr>
        <w:tabs>
          <w:tab w:val="left" w:pos="3345"/>
        </w:tabs>
        <w:spacing w:after="160" w:line="259" w:lineRule="auto"/>
        <w:rPr>
          <w:rFonts w:ascii="Times New Roman" w:eastAsia="Calibri" w:hAnsi="Times New Roman" w:cs="Times New Roman"/>
          <w:sz w:val="24"/>
          <w:szCs w:val="24"/>
          <w:lang w:eastAsia="en-US"/>
        </w:rPr>
      </w:pPr>
      <w:r w:rsidRPr="00B74FC8">
        <w:rPr>
          <w:rFonts w:ascii="Times New Roman" w:eastAsia="Calibri" w:hAnsi="Times New Roman" w:cs="Times New Roman"/>
          <w:lang w:eastAsia="en-US"/>
        </w:rPr>
        <w:t>-опасные и ядовитые растения, растущие в окрестностях города.</w:t>
      </w:r>
    </w:p>
    <w:p w14:paraId="6A49EDE6" w14:textId="77777777" w:rsidR="00E45435" w:rsidRPr="00274BC2" w:rsidRDefault="00E45435" w:rsidP="00B77AF3">
      <w:pPr>
        <w:jc w:val="center"/>
        <w:rPr>
          <w:rFonts w:ascii="Times New Roman" w:hAnsi="Times New Roman" w:cs="Times New Roman"/>
          <w:b/>
          <w:sz w:val="24"/>
          <w:szCs w:val="24"/>
        </w:rPr>
      </w:pPr>
      <w:r w:rsidRPr="00274BC2">
        <w:rPr>
          <w:rFonts w:ascii="Times New Roman" w:hAnsi="Times New Roman" w:cs="Times New Roman"/>
          <w:b/>
          <w:sz w:val="24"/>
          <w:szCs w:val="24"/>
        </w:rPr>
        <w:t>2.1.4. Программы естественнонаучной направленности</w:t>
      </w:r>
    </w:p>
    <w:p w14:paraId="31388EF6" w14:textId="77777777" w:rsidR="00E45435" w:rsidRPr="00274BC2" w:rsidRDefault="00E45435" w:rsidP="00E45435">
      <w:pPr>
        <w:jc w:val="center"/>
        <w:rPr>
          <w:rFonts w:ascii="Times New Roman" w:hAnsi="Times New Roman" w:cs="Times New Roman"/>
          <w:b/>
          <w:sz w:val="24"/>
          <w:szCs w:val="24"/>
        </w:rPr>
      </w:pPr>
      <w:r w:rsidRPr="00274BC2">
        <w:rPr>
          <w:rFonts w:ascii="Times New Roman" w:hAnsi="Times New Roman" w:cs="Times New Roman"/>
          <w:b/>
          <w:sz w:val="24"/>
          <w:szCs w:val="24"/>
        </w:rPr>
        <w:t>Программа «Травинка»</w:t>
      </w:r>
    </w:p>
    <w:p w14:paraId="61D13740" w14:textId="77777777" w:rsidR="00E45435" w:rsidRPr="00274BC2" w:rsidRDefault="00E45435" w:rsidP="00E45435">
      <w:pPr>
        <w:jc w:val="both"/>
        <w:rPr>
          <w:rFonts w:ascii="Times New Roman" w:hAnsi="Times New Roman" w:cs="Times New Roman"/>
          <w:sz w:val="24"/>
          <w:szCs w:val="24"/>
        </w:rPr>
      </w:pPr>
      <w:r w:rsidRPr="00274BC2">
        <w:rPr>
          <w:rFonts w:ascii="Times New Roman" w:hAnsi="Times New Roman" w:cs="Times New Roman"/>
          <w:sz w:val="24"/>
          <w:szCs w:val="24"/>
        </w:rPr>
        <w:t xml:space="preserve">Возраст детей: </w:t>
      </w:r>
      <w:r w:rsidR="00B74FC8">
        <w:rPr>
          <w:rFonts w:ascii="Times New Roman" w:hAnsi="Times New Roman" w:cs="Times New Roman"/>
          <w:sz w:val="24"/>
          <w:szCs w:val="24"/>
        </w:rPr>
        <w:t>10</w:t>
      </w:r>
      <w:r w:rsidRPr="00274BC2">
        <w:rPr>
          <w:rFonts w:ascii="Times New Roman" w:hAnsi="Times New Roman" w:cs="Times New Roman"/>
          <w:sz w:val="24"/>
          <w:szCs w:val="24"/>
        </w:rPr>
        <w:t>-17 лет</w:t>
      </w:r>
    </w:p>
    <w:p w14:paraId="324181D2" w14:textId="77777777" w:rsidR="00E45435" w:rsidRPr="00274BC2" w:rsidRDefault="00E45435" w:rsidP="00E45435">
      <w:pPr>
        <w:pStyle w:val="af8"/>
        <w:jc w:val="both"/>
        <w:rPr>
          <w:rFonts w:ascii="Times New Roman" w:hAnsi="Times New Roman" w:cs="Times New Roman"/>
          <w:sz w:val="24"/>
          <w:szCs w:val="24"/>
        </w:rPr>
      </w:pPr>
      <w:r w:rsidRPr="00274BC2">
        <w:rPr>
          <w:rFonts w:ascii="Times New Roman" w:hAnsi="Times New Roman" w:cs="Times New Roman"/>
          <w:sz w:val="24"/>
          <w:szCs w:val="24"/>
        </w:rPr>
        <w:t>Срок реализации: 3 года</w:t>
      </w:r>
    </w:p>
    <w:p w14:paraId="161E1A87" w14:textId="77777777" w:rsidR="00E45435" w:rsidRPr="00274BC2" w:rsidRDefault="00E45435" w:rsidP="00E45435">
      <w:pPr>
        <w:jc w:val="both"/>
        <w:rPr>
          <w:rFonts w:ascii="Times New Roman" w:hAnsi="Times New Roman" w:cs="Times New Roman"/>
          <w:sz w:val="24"/>
          <w:szCs w:val="24"/>
        </w:rPr>
      </w:pPr>
      <w:r w:rsidRPr="00274BC2">
        <w:rPr>
          <w:rFonts w:ascii="Times New Roman" w:hAnsi="Times New Roman" w:cs="Times New Roman"/>
          <w:sz w:val="24"/>
          <w:szCs w:val="24"/>
        </w:rPr>
        <w:t>Цель программы</w:t>
      </w:r>
      <w:r w:rsidRPr="00274BC2">
        <w:rPr>
          <w:rFonts w:ascii="Times New Roman" w:hAnsi="Times New Roman" w:cs="Times New Roman"/>
          <w:b/>
          <w:sz w:val="24"/>
          <w:szCs w:val="24"/>
        </w:rPr>
        <w:t>:</w:t>
      </w:r>
      <w:r w:rsidRPr="00274BC2">
        <w:rPr>
          <w:rFonts w:ascii="Times New Roman" w:hAnsi="Times New Roman" w:cs="Times New Roman"/>
          <w:sz w:val="24"/>
          <w:szCs w:val="24"/>
        </w:rPr>
        <w:t xml:space="preserve"> гармонизация взаимоотношений учащихся с окружающим социумом, природой и самим собой.</w:t>
      </w:r>
    </w:p>
    <w:p w14:paraId="1BEC5A3A" w14:textId="77777777" w:rsidR="00E45435" w:rsidRPr="00274BC2" w:rsidRDefault="00E45435" w:rsidP="00E45435">
      <w:pPr>
        <w:jc w:val="both"/>
        <w:rPr>
          <w:rFonts w:ascii="Times New Roman" w:hAnsi="Times New Roman" w:cs="Times New Roman"/>
          <w:sz w:val="24"/>
          <w:szCs w:val="24"/>
        </w:rPr>
      </w:pPr>
      <w:r w:rsidRPr="00274BC2">
        <w:rPr>
          <w:rFonts w:ascii="Times New Roman" w:hAnsi="Times New Roman" w:cs="Times New Roman"/>
          <w:sz w:val="24"/>
          <w:szCs w:val="24"/>
        </w:rPr>
        <w:t xml:space="preserve">Эта программа направлена на организацию деятельности учащихся по изучению ближайшего природного окружения и участия в реальной природоохранной деятельности </w:t>
      </w:r>
      <w:r w:rsidRPr="00274BC2">
        <w:rPr>
          <w:rFonts w:ascii="Times New Roman" w:hAnsi="Times New Roman" w:cs="Times New Roman"/>
          <w:sz w:val="24"/>
          <w:szCs w:val="24"/>
        </w:rPr>
        <w:lastRenderedPageBreak/>
        <w:t>своего района, своей республики. Экологическое образование по данной программе предполагает не только получение знаний, но и воспитание экологической культуры, а также формирование умений практического характера, что позволяет учащимся внести реальный вклад в сбережение природы своей местности. В процессе освоения этой программы дети проводят мониторинг выбранных природных объектов, обучаются ведению исследовательской работы, наблюдают за сезонными изменениями в природе, участвуют в природоохранных акциях, районных, республиканских и всероссийских конкурсах и мероприятиях, проводят праздники и выставки в школе и селе.</w:t>
      </w:r>
    </w:p>
    <w:p w14:paraId="554E2ADA" w14:textId="77777777" w:rsidR="00E45435" w:rsidRPr="00274BC2" w:rsidRDefault="00E45435" w:rsidP="00E45435">
      <w:pPr>
        <w:jc w:val="both"/>
        <w:rPr>
          <w:rFonts w:ascii="Times New Roman" w:hAnsi="Times New Roman" w:cs="Times New Roman"/>
          <w:sz w:val="24"/>
          <w:szCs w:val="24"/>
        </w:rPr>
      </w:pPr>
      <w:r w:rsidRPr="00274BC2">
        <w:rPr>
          <w:rFonts w:ascii="Times New Roman" w:hAnsi="Times New Roman" w:cs="Times New Roman"/>
          <w:sz w:val="24"/>
          <w:szCs w:val="24"/>
        </w:rPr>
        <w:t>Разделы программы: «Изучение родного края», «Человек и окружающая среда», «Экологические знания и здоровый образ жизни»,  «Красная книга Республики Татарстан», «Особо охраняемые природные территории Республики Татарстан»,  «Антропогенные воздействия на биосферу», «Экологический мониторинг», «Исследовательская деятельность и участие в конкурсах», «Природоохранные акции».</w:t>
      </w:r>
    </w:p>
    <w:p w14:paraId="32CEC77C" w14:textId="77777777" w:rsidR="00E45435" w:rsidRPr="00274BC2" w:rsidRDefault="00E45435" w:rsidP="00E45435">
      <w:pPr>
        <w:jc w:val="both"/>
        <w:rPr>
          <w:rFonts w:ascii="Times New Roman" w:hAnsi="Times New Roman" w:cs="Times New Roman"/>
          <w:sz w:val="24"/>
          <w:szCs w:val="24"/>
        </w:rPr>
      </w:pPr>
      <w:r w:rsidRPr="00274BC2">
        <w:rPr>
          <w:rFonts w:ascii="Times New Roman" w:hAnsi="Times New Roman" w:cs="Times New Roman"/>
          <w:sz w:val="24"/>
          <w:szCs w:val="24"/>
        </w:rPr>
        <w:t xml:space="preserve">Существуют различные формы организации экологической работы. Но детей больше всего привлекают занятия в объединении. На занятиях учащиеся не просто узнают о существующих экологических проблемах, им важно осознать причины и уметь прогнозировать последствия той или иной деятельности человека. Эффективность экологического воспитания возрастает, когда кроме занятий в помещении проводятся экскурсии, наблюдения в природе, исследования и т.п.  </w:t>
      </w:r>
    </w:p>
    <w:p w14:paraId="41C7B52A" w14:textId="77777777" w:rsidR="00E45435" w:rsidRPr="00CB0318" w:rsidRDefault="00E45435" w:rsidP="00E45435">
      <w:pPr>
        <w:jc w:val="both"/>
        <w:rPr>
          <w:rFonts w:ascii="Times New Roman" w:hAnsi="Times New Roman" w:cs="Times New Roman"/>
          <w:sz w:val="24"/>
          <w:szCs w:val="24"/>
        </w:rPr>
      </w:pPr>
      <w:r w:rsidRPr="00274BC2">
        <w:rPr>
          <w:rFonts w:ascii="Times New Roman" w:hAnsi="Times New Roman" w:cs="Times New Roman"/>
          <w:sz w:val="24"/>
          <w:szCs w:val="24"/>
        </w:rPr>
        <w:t>За 1 год обучения обучающиеся будут знать: основные биологические и экологические понятия и термины; основы здорового образа жизни;  факторы, влияющие на физическое и психическое здоровье человека; географическое положение и экологическое состояние Республики Татарстан и Тетюшского района; международные природоохранные акции; правила безопасности труда.  Будут научены: применять биологические и экологические знания на практике; работать с дополнительной литературой, наглядными пособиями; наблюдать, зарисовывать, составлять рассказы о наблюдаемом объекте; составлять презентации, викторины, кроссворды; формировать собственную позицию в отношении к природе, вырабатывать и отстаивать свою точку зрения; применять правила безопасности труда.За 2 год обучения обучающиеся будут знать: о биосфере как глобальной экосистеме (кругово</w:t>
      </w:r>
      <w:r w:rsidRPr="00274BC2">
        <w:rPr>
          <w:rFonts w:ascii="Times New Roman" w:hAnsi="Times New Roman" w:cs="Times New Roman"/>
          <w:sz w:val="24"/>
          <w:szCs w:val="24"/>
        </w:rPr>
        <w:softHyphen/>
        <w:t>рот веществ и потоки энергии в биосфере); экологические факторы и среды жизни организмов; типы популяций, их структуру и динамику численности; особо охраняемые природные территории, редкие и исчезающие виды растений и животных Республики Татарстан и Тетюшского района;основные этапы ведения исследовательской работы.Будут научены:работать с определителями, дополнительной литературой по теме исследования, атласами, зоогеографическими картами;решать простейшие экологические задачи;выступать с сообщением или докладом перед аудиторией;умению убеждать и отстаивать свою точку зрения;</w:t>
      </w:r>
      <w:r w:rsidRPr="00274BC2">
        <w:rPr>
          <w:rFonts w:ascii="Times New Roman" w:hAnsi="Times New Roman" w:cs="Times New Roman"/>
          <w:color w:val="000000"/>
          <w:sz w:val="24"/>
          <w:szCs w:val="24"/>
        </w:rPr>
        <w:t>применять правила по технике безопасности в соответствующих ситуациях</w:t>
      </w:r>
      <w:r w:rsidRPr="00274BC2">
        <w:rPr>
          <w:rFonts w:ascii="Times New Roman" w:hAnsi="Times New Roman" w:cs="Times New Roman"/>
          <w:sz w:val="24"/>
          <w:szCs w:val="24"/>
        </w:rPr>
        <w:t xml:space="preserve">.За 3 год обучения обучающиеся будут знать: три постулата биологического или видового разнообразия биоценоза;  антропогенные и природные воздействия на биосферу и их экологические последствия; о современном состоянии и охране атмосферы; о рациональном использовании и охране водных ресурсов; об использовании и охране недр (проблема исчерпаемости минерального сырья и энергетических ресурсов, бережное использование </w:t>
      </w:r>
      <w:r w:rsidRPr="00274BC2">
        <w:rPr>
          <w:rFonts w:ascii="Times New Roman" w:hAnsi="Times New Roman" w:cs="Times New Roman"/>
          <w:sz w:val="24"/>
          <w:szCs w:val="24"/>
        </w:rPr>
        <w:lastRenderedPageBreak/>
        <w:t xml:space="preserve">полезных ископаемых);  о рациональном использовании и охране почв (причины потери плодородия и разрушения почв, ускоренная эрозия, ее виды, меры борьбы с эрозией). Будут научены: объяснять принципы обратных связей в природе, механизмы регуляции и устойчивости в популяциях и биоценозах; применять знания экологических правил при анализе различных видов хозяйственной деятельности; вести рациональное природопользование в пределах семейного земельного участка; решению экологических проблем в быту; уметь </w:t>
      </w:r>
      <w:r w:rsidRPr="00CB0318">
        <w:rPr>
          <w:rFonts w:ascii="Times New Roman" w:hAnsi="Times New Roman" w:cs="Times New Roman"/>
          <w:sz w:val="24"/>
          <w:szCs w:val="24"/>
        </w:rPr>
        <w:t>написать реферат.</w:t>
      </w:r>
    </w:p>
    <w:p w14:paraId="257DF349" w14:textId="77777777" w:rsidR="00E45435" w:rsidRPr="00CB0318" w:rsidRDefault="00E45435" w:rsidP="00E45435">
      <w:pPr>
        <w:jc w:val="center"/>
        <w:rPr>
          <w:rFonts w:ascii="Times New Roman" w:hAnsi="Times New Roman" w:cs="Times New Roman"/>
          <w:sz w:val="24"/>
          <w:szCs w:val="24"/>
        </w:rPr>
      </w:pPr>
      <w:r w:rsidRPr="00CB0318">
        <w:rPr>
          <w:rFonts w:ascii="Times New Roman" w:hAnsi="Times New Roman" w:cs="Times New Roman"/>
          <w:b/>
          <w:sz w:val="24"/>
          <w:szCs w:val="24"/>
        </w:rPr>
        <w:t>Программа «Юный эколог»</w:t>
      </w:r>
    </w:p>
    <w:p w14:paraId="6BEB07FD" w14:textId="77777777" w:rsidR="00E45435" w:rsidRPr="00CB0318" w:rsidRDefault="00E45435" w:rsidP="00C83D68">
      <w:pPr>
        <w:pStyle w:val="aff0"/>
        <w:rPr>
          <w:szCs w:val="24"/>
        </w:rPr>
      </w:pPr>
      <w:r w:rsidRPr="00CB0318">
        <w:rPr>
          <w:szCs w:val="24"/>
        </w:rPr>
        <w:t>Возраст детей: 10-1</w:t>
      </w:r>
      <w:r w:rsidR="00B74FC8" w:rsidRPr="00CB0318">
        <w:rPr>
          <w:szCs w:val="24"/>
        </w:rPr>
        <w:t>7</w:t>
      </w:r>
      <w:r w:rsidRPr="00CB0318">
        <w:rPr>
          <w:szCs w:val="24"/>
        </w:rPr>
        <w:t xml:space="preserve"> лет</w:t>
      </w:r>
    </w:p>
    <w:p w14:paraId="329E7843" w14:textId="77777777" w:rsidR="00E45435" w:rsidRPr="00CB0318" w:rsidRDefault="00E45435" w:rsidP="00C83D68">
      <w:pPr>
        <w:pStyle w:val="aff0"/>
        <w:rPr>
          <w:szCs w:val="24"/>
        </w:rPr>
      </w:pPr>
      <w:r w:rsidRPr="00CB0318">
        <w:rPr>
          <w:szCs w:val="24"/>
        </w:rPr>
        <w:t>Срок реализации: 3 года</w:t>
      </w:r>
    </w:p>
    <w:p w14:paraId="047865DB" w14:textId="77777777" w:rsidR="00E45435" w:rsidRPr="00CB0318" w:rsidRDefault="00E45435" w:rsidP="00C83D68">
      <w:pPr>
        <w:pStyle w:val="aff0"/>
        <w:rPr>
          <w:szCs w:val="24"/>
        </w:rPr>
      </w:pPr>
      <w:r w:rsidRPr="00CB0318">
        <w:rPr>
          <w:szCs w:val="24"/>
        </w:rPr>
        <w:t>Цель программы: гармонизация взаимоотношений учащихся с окружающим социумом, природой и самим собой.</w:t>
      </w:r>
    </w:p>
    <w:p w14:paraId="19E828ED" w14:textId="77777777" w:rsidR="00E45435" w:rsidRPr="00CB0318" w:rsidRDefault="00E45435" w:rsidP="00C83D68">
      <w:pPr>
        <w:pStyle w:val="aff0"/>
        <w:rPr>
          <w:szCs w:val="24"/>
        </w:rPr>
      </w:pPr>
      <w:r w:rsidRPr="00CB0318">
        <w:rPr>
          <w:szCs w:val="24"/>
        </w:rPr>
        <w:t>В разделы программы включены практические и теоретические занятия, эксперименты и экскурсии. Разделы программы: «Основы экологии», «Изучение родного края», «Как прекрасен этот мир», «Природа – наш общий дом», «Экосистемы и их обитатели», «Птицы – наши друзья», «Человек и окружающая среда», «Я и моё здоровье», «Исследовательская деятельность и участие в конкурсах», «Природоохранные акции»</w:t>
      </w:r>
    </w:p>
    <w:p w14:paraId="7A76BF92" w14:textId="77777777" w:rsidR="00E45435" w:rsidRPr="00CB0318" w:rsidRDefault="00E45435" w:rsidP="00C83D68">
      <w:pPr>
        <w:pStyle w:val="aff0"/>
        <w:rPr>
          <w:szCs w:val="24"/>
        </w:rPr>
      </w:pPr>
      <w:r w:rsidRPr="00CB0318">
        <w:rPr>
          <w:szCs w:val="24"/>
        </w:rPr>
        <w:t>Программа направлена на организацию деятельности учащихся по изучению ближайшего природного окружения и участия в реальной природоохранной деятельности своего района, своей республики. Экологическое образование по данной программе предполагает не только получение знаний, но и воспитание экологической культуры, а также формирование умений практического характера, что позволяет учащимся внести реальный вклад в сбережение природы своей местности. В процессе освоения этой программы дети проводят мониторинг выбранных природных объектов, обучаются ведению исследовательской работы, наблюдают за сезонными изменениями в природе, участвуют в природоохранных акциях, районных, республиканских и всероссийских конкурсах и мероприятиях, проводят праздники и выставки в школе и селе.</w:t>
      </w:r>
    </w:p>
    <w:p w14:paraId="38A03C13" w14:textId="77777777" w:rsidR="00E45435" w:rsidRPr="00CB0318" w:rsidRDefault="00E45435" w:rsidP="00C83D68">
      <w:pPr>
        <w:pStyle w:val="aff0"/>
        <w:rPr>
          <w:szCs w:val="24"/>
        </w:rPr>
      </w:pPr>
      <w:r w:rsidRPr="00CB0318">
        <w:rPr>
          <w:szCs w:val="24"/>
        </w:rPr>
        <w:t xml:space="preserve">Сохранение здоровья подрастающего поколения – важнейшая задача семьи и школы. В условиях дальнейшего ухудшения состояния окружающей среды решение этой задачи особенно актуально. Поэтому необходимо усиление гигиенического и физического обучения и воспитания школьников, способствующего сохранению здоровья. </w:t>
      </w:r>
    </w:p>
    <w:p w14:paraId="762D7E70" w14:textId="77777777" w:rsidR="00E45435" w:rsidRPr="00CB0318" w:rsidRDefault="00E45435" w:rsidP="00C83D68">
      <w:pPr>
        <w:pStyle w:val="aff0"/>
        <w:rPr>
          <w:szCs w:val="24"/>
        </w:rPr>
      </w:pPr>
      <w:r w:rsidRPr="00CB0318">
        <w:rPr>
          <w:szCs w:val="24"/>
        </w:rPr>
        <w:t>Существуют различные формы организации экологической работы. Но детей больше всего привлекают занятия в объединении. На занятиях учащиеся не просто узнают о существующих экологических проблемах, им важно осознать причины и уметь прогнозировать последствия той или иной деятельности человека. Эффективность экологического воспитания возрастает, когда кроме занятий в помещении проводятся экскурсии, наблюдения в природе, исследования и т.п. Замечено, что сельские дети ближе к природе, они многое понимают и чувствуют острее.</w:t>
      </w:r>
    </w:p>
    <w:p w14:paraId="4A589136" w14:textId="77777777" w:rsidR="00E45435" w:rsidRPr="00CB0318" w:rsidRDefault="00E45435" w:rsidP="00C83D68">
      <w:pPr>
        <w:pStyle w:val="aff0"/>
        <w:rPr>
          <w:b/>
          <w:szCs w:val="24"/>
        </w:rPr>
      </w:pPr>
    </w:p>
    <w:p w14:paraId="42C7AEA4" w14:textId="77777777" w:rsidR="00E45435" w:rsidRPr="00CB0318" w:rsidRDefault="00E45435" w:rsidP="00E45435">
      <w:pPr>
        <w:jc w:val="center"/>
        <w:rPr>
          <w:rFonts w:ascii="Times New Roman" w:hAnsi="Times New Roman" w:cs="Times New Roman"/>
          <w:b/>
          <w:sz w:val="24"/>
          <w:szCs w:val="24"/>
        </w:rPr>
      </w:pPr>
      <w:r w:rsidRPr="00CB0318">
        <w:rPr>
          <w:rFonts w:ascii="Times New Roman" w:hAnsi="Times New Roman" w:cs="Times New Roman"/>
          <w:b/>
          <w:sz w:val="24"/>
          <w:szCs w:val="24"/>
        </w:rPr>
        <w:t>Программа «Занимательный английский»</w:t>
      </w:r>
    </w:p>
    <w:p w14:paraId="0183A43F" w14:textId="77777777" w:rsidR="00E45435" w:rsidRPr="00CB0318" w:rsidRDefault="00E45435" w:rsidP="00C83D68">
      <w:pPr>
        <w:pStyle w:val="aff0"/>
        <w:rPr>
          <w:szCs w:val="24"/>
        </w:rPr>
      </w:pPr>
      <w:r w:rsidRPr="00CB0318">
        <w:rPr>
          <w:szCs w:val="24"/>
        </w:rPr>
        <w:t xml:space="preserve">Срок реализации: </w:t>
      </w:r>
      <w:r w:rsidR="00B74FC8" w:rsidRPr="00CB0318">
        <w:rPr>
          <w:szCs w:val="24"/>
        </w:rPr>
        <w:t>2</w:t>
      </w:r>
      <w:r w:rsidRPr="00CB0318">
        <w:rPr>
          <w:szCs w:val="24"/>
        </w:rPr>
        <w:t xml:space="preserve"> год</w:t>
      </w:r>
    </w:p>
    <w:p w14:paraId="3240B01F" w14:textId="77777777" w:rsidR="00E45435" w:rsidRPr="00CB0318" w:rsidRDefault="00E45435" w:rsidP="00C83D68">
      <w:pPr>
        <w:pStyle w:val="aff0"/>
        <w:rPr>
          <w:szCs w:val="24"/>
        </w:rPr>
      </w:pPr>
      <w:r w:rsidRPr="00CB0318">
        <w:rPr>
          <w:szCs w:val="24"/>
        </w:rPr>
        <w:t>Возраст обучающихся: 5-7 лет</w:t>
      </w:r>
    </w:p>
    <w:p w14:paraId="76B167AE" w14:textId="77777777" w:rsidR="00E45435" w:rsidRPr="00CB0318" w:rsidRDefault="00E45435" w:rsidP="00C83D68">
      <w:pPr>
        <w:pStyle w:val="aff0"/>
        <w:rPr>
          <w:bCs/>
          <w:iCs/>
          <w:szCs w:val="24"/>
        </w:rPr>
      </w:pPr>
      <w:r w:rsidRPr="00CB0318">
        <w:rPr>
          <w:color w:val="000000"/>
          <w:szCs w:val="24"/>
        </w:rPr>
        <w:t>Цель программы:</w:t>
      </w:r>
      <w:r w:rsidR="00A44084" w:rsidRPr="00CB0318">
        <w:rPr>
          <w:color w:val="000000"/>
          <w:szCs w:val="24"/>
        </w:rPr>
        <w:t xml:space="preserve"> </w:t>
      </w:r>
      <w:r w:rsidRPr="00CB0318">
        <w:rPr>
          <w:bCs/>
          <w:iCs/>
          <w:szCs w:val="24"/>
        </w:rPr>
        <w:t>способствовать всестороннему развитию личности дошкольников через воспитание устойчивого интереса к овладению английским  языком;</w:t>
      </w:r>
      <w:r w:rsidR="00A44084" w:rsidRPr="00CB0318">
        <w:rPr>
          <w:bCs/>
          <w:iCs/>
          <w:szCs w:val="24"/>
        </w:rPr>
        <w:t xml:space="preserve"> </w:t>
      </w:r>
      <w:r w:rsidRPr="00CB0318">
        <w:rPr>
          <w:bCs/>
          <w:iCs/>
          <w:szCs w:val="24"/>
        </w:rPr>
        <w:t>сформировать навыки восприятия и понимания иностранной речи на слух;</w:t>
      </w:r>
      <w:r w:rsidR="00A44084" w:rsidRPr="00CB0318">
        <w:rPr>
          <w:bCs/>
          <w:iCs/>
          <w:szCs w:val="24"/>
        </w:rPr>
        <w:t xml:space="preserve"> </w:t>
      </w:r>
      <w:r w:rsidRPr="00CB0318">
        <w:rPr>
          <w:bCs/>
          <w:iCs/>
          <w:szCs w:val="24"/>
        </w:rPr>
        <w:t>сформировать элементарные  навыки  общения на английском языке с использованием приобретенных знаний по предложенной тематике;</w:t>
      </w:r>
      <w:r w:rsidR="00A44084" w:rsidRPr="00CB0318">
        <w:rPr>
          <w:bCs/>
          <w:iCs/>
          <w:szCs w:val="24"/>
        </w:rPr>
        <w:t xml:space="preserve"> </w:t>
      </w:r>
      <w:r w:rsidRPr="00CB0318">
        <w:rPr>
          <w:bCs/>
          <w:iCs/>
          <w:szCs w:val="24"/>
        </w:rPr>
        <w:t xml:space="preserve">обеспечение коммуникативно-психологической адаптации </w:t>
      </w:r>
      <w:r w:rsidRPr="00CB0318">
        <w:rPr>
          <w:bCs/>
          <w:iCs/>
          <w:szCs w:val="24"/>
        </w:rPr>
        <w:lastRenderedPageBreak/>
        <w:t>обучающихся к новому языковому миру для преодоления в дальнейшем психологического барьера и использования английского языка как средства общения;способствовать приобщению детей к новому социальному опыту с использованием английского языка: знакомство детей с миром зарубежных сверстников, с зарубежным детским фольклором и доступными образцами художественной литературы; воспитание дружелюбного отношения к представителям других стран.</w:t>
      </w:r>
    </w:p>
    <w:p w14:paraId="0EE3826D" w14:textId="77777777" w:rsidR="00E45435" w:rsidRPr="00CB0318" w:rsidRDefault="00E45435" w:rsidP="00E45435">
      <w:pPr>
        <w:pStyle w:val="af8"/>
        <w:jc w:val="both"/>
        <w:rPr>
          <w:rFonts w:ascii="Times New Roman" w:hAnsi="Times New Roman" w:cs="Times New Roman"/>
          <w:bCs/>
          <w:sz w:val="24"/>
          <w:szCs w:val="24"/>
        </w:rPr>
      </w:pPr>
      <w:r w:rsidRPr="00CB0318">
        <w:rPr>
          <w:rFonts w:ascii="Times New Roman" w:hAnsi="Times New Roman" w:cs="Times New Roman"/>
          <w:sz w:val="24"/>
          <w:szCs w:val="24"/>
        </w:rPr>
        <w:t xml:space="preserve">В процессе обучения дети должны уметь различать на слух и правильно произносит звуки английского языка, понимать названия знакомых предметов, исполнять выученные песенки и стихи, сопровождаемые движением и жестами, понимать и выполнять задания учителя, вычленять английскую речь в общем речевом потоке; преодолевать психологический барьер в усвоении речи на английском языке; приветствовать, прощаться, представлять себя, благодарить на английском языке; односложно отвечать на вопросы; считать до 10; рассказывать рифмовки на английском языке, строить краткие диалоги; владеть лексическим и грамматическим минимум данного уровня. </w:t>
      </w:r>
      <w:r w:rsidRPr="00CB0318">
        <w:rPr>
          <w:rFonts w:ascii="Times New Roman" w:hAnsi="Times New Roman" w:cs="Times New Roman"/>
          <w:bCs/>
          <w:sz w:val="24"/>
          <w:szCs w:val="24"/>
        </w:rPr>
        <w:t>Для проверки приобретенных умений и навыков проводятся тесты и проверочные задания.</w:t>
      </w:r>
    </w:p>
    <w:p w14:paraId="490F435F" w14:textId="77777777" w:rsidR="00933135" w:rsidRPr="00CB0318" w:rsidRDefault="00933135" w:rsidP="00E45435">
      <w:pPr>
        <w:pStyle w:val="af8"/>
        <w:jc w:val="both"/>
        <w:rPr>
          <w:rFonts w:ascii="Times New Roman" w:hAnsi="Times New Roman" w:cs="Times New Roman"/>
          <w:bCs/>
          <w:sz w:val="24"/>
          <w:szCs w:val="24"/>
        </w:rPr>
      </w:pPr>
    </w:p>
    <w:p w14:paraId="6998810E" w14:textId="77777777" w:rsidR="00933135" w:rsidRPr="00CB0318" w:rsidRDefault="00933135" w:rsidP="00933135">
      <w:pPr>
        <w:jc w:val="center"/>
        <w:rPr>
          <w:rFonts w:ascii="Times New Roman" w:hAnsi="Times New Roman" w:cs="Times New Roman"/>
          <w:sz w:val="24"/>
          <w:szCs w:val="24"/>
        </w:rPr>
      </w:pPr>
      <w:r w:rsidRPr="00CB0318">
        <w:rPr>
          <w:rFonts w:ascii="Times New Roman" w:hAnsi="Times New Roman" w:cs="Times New Roman"/>
          <w:b/>
          <w:sz w:val="24"/>
          <w:szCs w:val="24"/>
        </w:rPr>
        <w:t>Программа  «Английский клуб»</w:t>
      </w:r>
    </w:p>
    <w:p w14:paraId="1A9BE55B" w14:textId="77777777" w:rsidR="00933135" w:rsidRPr="00CB0318" w:rsidRDefault="00933135" w:rsidP="00933135">
      <w:pPr>
        <w:pStyle w:val="af8"/>
        <w:rPr>
          <w:rFonts w:ascii="Times New Roman" w:hAnsi="Times New Roman" w:cs="Times New Roman"/>
          <w:sz w:val="24"/>
          <w:szCs w:val="24"/>
        </w:rPr>
      </w:pPr>
      <w:r w:rsidRPr="00CB0318">
        <w:rPr>
          <w:rFonts w:ascii="Times New Roman" w:hAnsi="Times New Roman" w:cs="Times New Roman"/>
          <w:sz w:val="24"/>
          <w:szCs w:val="24"/>
        </w:rPr>
        <w:t>Возраст обучающихся: 12-14 лет</w:t>
      </w:r>
    </w:p>
    <w:p w14:paraId="69BAA3C8" w14:textId="77777777" w:rsidR="00933135" w:rsidRPr="00CB0318" w:rsidRDefault="00933135" w:rsidP="00933135">
      <w:pPr>
        <w:pStyle w:val="af8"/>
        <w:rPr>
          <w:rFonts w:ascii="Times New Roman" w:hAnsi="Times New Roman" w:cs="Times New Roman"/>
          <w:sz w:val="24"/>
          <w:szCs w:val="24"/>
        </w:rPr>
      </w:pPr>
      <w:r w:rsidRPr="00CB0318">
        <w:rPr>
          <w:rFonts w:ascii="Times New Roman" w:hAnsi="Times New Roman" w:cs="Times New Roman"/>
          <w:sz w:val="24"/>
          <w:szCs w:val="24"/>
        </w:rPr>
        <w:t>Срок реализации: 2 года</w:t>
      </w:r>
    </w:p>
    <w:p w14:paraId="382A13B0" w14:textId="77777777" w:rsidR="00933135" w:rsidRPr="00CB0318" w:rsidRDefault="00933135" w:rsidP="00933135">
      <w:pPr>
        <w:pStyle w:val="af8"/>
        <w:rPr>
          <w:rFonts w:ascii="Times New Roman" w:hAnsi="Times New Roman" w:cs="Times New Roman"/>
          <w:sz w:val="24"/>
          <w:szCs w:val="24"/>
        </w:rPr>
      </w:pPr>
    </w:p>
    <w:p w14:paraId="41420D38" w14:textId="77777777" w:rsidR="00933135" w:rsidRPr="00CB0318" w:rsidRDefault="00933135" w:rsidP="00172344">
      <w:pPr>
        <w:pStyle w:val="af8"/>
        <w:jc w:val="both"/>
        <w:rPr>
          <w:rFonts w:ascii="Times New Roman" w:eastAsia="Times New Roman" w:hAnsi="Times New Roman" w:cs="Times New Roman"/>
          <w:sz w:val="24"/>
          <w:szCs w:val="24"/>
        </w:rPr>
      </w:pPr>
      <w:r w:rsidRPr="00CB0318">
        <w:rPr>
          <w:rFonts w:ascii="Times New Roman" w:eastAsia="Times New Roman" w:hAnsi="Times New Roman" w:cs="Times New Roman"/>
          <w:sz w:val="24"/>
          <w:szCs w:val="24"/>
        </w:rPr>
        <w:t>Программа нацелена на развитие у детей способностей использования английского языка как инструмента общения.</w:t>
      </w:r>
    </w:p>
    <w:p w14:paraId="1E0205B9" w14:textId="77777777" w:rsidR="00933135" w:rsidRPr="00CB0318" w:rsidRDefault="00933135" w:rsidP="00172344">
      <w:pPr>
        <w:pStyle w:val="af8"/>
        <w:jc w:val="both"/>
        <w:rPr>
          <w:rFonts w:ascii="Times New Roman" w:hAnsi="Times New Roman" w:cs="Times New Roman"/>
          <w:sz w:val="24"/>
          <w:szCs w:val="24"/>
        </w:rPr>
      </w:pPr>
      <w:r w:rsidRPr="00CB0318">
        <w:rPr>
          <w:rFonts w:ascii="Times New Roman" w:hAnsi="Times New Roman" w:cs="Times New Roman"/>
          <w:sz w:val="24"/>
          <w:szCs w:val="24"/>
        </w:rPr>
        <w:t>Цель образовательной программы:</w:t>
      </w:r>
      <w:r w:rsidR="00172344" w:rsidRPr="00CB0318">
        <w:rPr>
          <w:rFonts w:ascii="Times New Roman" w:hAnsi="Times New Roman" w:cs="Times New Roman"/>
          <w:sz w:val="24"/>
          <w:szCs w:val="24"/>
        </w:rPr>
        <w:t xml:space="preserve"> </w:t>
      </w:r>
      <w:r w:rsidRPr="00CB0318">
        <w:rPr>
          <w:rFonts w:ascii="Times New Roman" w:hAnsi="Times New Roman" w:cs="Times New Roman"/>
          <w:sz w:val="24"/>
          <w:szCs w:val="24"/>
        </w:rPr>
        <w:t>развитие у обучающихся способностей использовать английский язык как инструмент общения в диалоге культур и цивилизаций современного мира. Эта цель предполагает взаимосвязанное коммуникативное и социокультурное развитие детей средствами английского языка для подготовки к межкультурному общению в сфере образования. Большое значение имеет создание психологических и дидактических условий для развития у учащихся желания изучать английский язык, коммуникативных потребностей в открытии мира зарубежных ровесников и использование английского языка для этих целей.</w:t>
      </w:r>
    </w:p>
    <w:p w14:paraId="4EA23EA8" w14:textId="77777777" w:rsidR="00933135" w:rsidRPr="00CB0318" w:rsidRDefault="00933135" w:rsidP="00172344">
      <w:pPr>
        <w:pStyle w:val="af8"/>
        <w:jc w:val="both"/>
        <w:rPr>
          <w:rFonts w:ascii="Times New Roman" w:eastAsia="Calibri" w:hAnsi="Times New Roman" w:cs="Times New Roman"/>
          <w:sz w:val="24"/>
          <w:szCs w:val="24"/>
        </w:rPr>
      </w:pPr>
      <w:r w:rsidRPr="00CB0318">
        <w:rPr>
          <w:rFonts w:ascii="Times New Roman" w:eastAsia="Calibri" w:hAnsi="Times New Roman" w:cs="Times New Roman"/>
          <w:sz w:val="24"/>
          <w:szCs w:val="24"/>
        </w:rPr>
        <w:t>Актуальность</w:t>
      </w:r>
      <w:r w:rsidR="00172344" w:rsidRPr="00CB0318">
        <w:rPr>
          <w:rFonts w:ascii="Times New Roman" w:eastAsia="Calibri" w:hAnsi="Times New Roman" w:cs="Times New Roman"/>
          <w:sz w:val="24"/>
          <w:szCs w:val="24"/>
        </w:rPr>
        <w:t xml:space="preserve"> </w:t>
      </w:r>
      <w:r w:rsidRPr="00CB0318">
        <w:rPr>
          <w:rFonts w:ascii="Times New Roman" w:eastAsia="Calibri" w:hAnsi="Times New Roman" w:cs="Times New Roman"/>
          <w:sz w:val="24"/>
          <w:szCs w:val="24"/>
        </w:rPr>
        <w:t>программы состоит в возможности приобщения к творчеству детей  разного возраста и уровня подготовленности, помогает раскрыть индивидуальность каждого ребенка, лучше понять окружающий мир, общаться на английском языке.</w:t>
      </w:r>
    </w:p>
    <w:p w14:paraId="414A9291" w14:textId="77777777" w:rsidR="00933135" w:rsidRPr="00CB0318" w:rsidRDefault="00933135" w:rsidP="00172344">
      <w:pPr>
        <w:pStyle w:val="af8"/>
        <w:jc w:val="both"/>
        <w:rPr>
          <w:rFonts w:ascii="Times New Roman" w:eastAsia="Calibri" w:hAnsi="Times New Roman" w:cs="Times New Roman"/>
          <w:sz w:val="24"/>
          <w:szCs w:val="24"/>
        </w:rPr>
      </w:pPr>
      <w:r w:rsidRPr="00CB0318">
        <w:rPr>
          <w:rFonts w:ascii="Times New Roman" w:eastAsia="Calibri" w:hAnsi="Times New Roman" w:cs="Times New Roman"/>
          <w:sz w:val="24"/>
          <w:szCs w:val="24"/>
        </w:rPr>
        <w:t>Новизна программы состоит в сочетании традиционных занятий с элементами проектной, исследовательской, публицистичекой и театральной деятельностью с использованием инновационных технологий и современных подходов к изучению английского языка.</w:t>
      </w:r>
    </w:p>
    <w:p w14:paraId="64E58EDA" w14:textId="77777777" w:rsidR="00933135" w:rsidRPr="00CB0318" w:rsidRDefault="00933135" w:rsidP="00172344">
      <w:pPr>
        <w:pStyle w:val="af8"/>
        <w:jc w:val="both"/>
        <w:rPr>
          <w:rFonts w:ascii="Times New Roman" w:hAnsi="Times New Roman" w:cs="Times New Roman"/>
          <w:sz w:val="24"/>
          <w:szCs w:val="24"/>
        </w:rPr>
      </w:pPr>
      <w:r w:rsidRPr="00CB0318">
        <w:rPr>
          <w:rFonts w:ascii="Times New Roman" w:hAnsi="Times New Roman" w:cs="Times New Roman"/>
          <w:sz w:val="24"/>
          <w:szCs w:val="24"/>
        </w:rPr>
        <w:t>Содержание образовательного процесса первого года обучения включает в себя такие разделы: Знакомство. Правила этикета.</w:t>
      </w:r>
      <w:r w:rsidR="00172344" w:rsidRPr="00CB0318">
        <w:rPr>
          <w:rFonts w:ascii="Times New Roman" w:hAnsi="Times New Roman" w:cs="Times New Roman"/>
          <w:sz w:val="24"/>
          <w:szCs w:val="24"/>
        </w:rPr>
        <w:t xml:space="preserve"> </w:t>
      </w:r>
      <w:r w:rsidRPr="00CB0318">
        <w:rPr>
          <w:rFonts w:ascii="Times New Roman" w:hAnsi="Times New Roman" w:cs="Times New Roman"/>
          <w:sz w:val="24"/>
          <w:szCs w:val="24"/>
        </w:rPr>
        <w:t>Расскажи мне о себе. Собери информацию о друзьях. В аэропорту. Средства путешествия. В гостинице.В магазине. Сувениры. Продукты.  Одежда. Обувь. Кафе. Заказ. Меню.</w:t>
      </w:r>
      <w:r w:rsidR="00172344" w:rsidRPr="00CB0318">
        <w:rPr>
          <w:rFonts w:ascii="Times New Roman" w:hAnsi="Times New Roman" w:cs="Times New Roman"/>
          <w:sz w:val="24"/>
          <w:szCs w:val="24"/>
        </w:rPr>
        <w:t xml:space="preserve"> </w:t>
      </w:r>
      <w:r w:rsidRPr="00CB0318">
        <w:rPr>
          <w:rFonts w:ascii="Times New Roman" w:hAnsi="Times New Roman" w:cs="Times New Roman"/>
          <w:sz w:val="24"/>
          <w:szCs w:val="24"/>
        </w:rPr>
        <w:t>Разговор по телефону. Город, спрашиваем дорогу. Зоопарк. Кинотеатр. Защита проекта «Путешествуем с английским». По прохождению первого года обучения дети должны знать языковые нормы изучаемого языка, признаки изученных грамматических явлений, уметь работать с информацией, с текстом, выделять главную мысль, понимать звучащую англоязычную речь, запрашивать необходимую информацию, адекватно реагировать на реплики, поддерживать беседу, заканчивать разговор, поддержать диалог этикетного характера и общаться на бытовые темы (семья, покупки, праздники), уметь поздравить с праздниками, оформить открытку, приглашение, драматизировать пьесы, организовывать праздники, выпускать газеты и видеоролики по изученным темам, понимать инструкцию учителя по выполнению творческих заданий.</w:t>
      </w:r>
    </w:p>
    <w:p w14:paraId="55A63AA7" w14:textId="77777777" w:rsidR="00933135" w:rsidRPr="00CB0318" w:rsidRDefault="00933135" w:rsidP="00172344">
      <w:pPr>
        <w:pStyle w:val="af8"/>
        <w:jc w:val="both"/>
        <w:rPr>
          <w:rFonts w:ascii="Times New Roman" w:hAnsi="Times New Roman" w:cs="Times New Roman"/>
          <w:sz w:val="24"/>
          <w:szCs w:val="24"/>
        </w:rPr>
      </w:pPr>
      <w:r w:rsidRPr="00CB0318">
        <w:rPr>
          <w:rFonts w:ascii="Times New Roman" w:hAnsi="Times New Roman" w:cs="Times New Roman"/>
          <w:sz w:val="24"/>
          <w:szCs w:val="24"/>
        </w:rPr>
        <w:t>На 2 году обучения ребята будут изучать темы: Английские поговорки и пословицы</w:t>
      </w:r>
    </w:p>
    <w:p w14:paraId="6525035D" w14:textId="77777777" w:rsidR="00933135" w:rsidRPr="00CB0318" w:rsidRDefault="00933135" w:rsidP="00172344">
      <w:pPr>
        <w:pStyle w:val="af8"/>
        <w:jc w:val="both"/>
        <w:rPr>
          <w:rFonts w:ascii="Times New Roman" w:hAnsi="Times New Roman" w:cs="Times New Roman"/>
          <w:sz w:val="24"/>
          <w:szCs w:val="24"/>
        </w:rPr>
      </w:pPr>
      <w:r w:rsidRPr="00CB0318">
        <w:rPr>
          <w:rFonts w:ascii="Times New Roman" w:hAnsi="Times New Roman" w:cs="Times New Roman"/>
          <w:sz w:val="24"/>
          <w:szCs w:val="24"/>
          <w:lang w:val="en-US"/>
        </w:rPr>
        <w:lastRenderedPageBreak/>
        <w:t xml:space="preserve">Thanksgiving Day. </w:t>
      </w:r>
      <w:r w:rsidRPr="00CB0318">
        <w:rPr>
          <w:rFonts w:ascii="Times New Roman" w:hAnsi="Times New Roman" w:cs="Times New Roman"/>
          <w:sz w:val="24"/>
          <w:szCs w:val="24"/>
        </w:rPr>
        <w:t>ДеньБлагодарения</w:t>
      </w:r>
      <w:r w:rsidRPr="00CB0318">
        <w:rPr>
          <w:rFonts w:ascii="Times New Roman" w:hAnsi="Times New Roman" w:cs="Times New Roman"/>
          <w:sz w:val="24"/>
          <w:szCs w:val="24"/>
          <w:lang w:val="en-US"/>
        </w:rPr>
        <w:t xml:space="preserve">. Christmas. </w:t>
      </w:r>
      <w:r w:rsidRPr="00CB0318">
        <w:rPr>
          <w:rFonts w:ascii="Times New Roman" w:hAnsi="Times New Roman" w:cs="Times New Roman"/>
          <w:sz w:val="24"/>
          <w:szCs w:val="24"/>
        </w:rPr>
        <w:t>Рождество</w:t>
      </w:r>
      <w:r w:rsidRPr="00CB0318">
        <w:rPr>
          <w:rFonts w:ascii="Times New Roman" w:hAnsi="Times New Roman" w:cs="Times New Roman"/>
          <w:sz w:val="24"/>
          <w:szCs w:val="24"/>
          <w:lang w:val="en-US"/>
        </w:rPr>
        <w:t xml:space="preserve">. </w:t>
      </w:r>
      <w:r w:rsidRPr="00CB0318">
        <w:rPr>
          <w:rFonts w:ascii="Times New Roman" w:hAnsi="Times New Roman" w:cs="Times New Roman"/>
          <w:sz w:val="24"/>
          <w:szCs w:val="24"/>
        </w:rPr>
        <w:t xml:space="preserve">Традиции «Мой дом- моя крепость». </w:t>
      </w:r>
      <w:r w:rsidRPr="00CB0318">
        <w:rPr>
          <w:rFonts w:ascii="Times New Roman" w:hAnsi="Times New Roman" w:cs="Times New Roman"/>
          <w:sz w:val="24"/>
          <w:szCs w:val="24"/>
          <w:lang w:val="en-US"/>
        </w:rPr>
        <w:t>Father</w:t>
      </w:r>
      <w:r w:rsidRPr="00CB0318">
        <w:rPr>
          <w:rFonts w:ascii="Times New Roman" w:hAnsi="Times New Roman" w:cs="Times New Roman"/>
          <w:sz w:val="24"/>
          <w:szCs w:val="24"/>
        </w:rPr>
        <w:t>’</w:t>
      </w:r>
      <w:r w:rsidRPr="00CB0318">
        <w:rPr>
          <w:rFonts w:ascii="Times New Roman" w:hAnsi="Times New Roman" w:cs="Times New Roman"/>
          <w:sz w:val="24"/>
          <w:szCs w:val="24"/>
          <w:lang w:val="en-US"/>
        </w:rPr>
        <w:t>sDay</w:t>
      </w:r>
      <w:r w:rsidRPr="00CB0318">
        <w:rPr>
          <w:rFonts w:ascii="Times New Roman" w:hAnsi="Times New Roman" w:cs="Times New Roman"/>
          <w:sz w:val="24"/>
          <w:szCs w:val="24"/>
        </w:rPr>
        <w:t xml:space="preserve">. День пап. </w:t>
      </w:r>
      <w:r w:rsidRPr="00CB0318">
        <w:rPr>
          <w:rFonts w:ascii="Times New Roman" w:hAnsi="Times New Roman" w:cs="Times New Roman"/>
          <w:sz w:val="24"/>
          <w:szCs w:val="24"/>
          <w:lang w:val="en-US"/>
        </w:rPr>
        <w:t>Mother</w:t>
      </w:r>
      <w:r w:rsidRPr="00CB0318">
        <w:rPr>
          <w:rFonts w:ascii="Times New Roman" w:hAnsi="Times New Roman" w:cs="Times New Roman"/>
          <w:sz w:val="24"/>
          <w:szCs w:val="24"/>
        </w:rPr>
        <w:t>’</w:t>
      </w:r>
      <w:r w:rsidRPr="00CB0318">
        <w:rPr>
          <w:rFonts w:ascii="Times New Roman" w:hAnsi="Times New Roman" w:cs="Times New Roman"/>
          <w:sz w:val="24"/>
          <w:szCs w:val="24"/>
          <w:lang w:val="en-US"/>
        </w:rPr>
        <w:t>sDay</w:t>
      </w:r>
      <w:r w:rsidRPr="00CB0318">
        <w:rPr>
          <w:rFonts w:ascii="Times New Roman" w:hAnsi="Times New Roman" w:cs="Times New Roman"/>
          <w:sz w:val="24"/>
          <w:szCs w:val="24"/>
        </w:rPr>
        <w:t xml:space="preserve">. День мам. </w:t>
      </w:r>
      <w:r w:rsidRPr="00CB0318">
        <w:rPr>
          <w:rFonts w:ascii="Times New Roman" w:hAnsi="Times New Roman" w:cs="Times New Roman"/>
          <w:sz w:val="24"/>
          <w:szCs w:val="24"/>
          <w:lang w:val="en-US"/>
        </w:rPr>
        <w:t>EarthDay</w:t>
      </w:r>
      <w:r w:rsidRPr="00CB0318">
        <w:rPr>
          <w:rFonts w:ascii="Times New Roman" w:hAnsi="Times New Roman" w:cs="Times New Roman"/>
          <w:sz w:val="24"/>
          <w:szCs w:val="24"/>
        </w:rPr>
        <w:t xml:space="preserve">. День земли. </w:t>
      </w:r>
      <w:r w:rsidRPr="00CB0318">
        <w:rPr>
          <w:rFonts w:ascii="Times New Roman" w:hAnsi="Times New Roman" w:cs="Times New Roman"/>
          <w:sz w:val="24"/>
          <w:szCs w:val="24"/>
          <w:lang w:val="en-US"/>
        </w:rPr>
        <w:t>St</w:t>
      </w:r>
      <w:r w:rsidRPr="00CB0318">
        <w:rPr>
          <w:rFonts w:ascii="Times New Roman" w:hAnsi="Times New Roman" w:cs="Times New Roman"/>
          <w:sz w:val="24"/>
          <w:szCs w:val="24"/>
        </w:rPr>
        <w:t xml:space="preserve">. </w:t>
      </w:r>
      <w:r w:rsidRPr="00CB0318">
        <w:rPr>
          <w:rFonts w:ascii="Times New Roman" w:hAnsi="Times New Roman" w:cs="Times New Roman"/>
          <w:sz w:val="24"/>
          <w:szCs w:val="24"/>
          <w:lang w:val="en-US"/>
        </w:rPr>
        <w:t>Patrick</w:t>
      </w:r>
      <w:r w:rsidRPr="00CB0318">
        <w:rPr>
          <w:rFonts w:ascii="Times New Roman" w:hAnsi="Times New Roman" w:cs="Times New Roman"/>
          <w:sz w:val="24"/>
          <w:szCs w:val="24"/>
        </w:rPr>
        <w:t>’</w:t>
      </w:r>
      <w:r w:rsidRPr="00CB0318">
        <w:rPr>
          <w:rFonts w:ascii="Times New Roman" w:hAnsi="Times New Roman" w:cs="Times New Roman"/>
          <w:sz w:val="24"/>
          <w:szCs w:val="24"/>
          <w:lang w:val="en-US"/>
        </w:rPr>
        <w:t>sDay</w:t>
      </w:r>
      <w:r w:rsidRPr="00CB0318">
        <w:rPr>
          <w:rFonts w:ascii="Times New Roman" w:hAnsi="Times New Roman" w:cs="Times New Roman"/>
          <w:sz w:val="24"/>
          <w:szCs w:val="24"/>
        </w:rPr>
        <w:t>. День Святого Патрика. Ура! Каникулы!В конце второго года обучения дети будут знать языковые нормы изучаемого языка, признаки изученных грамматических явлений, основные нормы речевого этикета, уметь работать с информацией, с текстом, выделять главную мысль, выделять главную информацию, анализировать информацию, делать обобщения и выводы, выражать своё мнение, генерировать идеи, уметь находить варианты решения проблемы, уметь прогнозировать последствия, понимать звучащую англоязычную речь, запрашивать необходимую информацию, адекватно реагировать на реплики, поддерживать беседу, заканчивать разговор, аргументировано отстаивать свою точку зрения, уметь находить компромисс, лаконично высказываться, смогут поддержать диалог этикетного характера, а также поддержать диалог и общаться на бытовые темы (семья, покупки, праздники), уметь поздравить с праздниками, напи</w:t>
      </w:r>
      <w:r w:rsidR="00172344" w:rsidRPr="00CB0318">
        <w:rPr>
          <w:rFonts w:ascii="Times New Roman" w:hAnsi="Times New Roman" w:cs="Times New Roman"/>
          <w:sz w:val="24"/>
          <w:szCs w:val="24"/>
        </w:rPr>
        <w:t>сать приглашение.  Н</w:t>
      </w:r>
      <w:r w:rsidRPr="00CB0318">
        <w:rPr>
          <w:rFonts w:ascii="Times New Roman" w:hAnsi="Times New Roman" w:cs="Times New Roman"/>
          <w:sz w:val="24"/>
          <w:szCs w:val="24"/>
        </w:rPr>
        <w:t>аучатся защищать творческие проекты и исследовательские работы.</w:t>
      </w:r>
    </w:p>
    <w:p w14:paraId="57FEF9CD" w14:textId="77777777" w:rsidR="00B74FC8" w:rsidRPr="00CB0318" w:rsidRDefault="00B74FC8" w:rsidP="00172344">
      <w:pPr>
        <w:pStyle w:val="af8"/>
        <w:jc w:val="both"/>
        <w:rPr>
          <w:rFonts w:ascii="Times New Roman" w:hAnsi="Times New Roman" w:cs="Times New Roman"/>
          <w:sz w:val="24"/>
          <w:szCs w:val="24"/>
        </w:rPr>
      </w:pPr>
    </w:p>
    <w:p w14:paraId="6BC20057" w14:textId="77777777" w:rsidR="00B74FC8" w:rsidRPr="00CB0318" w:rsidRDefault="00B74FC8" w:rsidP="00172344">
      <w:pPr>
        <w:pStyle w:val="af8"/>
        <w:jc w:val="both"/>
        <w:rPr>
          <w:rFonts w:ascii="Times New Roman" w:hAnsi="Times New Roman" w:cs="Times New Roman"/>
          <w:sz w:val="24"/>
          <w:szCs w:val="24"/>
        </w:rPr>
      </w:pPr>
    </w:p>
    <w:p w14:paraId="0C9405C4" w14:textId="77777777" w:rsidR="00711EB7" w:rsidRPr="00CB0318" w:rsidRDefault="00711EB7" w:rsidP="00711EB7">
      <w:pPr>
        <w:spacing w:after="0" w:line="240" w:lineRule="auto"/>
        <w:rPr>
          <w:rFonts w:ascii="Times New Roman" w:eastAsia="Calibri" w:hAnsi="Times New Roman" w:cs="Times New Roman"/>
          <w:b/>
          <w:sz w:val="24"/>
          <w:szCs w:val="24"/>
          <w:lang w:eastAsia="en-US"/>
        </w:rPr>
      </w:pPr>
      <w:r w:rsidRPr="00CB0318">
        <w:rPr>
          <w:rFonts w:ascii="Times New Roman" w:eastAsia="Calibri" w:hAnsi="Times New Roman" w:cs="Times New Roman"/>
          <w:b/>
          <w:sz w:val="24"/>
          <w:szCs w:val="24"/>
          <w:lang w:eastAsia="en-US"/>
        </w:rPr>
        <w:t xml:space="preserve">                                    Программа «Первые шаги в экологии» </w:t>
      </w:r>
    </w:p>
    <w:p w14:paraId="25ADE2EE" w14:textId="77777777" w:rsidR="00711EB7" w:rsidRPr="00CB0318" w:rsidRDefault="00711EB7" w:rsidP="00711EB7">
      <w:pPr>
        <w:spacing w:after="0" w:line="240" w:lineRule="auto"/>
        <w:rPr>
          <w:rFonts w:ascii="Times New Roman" w:eastAsia="Calibri" w:hAnsi="Times New Roman" w:cs="Times New Roman"/>
          <w:b/>
          <w:sz w:val="24"/>
          <w:szCs w:val="24"/>
          <w:lang w:eastAsia="en-US"/>
        </w:rPr>
      </w:pPr>
    </w:p>
    <w:p w14:paraId="1AE79D2E" w14:textId="77777777" w:rsidR="00711EB7" w:rsidRPr="00CB0318" w:rsidRDefault="00711EB7" w:rsidP="00711EB7">
      <w:pPr>
        <w:pStyle w:val="af8"/>
        <w:rPr>
          <w:rFonts w:ascii="Times New Roman" w:hAnsi="Times New Roman" w:cs="Times New Roman"/>
          <w:sz w:val="24"/>
          <w:szCs w:val="24"/>
        </w:rPr>
      </w:pPr>
      <w:r w:rsidRPr="00CB0318">
        <w:rPr>
          <w:rFonts w:ascii="Times New Roman" w:hAnsi="Times New Roman" w:cs="Times New Roman"/>
          <w:sz w:val="24"/>
          <w:szCs w:val="24"/>
        </w:rPr>
        <w:t>Возраст обучающихся: 5-7 лет</w:t>
      </w:r>
    </w:p>
    <w:p w14:paraId="4285A396" w14:textId="77777777" w:rsidR="00711EB7" w:rsidRPr="00CB0318" w:rsidRDefault="00711EB7" w:rsidP="00711EB7">
      <w:pPr>
        <w:pStyle w:val="af8"/>
        <w:rPr>
          <w:rFonts w:ascii="Times New Roman" w:hAnsi="Times New Roman" w:cs="Times New Roman"/>
          <w:sz w:val="24"/>
          <w:szCs w:val="24"/>
        </w:rPr>
      </w:pPr>
      <w:r w:rsidRPr="00CB0318">
        <w:rPr>
          <w:rFonts w:ascii="Times New Roman" w:hAnsi="Times New Roman" w:cs="Times New Roman"/>
          <w:sz w:val="24"/>
          <w:szCs w:val="24"/>
        </w:rPr>
        <w:t>Срок реализации:1 год</w:t>
      </w:r>
    </w:p>
    <w:p w14:paraId="1BE17BF9" w14:textId="77777777" w:rsidR="00711EB7" w:rsidRPr="00CB0318" w:rsidRDefault="00711EB7" w:rsidP="00711EB7">
      <w:pPr>
        <w:spacing w:after="0" w:line="240" w:lineRule="auto"/>
        <w:rPr>
          <w:rFonts w:ascii="Times New Roman" w:eastAsia="Calibri" w:hAnsi="Times New Roman" w:cs="Times New Roman"/>
          <w:b/>
          <w:sz w:val="24"/>
          <w:szCs w:val="24"/>
          <w:lang w:eastAsia="en-US"/>
        </w:rPr>
      </w:pPr>
    </w:p>
    <w:p w14:paraId="345DC810" w14:textId="77777777" w:rsidR="00711EB7" w:rsidRPr="00CB0318" w:rsidRDefault="00711EB7" w:rsidP="00711EB7">
      <w:pPr>
        <w:spacing w:after="0" w:line="240" w:lineRule="auto"/>
        <w:jc w:val="both"/>
        <w:rPr>
          <w:rFonts w:ascii="Times New Roman" w:eastAsia="Calibri" w:hAnsi="Times New Roman" w:cs="Times New Roman"/>
          <w:sz w:val="24"/>
          <w:szCs w:val="24"/>
          <w:lang w:eastAsia="en-US"/>
        </w:rPr>
      </w:pPr>
      <w:r w:rsidRPr="00CB0318">
        <w:rPr>
          <w:rFonts w:ascii="Times New Roman" w:eastAsia="Calibri" w:hAnsi="Times New Roman" w:cs="Times New Roman"/>
          <w:b/>
          <w:sz w:val="24"/>
          <w:szCs w:val="24"/>
          <w:lang w:eastAsia="en-US"/>
        </w:rPr>
        <w:t xml:space="preserve">Цель программы: </w:t>
      </w:r>
      <w:r w:rsidRPr="00CB0318">
        <w:rPr>
          <w:rFonts w:ascii="Times New Roman" w:eastAsia="Calibri" w:hAnsi="Times New Roman" w:cs="Times New Roman"/>
          <w:sz w:val="24"/>
          <w:szCs w:val="24"/>
          <w:lang w:eastAsia="en-US"/>
        </w:rPr>
        <w:t>Экологическое обучение и воспитание дошкольников и формирование начал экологической культуры личности.</w:t>
      </w:r>
    </w:p>
    <w:p w14:paraId="0CD0E808" w14:textId="77777777" w:rsidR="00711EB7" w:rsidRPr="00CB0318" w:rsidRDefault="00711EB7" w:rsidP="00711EB7">
      <w:pPr>
        <w:spacing w:after="0" w:line="240" w:lineRule="auto"/>
        <w:jc w:val="both"/>
        <w:rPr>
          <w:rFonts w:ascii="Times New Roman" w:eastAsia="Calibri" w:hAnsi="Times New Roman" w:cs="Times New Roman"/>
          <w:b/>
          <w:sz w:val="24"/>
          <w:szCs w:val="24"/>
          <w:lang w:eastAsia="en-US"/>
        </w:rPr>
      </w:pPr>
      <w:r w:rsidRPr="00CB0318">
        <w:rPr>
          <w:rFonts w:ascii="Times New Roman" w:eastAsia="Calibri" w:hAnsi="Times New Roman" w:cs="Times New Roman"/>
          <w:b/>
          <w:sz w:val="24"/>
          <w:szCs w:val="24"/>
          <w:lang w:eastAsia="en-US"/>
        </w:rPr>
        <w:t xml:space="preserve">Задачи программы: </w:t>
      </w:r>
    </w:p>
    <w:p w14:paraId="456222B1" w14:textId="77777777" w:rsidR="00711EB7" w:rsidRPr="00CB0318" w:rsidRDefault="00711EB7" w:rsidP="00711EB7">
      <w:pPr>
        <w:numPr>
          <w:ilvl w:val="0"/>
          <w:numId w:val="46"/>
        </w:numPr>
        <w:spacing w:after="0" w:line="240" w:lineRule="auto"/>
        <w:contextualSpacing/>
        <w:jc w:val="both"/>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Формировать экологические знания о растениях, животных и природных явлениях, о состоянии окружающей среды родного края.</w:t>
      </w:r>
    </w:p>
    <w:p w14:paraId="60D9CB72" w14:textId="77777777" w:rsidR="00711EB7" w:rsidRPr="00CB0318" w:rsidRDefault="00711EB7" w:rsidP="00711EB7">
      <w:pPr>
        <w:numPr>
          <w:ilvl w:val="0"/>
          <w:numId w:val="46"/>
        </w:numPr>
        <w:spacing w:after="0" w:line="240" w:lineRule="auto"/>
        <w:contextualSpacing/>
        <w:jc w:val="both"/>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Создать условия для развития любознательности, расширения кругозора обучающихся.</w:t>
      </w:r>
    </w:p>
    <w:p w14:paraId="1E5ECAE1" w14:textId="77777777" w:rsidR="00711EB7" w:rsidRPr="00CB0318" w:rsidRDefault="00711EB7" w:rsidP="00711EB7">
      <w:pPr>
        <w:numPr>
          <w:ilvl w:val="0"/>
          <w:numId w:val="46"/>
        </w:numPr>
        <w:spacing w:after="0" w:line="240" w:lineRule="auto"/>
        <w:contextualSpacing/>
        <w:jc w:val="both"/>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 xml:space="preserve">Создать условия для стремления обучающихся к творчеству и самообразованию </w:t>
      </w:r>
    </w:p>
    <w:p w14:paraId="3599D3E2" w14:textId="77777777" w:rsidR="00711EB7" w:rsidRPr="00CB0318" w:rsidRDefault="00711EB7" w:rsidP="00711EB7">
      <w:pPr>
        <w:numPr>
          <w:ilvl w:val="0"/>
          <w:numId w:val="46"/>
        </w:numPr>
        <w:spacing w:after="0" w:line="240" w:lineRule="auto"/>
        <w:contextualSpacing/>
        <w:jc w:val="both"/>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 xml:space="preserve">Создать условия по развитию навыков и умений для наблюдений за природными объектами и явлениями, исследовательской деятельности </w:t>
      </w:r>
    </w:p>
    <w:p w14:paraId="69625D24" w14:textId="77777777" w:rsidR="00711EB7" w:rsidRPr="00CB0318" w:rsidRDefault="00711EB7" w:rsidP="00711EB7">
      <w:pPr>
        <w:numPr>
          <w:ilvl w:val="0"/>
          <w:numId w:val="46"/>
        </w:numPr>
        <w:spacing w:after="0" w:line="240" w:lineRule="auto"/>
        <w:contextualSpacing/>
        <w:jc w:val="both"/>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Способствовать развитию таких качеств личности как коллективизм, дисциплинированность, целеустремленность.</w:t>
      </w:r>
    </w:p>
    <w:p w14:paraId="7D9C1853" w14:textId="77777777" w:rsidR="00711EB7" w:rsidRPr="00CB0318" w:rsidRDefault="00711EB7" w:rsidP="00711EB7">
      <w:pPr>
        <w:numPr>
          <w:ilvl w:val="0"/>
          <w:numId w:val="46"/>
        </w:numPr>
        <w:spacing w:after="0" w:line="240" w:lineRule="auto"/>
        <w:contextualSpacing/>
        <w:jc w:val="both"/>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 xml:space="preserve">Формировать интерес учащихся к окружающей среде. </w:t>
      </w:r>
    </w:p>
    <w:p w14:paraId="685E17B8" w14:textId="77777777" w:rsidR="00711EB7" w:rsidRPr="00CB0318" w:rsidRDefault="00711EB7" w:rsidP="00711EB7">
      <w:pPr>
        <w:numPr>
          <w:ilvl w:val="0"/>
          <w:numId w:val="46"/>
        </w:numPr>
        <w:spacing w:after="0" w:line="240" w:lineRule="auto"/>
        <w:contextualSpacing/>
        <w:jc w:val="both"/>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Формировать нравственную и экологическую культуру.</w:t>
      </w:r>
    </w:p>
    <w:p w14:paraId="1C1A5D19" w14:textId="77777777" w:rsidR="00711EB7" w:rsidRPr="00CB0318" w:rsidRDefault="00711EB7" w:rsidP="00711EB7">
      <w:pPr>
        <w:tabs>
          <w:tab w:val="left" w:pos="3024"/>
        </w:tabs>
        <w:spacing w:after="0" w:line="240" w:lineRule="auto"/>
        <w:jc w:val="both"/>
        <w:rPr>
          <w:rFonts w:ascii="Times New Roman" w:eastAsia="Calibri" w:hAnsi="Times New Roman" w:cs="Times New Roman"/>
          <w:sz w:val="24"/>
          <w:szCs w:val="24"/>
          <w:lang w:eastAsia="en-US"/>
        </w:rPr>
      </w:pPr>
      <w:r w:rsidRPr="00CB0318">
        <w:rPr>
          <w:rFonts w:ascii="Times New Roman" w:eastAsia="Calibri" w:hAnsi="Times New Roman" w:cs="Times New Roman"/>
          <w:b/>
          <w:sz w:val="24"/>
          <w:szCs w:val="24"/>
          <w:lang w:eastAsia="en-US"/>
        </w:rPr>
        <w:t>Отличительные особенности программы.</w:t>
      </w:r>
      <w:r w:rsidRPr="00CB0318">
        <w:rPr>
          <w:rFonts w:ascii="Times New Roman" w:eastAsia="Calibri" w:hAnsi="Times New Roman" w:cs="Times New Roman"/>
          <w:sz w:val="24"/>
          <w:szCs w:val="24"/>
          <w:lang w:eastAsia="en-US"/>
        </w:rPr>
        <w:t xml:space="preserve"> </w:t>
      </w:r>
    </w:p>
    <w:p w14:paraId="3A725376" w14:textId="77777777" w:rsidR="00711EB7" w:rsidRPr="00CB0318" w:rsidRDefault="00711EB7" w:rsidP="00711EB7">
      <w:pPr>
        <w:tabs>
          <w:tab w:val="left" w:pos="3024"/>
        </w:tabs>
        <w:spacing w:after="0" w:line="240" w:lineRule="auto"/>
        <w:jc w:val="both"/>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 xml:space="preserve">Отличительная особенность данной программы заключается в том, что она рассчитана на детей дошкольного возраста. </w:t>
      </w:r>
    </w:p>
    <w:p w14:paraId="4EF8A55E" w14:textId="77777777" w:rsidR="00711EB7" w:rsidRPr="00CB0318" w:rsidRDefault="00711EB7" w:rsidP="00711EB7">
      <w:pPr>
        <w:tabs>
          <w:tab w:val="left" w:pos="3024"/>
        </w:tabs>
        <w:spacing w:after="0" w:line="240" w:lineRule="auto"/>
        <w:jc w:val="both"/>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 xml:space="preserve">Программа имеет гибкий характер и вариативность, что позволяет в зависимости от условий материальной базы, уровня психологического развития и подготовленности детей к восприятию тем экологической и природоведческой направленности, творчески использовать содержание программы и обеспечить её выполнение. Также, учитывая специфику и особенности дополнительного образования, обучающимся предъявляются посильные требования в процессе формирования знаний, умений и навыков об экологии в целом. Содержание программы помогает пробудить интерес у детей к взаимосвязям живой и неживой природы, учит видеть красоту и неповторимость каждого компонента окружающего мира. </w:t>
      </w:r>
    </w:p>
    <w:p w14:paraId="33ECD646" w14:textId="77777777" w:rsidR="00711EB7" w:rsidRPr="00711EB7" w:rsidRDefault="00711EB7" w:rsidP="00711EB7">
      <w:pPr>
        <w:tabs>
          <w:tab w:val="left" w:pos="3024"/>
        </w:tabs>
        <w:spacing w:after="0" w:line="240" w:lineRule="auto"/>
        <w:jc w:val="both"/>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В программе учитываются основные принципы: от простого – к сложному, постепенность накапливаемых знаний и умений, простота изложен</w:t>
      </w:r>
      <w:r w:rsidRPr="00711EB7">
        <w:rPr>
          <w:rFonts w:ascii="Times New Roman" w:eastAsia="Calibri" w:hAnsi="Times New Roman" w:cs="Times New Roman"/>
          <w:sz w:val="24"/>
          <w:szCs w:val="24"/>
          <w:lang w:eastAsia="en-US"/>
        </w:rPr>
        <w:t>ия материала.</w:t>
      </w:r>
    </w:p>
    <w:p w14:paraId="1FE50E14" w14:textId="77777777" w:rsidR="00711EB7" w:rsidRPr="00711EB7" w:rsidRDefault="00711EB7" w:rsidP="00711EB7">
      <w:pPr>
        <w:tabs>
          <w:tab w:val="left" w:pos="3024"/>
        </w:tabs>
        <w:spacing w:after="0" w:line="240" w:lineRule="auto"/>
        <w:jc w:val="both"/>
        <w:rPr>
          <w:rFonts w:ascii="Times New Roman" w:eastAsia="Calibri" w:hAnsi="Times New Roman" w:cs="Times New Roman"/>
          <w:sz w:val="24"/>
          <w:szCs w:val="24"/>
          <w:lang w:eastAsia="en-US"/>
        </w:rPr>
      </w:pPr>
      <w:r w:rsidRPr="00711EB7">
        <w:rPr>
          <w:rFonts w:ascii="Times New Roman" w:eastAsia="Calibri" w:hAnsi="Times New Roman" w:cs="Times New Roman"/>
          <w:sz w:val="24"/>
          <w:szCs w:val="24"/>
          <w:lang w:eastAsia="en-US"/>
        </w:rPr>
        <w:lastRenderedPageBreak/>
        <w:t xml:space="preserve">В программе учитываются региональные компоненты: в ней предлагается ознакомление с особенностями экосистем, млекопитающими, птицами, насекомыми и растениями родного края. </w:t>
      </w:r>
    </w:p>
    <w:p w14:paraId="3159D628" w14:textId="77777777" w:rsidR="00711EB7" w:rsidRPr="00711EB7" w:rsidRDefault="00711EB7" w:rsidP="00711EB7">
      <w:pPr>
        <w:spacing w:after="0" w:line="240" w:lineRule="auto"/>
        <w:rPr>
          <w:rFonts w:ascii="Times New Roman" w:eastAsia="Calibri" w:hAnsi="Times New Roman" w:cs="Times New Roman"/>
          <w:b/>
          <w:sz w:val="24"/>
          <w:szCs w:val="24"/>
          <w:lang w:eastAsia="en-US"/>
        </w:rPr>
      </w:pPr>
    </w:p>
    <w:p w14:paraId="5E797B8B" w14:textId="77777777" w:rsidR="00711EB7" w:rsidRDefault="00711EB7" w:rsidP="00711EB7">
      <w:pPr>
        <w:spacing w:after="0" w:line="240" w:lineRule="auto"/>
        <w:jc w:val="both"/>
        <w:rPr>
          <w:rFonts w:ascii="Times New Roman" w:eastAsia="Calibri" w:hAnsi="Times New Roman" w:cs="Times New Roman"/>
          <w:b/>
          <w:sz w:val="24"/>
          <w:szCs w:val="24"/>
          <w:lang w:eastAsia="en-US"/>
        </w:rPr>
      </w:pPr>
      <w:r>
        <w:rPr>
          <w:rFonts w:ascii="Times New Roman" w:eastAsia="Calibri" w:hAnsi="Times New Roman" w:cs="Times New Roman"/>
          <w:b/>
          <w:sz w:val="24"/>
          <w:szCs w:val="24"/>
          <w:lang w:eastAsia="en-US"/>
        </w:rPr>
        <w:t xml:space="preserve">                                             </w:t>
      </w:r>
      <w:r w:rsidRPr="00711EB7">
        <w:rPr>
          <w:rFonts w:ascii="Times New Roman" w:eastAsia="Calibri" w:hAnsi="Times New Roman" w:cs="Times New Roman"/>
          <w:b/>
          <w:sz w:val="24"/>
          <w:szCs w:val="24"/>
          <w:lang w:eastAsia="en-US"/>
        </w:rPr>
        <w:t>Программа «Экомышление»</w:t>
      </w:r>
    </w:p>
    <w:p w14:paraId="75857A7B" w14:textId="77777777" w:rsidR="00711EB7" w:rsidRDefault="00711EB7" w:rsidP="00711EB7">
      <w:pPr>
        <w:pStyle w:val="af8"/>
        <w:rPr>
          <w:rFonts w:ascii="Times New Roman" w:eastAsia="Calibri" w:hAnsi="Times New Roman" w:cs="Times New Roman"/>
          <w:b/>
          <w:sz w:val="24"/>
          <w:szCs w:val="24"/>
          <w:lang w:eastAsia="en-US"/>
        </w:rPr>
      </w:pPr>
    </w:p>
    <w:p w14:paraId="1CB8AB9C" w14:textId="77777777" w:rsidR="00711EB7" w:rsidRPr="00CB0318" w:rsidRDefault="00711EB7" w:rsidP="00711EB7">
      <w:pPr>
        <w:pStyle w:val="af8"/>
        <w:rPr>
          <w:rFonts w:ascii="Times New Roman" w:hAnsi="Times New Roman" w:cs="Times New Roman"/>
          <w:sz w:val="24"/>
          <w:szCs w:val="24"/>
        </w:rPr>
      </w:pPr>
      <w:r w:rsidRPr="00711EB7">
        <w:rPr>
          <w:rFonts w:ascii="Times New Roman" w:eastAsia="Calibri" w:hAnsi="Times New Roman" w:cs="Times New Roman"/>
          <w:b/>
          <w:sz w:val="24"/>
          <w:szCs w:val="24"/>
          <w:lang w:eastAsia="en-US"/>
        </w:rPr>
        <w:t xml:space="preserve"> </w:t>
      </w:r>
      <w:r w:rsidRPr="00CB0318">
        <w:rPr>
          <w:rFonts w:ascii="Times New Roman" w:hAnsi="Times New Roman" w:cs="Times New Roman"/>
          <w:sz w:val="24"/>
          <w:szCs w:val="24"/>
        </w:rPr>
        <w:t>Возраст обучающихся: 12-17 лет</w:t>
      </w:r>
    </w:p>
    <w:p w14:paraId="739C3AF0" w14:textId="77777777" w:rsidR="00711EB7" w:rsidRPr="00CB0318" w:rsidRDefault="00711EB7" w:rsidP="00711EB7">
      <w:pPr>
        <w:pStyle w:val="af8"/>
        <w:rPr>
          <w:rFonts w:ascii="Times New Roman" w:hAnsi="Times New Roman" w:cs="Times New Roman"/>
          <w:sz w:val="24"/>
          <w:szCs w:val="24"/>
        </w:rPr>
      </w:pPr>
      <w:r w:rsidRPr="00CB0318">
        <w:rPr>
          <w:rFonts w:ascii="Times New Roman" w:hAnsi="Times New Roman" w:cs="Times New Roman"/>
          <w:sz w:val="24"/>
          <w:szCs w:val="24"/>
        </w:rPr>
        <w:t>Срок реализации: 3 года</w:t>
      </w:r>
    </w:p>
    <w:p w14:paraId="4B8DFD07" w14:textId="77777777" w:rsidR="00711EB7" w:rsidRPr="00711EB7" w:rsidRDefault="00711EB7" w:rsidP="00711EB7">
      <w:pPr>
        <w:spacing w:after="0" w:line="240" w:lineRule="auto"/>
        <w:jc w:val="both"/>
        <w:rPr>
          <w:rFonts w:ascii="Times New Roman" w:eastAsia="Calibri" w:hAnsi="Times New Roman" w:cs="Times New Roman"/>
          <w:b/>
          <w:sz w:val="24"/>
          <w:szCs w:val="24"/>
          <w:lang w:eastAsia="en-US"/>
        </w:rPr>
      </w:pPr>
    </w:p>
    <w:p w14:paraId="2130C87E" w14:textId="77777777" w:rsidR="00711EB7" w:rsidRPr="00711EB7" w:rsidRDefault="00711EB7" w:rsidP="00711EB7">
      <w:pPr>
        <w:spacing w:after="0" w:line="240" w:lineRule="auto"/>
        <w:jc w:val="both"/>
        <w:rPr>
          <w:rFonts w:ascii="Times New Roman" w:eastAsia="Calibri" w:hAnsi="Times New Roman" w:cs="Times New Roman"/>
          <w:sz w:val="24"/>
          <w:szCs w:val="24"/>
          <w:lang w:eastAsia="en-US"/>
        </w:rPr>
      </w:pPr>
      <w:r w:rsidRPr="00711EB7">
        <w:rPr>
          <w:rFonts w:ascii="Times New Roman" w:eastAsia="Calibri" w:hAnsi="Times New Roman" w:cs="Times New Roman"/>
          <w:b/>
          <w:sz w:val="24"/>
          <w:szCs w:val="24"/>
          <w:lang w:eastAsia="en-US"/>
        </w:rPr>
        <w:t xml:space="preserve">Цель программы: </w:t>
      </w:r>
      <w:r w:rsidRPr="00711EB7">
        <w:rPr>
          <w:rFonts w:ascii="Times New Roman" w:eastAsia="Calibri" w:hAnsi="Times New Roman" w:cs="Times New Roman"/>
          <w:sz w:val="24"/>
          <w:szCs w:val="24"/>
          <w:lang w:eastAsia="en-US"/>
        </w:rPr>
        <w:t>Гармонизация взаимоотношений ребёнка с окружающим социумом, природой и самим собой.</w:t>
      </w:r>
    </w:p>
    <w:p w14:paraId="6788402B" w14:textId="77777777" w:rsidR="00711EB7" w:rsidRPr="00711EB7" w:rsidRDefault="00711EB7" w:rsidP="00711EB7">
      <w:pPr>
        <w:spacing w:after="0" w:line="240" w:lineRule="auto"/>
        <w:jc w:val="both"/>
        <w:rPr>
          <w:rFonts w:ascii="Times New Roman" w:eastAsia="Calibri" w:hAnsi="Times New Roman" w:cs="Times New Roman"/>
          <w:b/>
          <w:sz w:val="24"/>
          <w:szCs w:val="24"/>
          <w:lang w:eastAsia="en-US"/>
        </w:rPr>
      </w:pPr>
      <w:r w:rsidRPr="00711EB7">
        <w:rPr>
          <w:rFonts w:ascii="Times New Roman" w:eastAsia="Calibri" w:hAnsi="Times New Roman" w:cs="Times New Roman"/>
          <w:b/>
          <w:sz w:val="24"/>
          <w:szCs w:val="24"/>
          <w:lang w:eastAsia="en-US"/>
        </w:rPr>
        <w:t xml:space="preserve">Задачи программы: </w:t>
      </w:r>
    </w:p>
    <w:p w14:paraId="7112ACE0" w14:textId="77777777" w:rsidR="00711EB7" w:rsidRPr="00711EB7" w:rsidRDefault="00711EB7" w:rsidP="00711EB7">
      <w:pPr>
        <w:numPr>
          <w:ilvl w:val="0"/>
          <w:numId w:val="47"/>
        </w:numPr>
        <w:spacing w:after="0" w:line="240" w:lineRule="auto"/>
        <w:contextualSpacing/>
        <w:jc w:val="both"/>
        <w:rPr>
          <w:rFonts w:ascii="Times New Roman" w:eastAsia="Calibri" w:hAnsi="Times New Roman" w:cs="Times New Roman"/>
          <w:sz w:val="24"/>
          <w:szCs w:val="24"/>
          <w:lang w:eastAsia="en-US"/>
        </w:rPr>
      </w:pPr>
      <w:r w:rsidRPr="00711EB7">
        <w:rPr>
          <w:rFonts w:ascii="Times New Roman" w:eastAsia="Calibri" w:hAnsi="Times New Roman" w:cs="Times New Roman"/>
          <w:sz w:val="24"/>
          <w:szCs w:val="24"/>
          <w:lang w:eastAsia="en-US"/>
        </w:rPr>
        <w:t>Систематизировать имеющиеся и закрепить новые знания, полученные на занятиях в объединении.</w:t>
      </w:r>
    </w:p>
    <w:p w14:paraId="747F05DB" w14:textId="77777777" w:rsidR="00711EB7" w:rsidRPr="00711EB7" w:rsidRDefault="00711EB7" w:rsidP="00711EB7">
      <w:pPr>
        <w:numPr>
          <w:ilvl w:val="0"/>
          <w:numId w:val="47"/>
        </w:numPr>
        <w:spacing w:after="0" w:line="240" w:lineRule="auto"/>
        <w:contextualSpacing/>
        <w:jc w:val="both"/>
        <w:rPr>
          <w:rFonts w:ascii="Times New Roman" w:eastAsia="Calibri" w:hAnsi="Times New Roman" w:cs="Times New Roman"/>
          <w:sz w:val="24"/>
          <w:szCs w:val="24"/>
          <w:lang w:eastAsia="en-US"/>
        </w:rPr>
      </w:pPr>
      <w:r w:rsidRPr="00711EB7">
        <w:rPr>
          <w:rFonts w:ascii="Times New Roman" w:eastAsia="Calibri" w:hAnsi="Times New Roman" w:cs="Times New Roman"/>
          <w:sz w:val="24"/>
          <w:szCs w:val="24"/>
          <w:lang w:eastAsia="en-US"/>
        </w:rPr>
        <w:t>Освоить основные положения законов и терминов науки экологии.</w:t>
      </w:r>
    </w:p>
    <w:p w14:paraId="4810A5C2" w14:textId="77777777" w:rsidR="00711EB7" w:rsidRPr="00711EB7" w:rsidRDefault="00711EB7" w:rsidP="00711EB7">
      <w:pPr>
        <w:numPr>
          <w:ilvl w:val="0"/>
          <w:numId w:val="47"/>
        </w:numPr>
        <w:spacing w:after="0" w:line="240" w:lineRule="auto"/>
        <w:contextualSpacing/>
        <w:jc w:val="both"/>
        <w:rPr>
          <w:rFonts w:ascii="Times New Roman" w:eastAsia="Calibri" w:hAnsi="Times New Roman" w:cs="Times New Roman"/>
          <w:sz w:val="24"/>
          <w:szCs w:val="24"/>
          <w:lang w:eastAsia="en-US"/>
        </w:rPr>
      </w:pPr>
      <w:r w:rsidRPr="00711EB7">
        <w:rPr>
          <w:rFonts w:ascii="Times New Roman" w:eastAsia="Calibri" w:hAnsi="Times New Roman" w:cs="Times New Roman"/>
          <w:sz w:val="24"/>
          <w:szCs w:val="24"/>
          <w:lang w:eastAsia="en-US"/>
        </w:rPr>
        <w:t>Создать условия для развития любознательности, расширения кругозора учащихся.</w:t>
      </w:r>
    </w:p>
    <w:p w14:paraId="41B3DF6A" w14:textId="77777777" w:rsidR="00711EB7" w:rsidRPr="00711EB7" w:rsidRDefault="00711EB7" w:rsidP="00711EB7">
      <w:pPr>
        <w:numPr>
          <w:ilvl w:val="0"/>
          <w:numId w:val="47"/>
        </w:numPr>
        <w:spacing w:after="0" w:line="240" w:lineRule="auto"/>
        <w:contextualSpacing/>
        <w:jc w:val="both"/>
        <w:rPr>
          <w:rFonts w:ascii="Times New Roman" w:eastAsia="Calibri" w:hAnsi="Times New Roman" w:cs="Times New Roman"/>
          <w:sz w:val="24"/>
          <w:szCs w:val="24"/>
          <w:lang w:eastAsia="en-US"/>
        </w:rPr>
      </w:pPr>
      <w:r w:rsidRPr="00711EB7">
        <w:rPr>
          <w:rFonts w:ascii="Times New Roman" w:eastAsia="Calibri" w:hAnsi="Times New Roman" w:cs="Times New Roman"/>
          <w:sz w:val="24"/>
          <w:szCs w:val="24"/>
          <w:lang w:eastAsia="en-US"/>
        </w:rPr>
        <w:t>Создать условия для развития стремления учащихся к творчеству и самообразованию.</w:t>
      </w:r>
    </w:p>
    <w:p w14:paraId="2C8EBA7A" w14:textId="77777777" w:rsidR="00711EB7" w:rsidRPr="00711EB7" w:rsidRDefault="00711EB7" w:rsidP="00711EB7">
      <w:pPr>
        <w:numPr>
          <w:ilvl w:val="0"/>
          <w:numId w:val="47"/>
        </w:numPr>
        <w:spacing w:after="0" w:line="240" w:lineRule="auto"/>
        <w:contextualSpacing/>
        <w:jc w:val="both"/>
        <w:rPr>
          <w:rFonts w:ascii="Times New Roman" w:eastAsia="Calibri" w:hAnsi="Times New Roman" w:cs="Times New Roman"/>
          <w:sz w:val="24"/>
          <w:szCs w:val="24"/>
          <w:lang w:eastAsia="en-US"/>
        </w:rPr>
      </w:pPr>
      <w:r w:rsidRPr="00711EB7">
        <w:rPr>
          <w:rFonts w:ascii="Times New Roman" w:eastAsia="Calibri" w:hAnsi="Times New Roman" w:cs="Times New Roman"/>
          <w:sz w:val="24"/>
          <w:szCs w:val="24"/>
          <w:lang w:eastAsia="en-US"/>
        </w:rPr>
        <w:t>Создать условия для развития навыков и умений исследовательской деятельности в области географии и экологии</w:t>
      </w:r>
    </w:p>
    <w:p w14:paraId="7A94B368" w14:textId="77777777" w:rsidR="00711EB7" w:rsidRPr="00711EB7" w:rsidRDefault="00711EB7" w:rsidP="00711EB7">
      <w:pPr>
        <w:numPr>
          <w:ilvl w:val="0"/>
          <w:numId w:val="47"/>
        </w:numPr>
        <w:spacing w:after="0" w:line="240" w:lineRule="auto"/>
        <w:contextualSpacing/>
        <w:jc w:val="both"/>
        <w:rPr>
          <w:rFonts w:ascii="Times New Roman" w:eastAsia="Calibri" w:hAnsi="Times New Roman" w:cs="Times New Roman"/>
          <w:sz w:val="24"/>
          <w:szCs w:val="24"/>
          <w:lang w:eastAsia="en-US"/>
        </w:rPr>
      </w:pPr>
      <w:r w:rsidRPr="00711EB7">
        <w:rPr>
          <w:rFonts w:ascii="Times New Roman" w:eastAsia="Calibri" w:hAnsi="Times New Roman" w:cs="Times New Roman"/>
          <w:sz w:val="24"/>
          <w:szCs w:val="24"/>
          <w:lang w:eastAsia="en-US"/>
        </w:rPr>
        <w:t>Создать условия для развития у учащихся следующих умений: самостоятельно приобретать, анализировать, усваивать и применять биологические знания; устанавливать причинно-следственные связи, сходство и различия; планировать свою деятельность; работать со справочной литературой; проводить наблюдения и эксперименты; наблюдать и объяснять процессы и явления, происходящие в природе.</w:t>
      </w:r>
    </w:p>
    <w:p w14:paraId="35B39BDC" w14:textId="77777777" w:rsidR="00711EB7" w:rsidRPr="00711EB7" w:rsidRDefault="00711EB7" w:rsidP="00711EB7">
      <w:pPr>
        <w:numPr>
          <w:ilvl w:val="0"/>
          <w:numId w:val="47"/>
        </w:numPr>
        <w:spacing w:after="0" w:line="240" w:lineRule="auto"/>
        <w:contextualSpacing/>
        <w:jc w:val="both"/>
        <w:rPr>
          <w:rFonts w:ascii="Times New Roman" w:eastAsia="Calibri" w:hAnsi="Times New Roman" w:cs="Times New Roman"/>
          <w:sz w:val="24"/>
          <w:szCs w:val="24"/>
          <w:lang w:eastAsia="en-US"/>
        </w:rPr>
      </w:pPr>
      <w:r w:rsidRPr="00711EB7">
        <w:rPr>
          <w:rFonts w:ascii="Times New Roman" w:eastAsia="Calibri" w:hAnsi="Times New Roman" w:cs="Times New Roman"/>
          <w:sz w:val="24"/>
          <w:szCs w:val="24"/>
          <w:lang w:eastAsia="en-US"/>
        </w:rPr>
        <w:t>Способствовать развитию таких качеств личности как коллективизм, дисциплинированность, целеустремленность.</w:t>
      </w:r>
    </w:p>
    <w:p w14:paraId="466F2329" w14:textId="77777777" w:rsidR="00711EB7" w:rsidRPr="00711EB7" w:rsidRDefault="00711EB7" w:rsidP="00711EB7">
      <w:pPr>
        <w:numPr>
          <w:ilvl w:val="0"/>
          <w:numId w:val="47"/>
        </w:numPr>
        <w:spacing w:after="0" w:line="240" w:lineRule="auto"/>
        <w:contextualSpacing/>
        <w:jc w:val="both"/>
        <w:rPr>
          <w:rFonts w:ascii="Times New Roman" w:eastAsia="Calibri" w:hAnsi="Times New Roman" w:cs="Times New Roman"/>
          <w:sz w:val="24"/>
          <w:szCs w:val="24"/>
          <w:lang w:eastAsia="en-US"/>
        </w:rPr>
      </w:pPr>
      <w:r w:rsidRPr="00711EB7">
        <w:rPr>
          <w:rFonts w:ascii="Times New Roman" w:eastAsia="Calibri" w:hAnsi="Times New Roman" w:cs="Times New Roman"/>
          <w:sz w:val="24"/>
          <w:szCs w:val="24"/>
          <w:lang w:eastAsia="en-US"/>
        </w:rPr>
        <w:t>Формировать интерес учащихся к окружающей среде.</w:t>
      </w:r>
    </w:p>
    <w:p w14:paraId="30A4A660" w14:textId="77777777" w:rsidR="00711EB7" w:rsidRPr="00711EB7" w:rsidRDefault="00711EB7" w:rsidP="00711EB7">
      <w:pPr>
        <w:numPr>
          <w:ilvl w:val="0"/>
          <w:numId w:val="47"/>
        </w:numPr>
        <w:spacing w:after="0" w:line="240" w:lineRule="auto"/>
        <w:contextualSpacing/>
        <w:jc w:val="both"/>
        <w:rPr>
          <w:rFonts w:ascii="Times New Roman" w:eastAsia="Calibri" w:hAnsi="Times New Roman" w:cs="Times New Roman"/>
          <w:sz w:val="24"/>
          <w:szCs w:val="24"/>
          <w:lang w:eastAsia="en-US"/>
        </w:rPr>
      </w:pPr>
      <w:r w:rsidRPr="00711EB7">
        <w:rPr>
          <w:rFonts w:ascii="Times New Roman" w:eastAsia="Calibri" w:hAnsi="Times New Roman" w:cs="Times New Roman"/>
          <w:sz w:val="24"/>
          <w:szCs w:val="24"/>
          <w:lang w:eastAsia="en-US"/>
        </w:rPr>
        <w:t>Формировать нравственную и экологическую культуру.</w:t>
      </w:r>
    </w:p>
    <w:p w14:paraId="378F797B" w14:textId="77777777" w:rsidR="00711EB7" w:rsidRPr="00711EB7" w:rsidRDefault="00711EB7" w:rsidP="00711EB7">
      <w:pPr>
        <w:numPr>
          <w:ilvl w:val="0"/>
          <w:numId w:val="47"/>
        </w:numPr>
        <w:spacing w:after="0" w:line="240" w:lineRule="auto"/>
        <w:contextualSpacing/>
        <w:jc w:val="both"/>
        <w:rPr>
          <w:rFonts w:ascii="Times New Roman" w:eastAsia="Calibri" w:hAnsi="Times New Roman" w:cs="Times New Roman"/>
          <w:sz w:val="24"/>
          <w:szCs w:val="24"/>
          <w:lang w:eastAsia="en-US"/>
        </w:rPr>
      </w:pPr>
      <w:r w:rsidRPr="00711EB7">
        <w:rPr>
          <w:rFonts w:ascii="Times New Roman" w:eastAsia="Calibri" w:hAnsi="Times New Roman" w:cs="Times New Roman"/>
          <w:sz w:val="24"/>
          <w:szCs w:val="24"/>
          <w:lang w:eastAsia="en-US"/>
        </w:rPr>
        <w:t>Формировать привычки здорового образа жизни.</w:t>
      </w:r>
    </w:p>
    <w:p w14:paraId="6D376EB4" w14:textId="77777777" w:rsidR="00711EB7" w:rsidRPr="00711EB7" w:rsidRDefault="00711EB7" w:rsidP="00711EB7">
      <w:pPr>
        <w:spacing w:after="0" w:line="240" w:lineRule="auto"/>
        <w:jc w:val="both"/>
        <w:rPr>
          <w:rFonts w:ascii="Times New Roman" w:eastAsia="Calibri" w:hAnsi="Times New Roman" w:cs="Times New Roman"/>
          <w:sz w:val="24"/>
          <w:szCs w:val="24"/>
          <w:lang w:eastAsia="en-US"/>
        </w:rPr>
      </w:pPr>
      <w:r w:rsidRPr="00711EB7">
        <w:rPr>
          <w:rFonts w:ascii="Times New Roman" w:eastAsia="Calibri" w:hAnsi="Times New Roman" w:cs="Times New Roman"/>
          <w:sz w:val="24"/>
          <w:szCs w:val="24"/>
          <w:lang w:eastAsia="en-US"/>
        </w:rPr>
        <w:t>Эффективность экологического воспитания возрастает, когда, кроме занятий в помещении, проводятся экскурсии, наблюдения в природе, исследования и т.п. В процессе освоения этой программы учащиеся проводят мониторинг выбранных природных объектов, обучаются ведению исследовательской работы, наблюдают за сезонными изменениями в природе, участвуют в природоохранных акциях, районных, республиканских и всероссийских конкурсах и мероприятиях, проводят праздники и выставки в своей школе.</w:t>
      </w:r>
    </w:p>
    <w:p w14:paraId="029EDA8B" w14:textId="77777777" w:rsidR="00711EB7" w:rsidRPr="00711EB7" w:rsidRDefault="00711EB7" w:rsidP="00711EB7">
      <w:pPr>
        <w:spacing w:after="0" w:line="240" w:lineRule="auto"/>
        <w:jc w:val="both"/>
        <w:rPr>
          <w:rFonts w:ascii="Times New Roman" w:eastAsia="Calibri" w:hAnsi="Times New Roman" w:cs="Times New Roman"/>
          <w:sz w:val="24"/>
          <w:szCs w:val="24"/>
          <w:lang w:eastAsia="en-US"/>
        </w:rPr>
      </w:pPr>
      <w:r w:rsidRPr="00711EB7">
        <w:rPr>
          <w:rFonts w:ascii="Times New Roman" w:eastAsia="Calibri" w:hAnsi="Times New Roman" w:cs="Times New Roman"/>
          <w:sz w:val="24"/>
          <w:szCs w:val="24"/>
          <w:lang w:eastAsia="en-US"/>
        </w:rPr>
        <w:t xml:space="preserve">Актуальность программы определяет наличие возможности применения дистанционного обучения и построения учебного процесса на основе интеграции аудиторной и внеаудиторной учебной деятельности, с использованием и взаимным дополнением технологий традиционного и современного обучения с использованием электронного обучения или цифровых технологий. </w:t>
      </w:r>
    </w:p>
    <w:p w14:paraId="2332B062" w14:textId="77777777" w:rsidR="00711EB7" w:rsidRPr="00711EB7" w:rsidRDefault="00711EB7" w:rsidP="00711EB7">
      <w:pPr>
        <w:spacing w:after="0" w:line="240" w:lineRule="auto"/>
        <w:jc w:val="both"/>
        <w:rPr>
          <w:rFonts w:ascii="Times New Roman" w:eastAsia="Calibri" w:hAnsi="Times New Roman" w:cs="Times New Roman"/>
          <w:sz w:val="24"/>
          <w:szCs w:val="24"/>
          <w:lang w:eastAsia="en-US"/>
        </w:rPr>
      </w:pPr>
      <w:r w:rsidRPr="00711EB7">
        <w:rPr>
          <w:rFonts w:ascii="Times New Roman" w:eastAsia="Calibri" w:hAnsi="Times New Roman" w:cs="Times New Roman"/>
          <w:sz w:val="24"/>
          <w:szCs w:val="24"/>
          <w:lang w:eastAsia="en-US"/>
        </w:rPr>
        <w:t>Образовательной базой данной программы является системно-деятельностный подход, который создаёт основу для самостоятельного успешного усвоения обучающимися новых знаний, умений, компетенций, видов и способов деятельности и обеспечивает соответствие деятельности обучающихся их возрасту и индивидуальным особенностям.</w:t>
      </w:r>
    </w:p>
    <w:p w14:paraId="6AA567AF" w14:textId="77777777" w:rsidR="00711EB7" w:rsidRPr="00711EB7" w:rsidRDefault="00711EB7" w:rsidP="00711EB7">
      <w:pPr>
        <w:spacing w:after="0" w:line="240" w:lineRule="auto"/>
        <w:jc w:val="both"/>
        <w:rPr>
          <w:rFonts w:ascii="Times New Roman" w:eastAsia="Calibri" w:hAnsi="Times New Roman" w:cs="Times New Roman"/>
          <w:sz w:val="24"/>
          <w:szCs w:val="24"/>
          <w:lang w:eastAsia="en-US"/>
        </w:rPr>
      </w:pPr>
      <w:r w:rsidRPr="00711EB7">
        <w:rPr>
          <w:rFonts w:ascii="Times New Roman" w:eastAsia="Calibri" w:hAnsi="Times New Roman" w:cs="Times New Roman"/>
          <w:sz w:val="24"/>
          <w:szCs w:val="24"/>
          <w:lang w:eastAsia="en-US"/>
        </w:rPr>
        <w:t>Формы организации образовательного процесса – учебное занятие, практическая и самостоятельная работа, экскурсия, природоохранные акции, праздники.</w:t>
      </w:r>
    </w:p>
    <w:p w14:paraId="66878B60" w14:textId="77777777" w:rsidR="00711EB7" w:rsidRPr="00711EB7" w:rsidRDefault="00711EB7" w:rsidP="00711EB7">
      <w:pPr>
        <w:spacing w:after="0" w:line="240" w:lineRule="auto"/>
        <w:jc w:val="both"/>
        <w:rPr>
          <w:rFonts w:ascii="Times New Roman" w:eastAsia="Calibri" w:hAnsi="Times New Roman" w:cs="Times New Roman"/>
          <w:sz w:val="24"/>
          <w:szCs w:val="24"/>
          <w:lang w:eastAsia="en-US"/>
        </w:rPr>
      </w:pPr>
    </w:p>
    <w:p w14:paraId="78FAC3CE" w14:textId="77777777" w:rsidR="00172344" w:rsidRPr="00274BC2" w:rsidRDefault="00172344" w:rsidP="00172344">
      <w:pPr>
        <w:pStyle w:val="af8"/>
        <w:jc w:val="both"/>
        <w:rPr>
          <w:rFonts w:ascii="Times New Roman" w:hAnsi="Times New Roman" w:cs="Times New Roman"/>
          <w:sz w:val="24"/>
          <w:szCs w:val="24"/>
        </w:rPr>
      </w:pPr>
    </w:p>
    <w:p w14:paraId="47369F2F" w14:textId="77777777" w:rsidR="008E7FD2" w:rsidRPr="00274BC2" w:rsidRDefault="00E45435" w:rsidP="001A2408">
      <w:pPr>
        <w:jc w:val="center"/>
        <w:rPr>
          <w:rFonts w:ascii="Times New Roman" w:hAnsi="Times New Roman" w:cs="Times New Roman"/>
          <w:b/>
          <w:sz w:val="24"/>
          <w:szCs w:val="24"/>
        </w:rPr>
      </w:pPr>
      <w:r w:rsidRPr="00274BC2">
        <w:rPr>
          <w:rFonts w:ascii="Times New Roman" w:hAnsi="Times New Roman" w:cs="Times New Roman"/>
          <w:b/>
          <w:sz w:val="24"/>
          <w:szCs w:val="24"/>
        </w:rPr>
        <w:t>2.1.5. Программы   социально - педагогической направленности</w:t>
      </w:r>
    </w:p>
    <w:p w14:paraId="1585B6E7" w14:textId="77777777" w:rsidR="00A90E29" w:rsidRPr="00274BC2" w:rsidRDefault="00CC7530" w:rsidP="00587102">
      <w:pPr>
        <w:tabs>
          <w:tab w:val="left" w:pos="284"/>
        </w:tabs>
        <w:spacing w:after="0" w:line="240" w:lineRule="auto"/>
        <w:ind w:firstLine="567"/>
        <w:jc w:val="center"/>
        <w:rPr>
          <w:rFonts w:ascii="Times New Roman" w:eastAsia="Calibri" w:hAnsi="Times New Roman" w:cs="Times New Roman"/>
          <w:b/>
          <w:sz w:val="24"/>
          <w:szCs w:val="24"/>
          <w:lang w:eastAsia="en-US"/>
        </w:rPr>
      </w:pPr>
      <w:r w:rsidRPr="00274BC2">
        <w:rPr>
          <w:rFonts w:ascii="Times New Roman" w:eastAsia="Calibri" w:hAnsi="Times New Roman" w:cs="Times New Roman"/>
          <w:b/>
          <w:sz w:val="24"/>
          <w:szCs w:val="24"/>
          <w:lang w:eastAsia="en-US"/>
        </w:rPr>
        <w:t>Программа «Юнармеец»</w:t>
      </w:r>
    </w:p>
    <w:p w14:paraId="45C673D0" w14:textId="77777777" w:rsidR="00A90E29" w:rsidRPr="00274BC2" w:rsidRDefault="00A90E29" w:rsidP="00587102">
      <w:pPr>
        <w:tabs>
          <w:tab w:val="left" w:pos="284"/>
        </w:tabs>
        <w:spacing w:after="0" w:line="240" w:lineRule="auto"/>
        <w:ind w:firstLine="567"/>
        <w:jc w:val="center"/>
        <w:rPr>
          <w:rFonts w:ascii="Times New Roman" w:eastAsia="Calibri" w:hAnsi="Times New Roman" w:cs="Times New Roman"/>
          <w:b/>
          <w:sz w:val="24"/>
          <w:szCs w:val="24"/>
          <w:lang w:eastAsia="en-US"/>
        </w:rPr>
      </w:pPr>
    </w:p>
    <w:p w14:paraId="6955DFBB" w14:textId="77777777" w:rsidR="00A90E29" w:rsidRPr="00274BC2" w:rsidRDefault="00A90E29" w:rsidP="00CC7530">
      <w:pPr>
        <w:tabs>
          <w:tab w:val="left" w:pos="284"/>
        </w:tabs>
        <w:spacing w:after="0" w:line="240" w:lineRule="auto"/>
        <w:ind w:firstLine="567"/>
        <w:jc w:val="both"/>
        <w:rPr>
          <w:rFonts w:ascii="Times New Roman" w:eastAsia="Calibri" w:hAnsi="Times New Roman" w:cs="Times New Roman"/>
          <w:b/>
          <w:sz w:val="24"/>
          <w:szCs w:val="24"/>
          <w:lang w:eastAsia="en-US"/>
        </w:rPr>
      </w:pPr>
    </w:p>
    <w:p w14:paraId="1E74FBBA" w14:textId="77777777" w:rsidR="004262D0" w:rsidRPr="00CB0318" w:rsidRDefault="004262D0" w:rsidP="004262D0">
      <w:pPr>
        <w:tabs>
          <w:tab w:val="left" w:pos="-142"/>
        </w:tabs>
        <w:spacing w:after="0" w:line="240" w:lineRule="auto"/>
        <w:jc w:val="both"/>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Возраст детей:  11-16лет</w:t>
      </w:r>
    </w:p>
    <w:p w14:paraId="08E9CC8A" w14:textId="38FCB43F" w:rsidR="004262D0" w:rsidRDefault="004262D0" w:rsidP="004262D0">
      <w:pPr>
        <w:tabs>
          <w:tab w:val="left" w:pos="-142"/>
        </w:tabs>
        <w:spacing w:after="0" w:line="240" w:lineRule="auto"/>
        <w:jc w:val="both"/>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Срок реализации: 2 года</w:t>
      </w:r>
    </w:p>
    <w:p w14:paraId="519B9F11" w14:textId="77777777" w:rsidR="00CB0318" w:rsidRPr="00CB0318" w:rsidRDefault="00CB0318" w:rsidP="004262D0">
      <w:pPr>
        <w:tabs>
          <w:tab w:val="left" w:pos="-142"/>
        </w:tabs>
        <w:spacing w:after="0" w:line="240" w:lineRule="auto"/>
        <w:jc w:val="both"/>
        <w:rPr>
          <w:rFonts w:ascii="Times New Roman" w:eastAsia="Calibri" w:hAnsi="Times New Roman" w:cs="Times New Roman"/>
          <w:sz w:val="24"/>
          <w:szCs w:val="24"/>
          <w:lang w:eastAsia="en-US"/>
        </w:rPr>
      </w:pPr>
    </w:p>
    <w:p w14:paraId="0C5885EE"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Программа «Юнармеец»</w:t>
      </w:r>
      <w:r w:rsidRPr="00274BC2">
        <w:rPr>
          <w:rFonts w:ascii="Times New Roman" w:eastAsia="Calibri" w:hAnsi="Times New Roman" w:cs="Times New Roman"/>
          <w:sz w:val="24"/>
          <w:szCs w:val="24"/>
          <w:lang w:eastAsia="en-US"/>
        </w:rPr>
        <w:t xml:space="preserve"> составлена с учетом  основных направлений развития    военно-патриотического воспитания в системе образования, государственной программы «Патриотического воспитания граждан Российской Федерации на 2016-2020 годы, а также в соответствии с созданием  регионального детского – юношеского военно-патриотического общественного движения «Юнармия» в Республике Татарстан.</w:t>
      </w:r>
    </w:p>
    <w:p w14:paraId="3B16ACFD"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Цель:</w:t>
      </w:r>
      <w:r w:rsidRPr="00274BC2">
        <w:rPr>
          <w:rFonts w:ascii="Times New Roman" w:eastAsia="Calibri" w:hAnsi="Times New Roman" w:cs="Times New Roman"/>
          <w:b/>
          <w:sz w:val="24"/>
          <w:szCs w:val="24"/>
          <w:lang w:eastAsia="en-US"/>
        </w:rPr>
        <w:tab/>
      </w:r>
      <w:r w:rsidRPr="00274BC2">
        <w:rPr>
          <w:rFonts w:ascii="Times New Roman" w:eastAsia="Calibri" w:hAnsi="Times New Roman" w:cs="Times New Roman"/>
          <w:sz w:val="24"/>
          <w:szCs w:val="24"/>
          <w:lang w:eastAsia="en-US"/>
        </w:rPr>
        <w:t>воспитание чувства патриотизма, формирование у подростков верности Родине, готовности к служению Отечеству и его вооруженной защите</w:t>
      </w:r>
      <w:r w:rsidR="00A90E29" w:rsidRPr="00274BC2">
        <w:rPr>
          <w:rFonts w:ascii="Times New Roman" w:eastAsia="Calibri" w:hAnsi="Times New Roman" w:cs="Times New Roman"/>
          <w:sz w:val="24"/>
          <w:szCs w:val="24"/>
          <w:lang w:eastAsia="en-US"/>
        </w:rPr>
        <w:t>.</w:t>
      </w:r>
      <w:r w:rsidRPr="00274BC2">
        <w:rPr>
          <w:rFonts w:ascii="Times New Roman" w:eastAsia="Calibri" w:hAnsi="Times New Roman" w:cs="Times New Roman"/>
          <w:sz w:val="24"/>
          <w:szCs w:val="24"/>
          <w:lang w:eastAsia="en-US"/>
        </w:rPr>
        <w:tab/>
        <w:t>.</w:t>
      </w:r>
    </w:p>
    <w:p w14:paraId="6FF74238"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xml:space="preserve">Задачи: </w:t>
      </w:r>
    </w:p>
    <w:p w14:paraId="7BB45627"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участие в реализации государственной политики в области военно-патриотического и гражданского  воспитания детей и подростков;</w:t>
      </w:r>
    </w:p>
    <w:p w14:paraId="505A0117"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формирование социально-значимых качеств, умений и навыков, связанных со службой в вооруженных силах;</w:t>
      </w:r>
    </w:p>
    <w:p w14:paraId="27E8B0FD"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формирование положительной мотивации к здоровому образу жизни, укреплению здоровья и повышению устойчивости организма к воздействию неблагоприятных факторов внешней среды;</w:t>
      </w:r>
    </w:p>
    <w:p w14:paraId="24DAA763"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создание в коллективе атмосферы дружбы и взаимовыручки при проведении туристских походов, соревнований, смотров, конкурсов;</w:t>
      </w:r>
    </w:p>
    <w:p w14:paraId="735453C2"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воспитание психической устойчивости, уверенности в своих силах, целеустремленности, самообладания, дисциплинированности и коллективизма.</w:t>
      </w:r>
    </w:p>
    <w:p w14:paraId="051E2EAB"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Содержание программы строится  параллельно со школьным курсом ОБЖ. Эта параллель позволит значительно углубить знания по изучаемым школьным дисциплинам, так как в школьной программе уделяется слишком мало времени на их изучение. Таким образом, в рамках программы предусматривается проведение экскурсий, походов, подготовка, проведение и участие в массовых мероприятиях. Для походов, экскурсий, тренировочных занятий на местности используются выходные дни и каникулярное время.</w:t>
      </w:r>
    </w:p>
    <w:p w14:paraId="71F10CE4"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Итогом реализации программы является готовность юнармейцев к участию в городских и областных военно-спортивных играх, соревнованиях. Деятельность в рамках реализации программы предполагает снижение количества правонарушений среди подростков, позволяет детям с девиантным поведением избавиться от комплексов собственной ненужности. Занятия в объединении не только учат ребят любить и уважать свою малую родину и свою страну, но также уважать друг друга, быть готовыми прийти на помощь другу и незнакомому человеку в трудную минуту.</w:t>
      </w:r>
    </w:p>
    <w:p w14:paraId="47887E90"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К концу обучения создается действенный юнармейский коллектив, сплоченных общей целью и готовых к выполнению задач военной игры.</w:t>
      </w:r>
    </w:p>
    <w:p w14:paraId="5A6C3E57" w14:textId="076D9141" w:rsidR="00CC7530"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Психологическая и волевая подготовка младшего юнармейца – будущего защитника Родины  к неизбежной  службе в рядах военных сил  России, позволяет сформировать активную жизненную позицию подростков.</w:t>
      </w:r>
      <w:r w:rsidRPr="00274BC2">
        <w:rPr>
          <w:rFonts w:ascii="Times New Roman" w:eastAsia="Calibri" w:hAnsi="Times New Roman" w:cs="Times New Roman"/>
          <w:sz w:val="24"/>
          <w:szCs w:val="24"/>
          <w:lang w:eastAsia="en-US"/>
        </w:rPr>
        <w:tab/>
      </w:r>
    </w:p>
    <w:p w14:paraId="116A115B" w14:textId="77777777" w:rsidR="003A5941" w:rsidRPr="00274BC2" w:rsidRDefault="003A5941" w:rsidP="00CC7530">
      <w:pPr>
        <w:tabs>
          <w:tab w:val="left" w:pos="284"/>
        </w:tabs>
        <w:spacing w:after="0" w:line="240" w:lineRule="auto"/>
        <w:ind w:firstLine="567"/>
        <w:jc w:val="both"/>
        <w:rPr>
          <w:rFonts w:ascii="Times New Roman" w:eastAsia="Calibri" w:hAnsi="Times New Roman" w:cs="Times New Roman"/>
          <w:sz w:val="24"/>
          <w:szCs w:val="24"/>
          <w:lang w:eastAsia="en-US"/>
        </w:rPr>
      </w:pPr>
    </w:p>
    <w:p w14:paraId="05A07C41"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p>
    <w:p w14:paraId="78CB8B9F" w14:textId="77777777" w:rsidR="00CC7530" w:rsidRPr="00274BC2" w:rsidRDefault="00E31A09" w:rsidP="00E31A09">
      <w:pPr>
        <w:tabs>
          <w:tab w:val="left" w:pos="284"/>
        </w:tabs>
        <w:spacing w:after="0" w:line="240" w:lineRule="auto"/>
        <w:rPr>
          <w:rFonts w:ascii="Times New Roman" w:eastAsia="Calibri" w:hAnsi="Times New Roman" w:cs="Times New Roman"/>
          <w:b/>
          <w:sz w:val="24"/>
          <w:szCs w:val="24"/>
          <w:lang w:eastAsia="en-US"/>
        </w:rPr>
      </w:pPr>
      <w:r w:rsidRPr="00274BC2">
        <w:rPr>
          <w:rFonts w:ascii="Times New Roman" w:eastAsia="Calibri" w:hAnsi="Times New Roman" w:cs="Times New Roman"/>
          <w:b/>
          <w:sz w:val="24"/>
          <w:szCs w:val="24"/>
          <w:lang w:eastAsia="en-US"/>
        </w:rPr>
        <w:t xml:space="preserve">                                   </w:t>
      </w:r>
      <w:r w:rsidR="00CC7530" w:rsidRPr="00274BC2">
        <w:rPr>
          <w:rFonts w:ascii="Times New Roman" w:eastAsia="Calibri" w:hAnsi="Times New Roman" w:cs="Times New Roman"/>
          <w:b/>
          <w:sz w:val="24"/>
          <w:szCs w:val="24"/>
          <w:lang w:eastAsia="en-US"/>
        </w:rPr>
        <w:t>Программа «Тренинг-класс «Формула успеха»</w:t>
      </w:r>
    </w:p>
    <w:p w14:paraId="33B853F0" w14:textId="77777777" w:rsidR="00587102" w:rsidRPr="00274BC2" w:rsidRDefault="00587102" w:rsidP="00E31A09">
      <w:pPr>
        <w:tabs>
          <w:tab w:val="left" w:pos="284"/>
        </w:tabs>
        <w:spacing w:after="0" w:line="240" w:lineRule="auto"/>
        <w:rPr>
          <w:rFonts w:ascii="Times New Roman" w:eastAsia="Calibri" w:hAnsi="Times New Roman" w:cs="Times New Roman"/>
          <w:b/>
          <w:sz w:val="24"/>
          <w:szCs w:val="24"/>
          <w:lang w:eastAsia="en-US"/>
        </w:rPr>
      </w:pPr>
    </w:p>
    <w:p w14:paraId="4178FDB9" w14:textId="77777777" w:rsidR="004262D0" w:rsidRPr="00CB0318" w:rsidRDefault="004262D0" w:rsidP="004262D0">
      <w:pPr>
        <w:tabs>
          <w:tab w:val="left" w:pos="-142"/>
        </w:tabs>
        <w:spacing w:after="0" w:line="240" w:lineRule="auto"/>
        <w:jc w:val="both"/>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Возраст детей:  12-17 лет</w:t>
      </w:r>
    </w:p>
    <w:p w14:paraId="59AA6C63" w14:textId="77777777" w:rsidR="004262D0" w:rsidRPr="00CB0318" w:rsidRDefault="004262D0" w:rsidP="004262D0">
      <w:pPr>
        <w:tabs>
          <w:tab w:val="left" w:pos="-142"/>
        </w:tabs>
        <w:spacing w:after="0" w:line="240" w:lineRule="auto"/>
        <w:jc w:val="both"/>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Срок реализации: 2 года</w:t>
      </w:r>
    </w:p>
    <w:p w14:paraId="7A0CE50F" w14:textId="77777777" w:rsidR="00E31A09" w:rsidRPr="00274BC2" w:rsidRDefault="00E31A09" w:rsidP="00E31A09">
      <w:pPr>
        <w:tabs>
          <w:tab w:val="left" w:pos="284"/>
        </w:tabs>
        <w:spacing w:after="0" w:line="240" w:lineRule="auto"/>
        <w:rPr>
          <w:rFonts w:ascii="Times New Roman" w:eastAsia="Calibri" w:hAnsi="Times New Roman" w:cs="Times New Roman"/>
          <w:b/>
          <w:sz w:val="24"/>
          <w:szCs w:val="24"/>
          <w:lang w:eastAsia="en-US"/>
        </w:rPr>
      </w:pPr>
    </w:p>
    <w:p w14:paraId="5BBC5B25"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xml:space="preserve">Тренинг-класс – официальное мероприятие Государственной программы «Стратегическое управление талантами в Республике Татарстан на 2015-2025 годы». Сеть </w:t>
      </w:r>
      <w:r w:rsidRPr="00274BC2">
        <w:rPr>
          <w:rFonts w:ascii="Times New Roman" w:eastAsia="Calibri" w:hAnsi="Times New Roman" w:cs="Times New Roman"/>
          <w:sz w:val="24"/>
          <w:szCs w:val="24"/>
          <w:lang w:eastAsia="en-US"/>
        </w:rPr>
        <w:lastRenderedPageBreak/>
        <w:t>тренинг-классов разворачивается в качестве эффективного инструмента неформального и доступного образования для развития прорывных компетенций молодежи, освоение которых востребовано ближайшим будущим, но не интегрировано в программы основного образования.</w:t>
      </w:r>
      <w:r w:rsidRPr="00274BC2">
        <w:rPr>
          <w:rFonts w:ascii="Times New Roman" w:eastAsia="Calibri" w:hAnsi="Times New Roman" w:cs="Times New Roman"/>
          <w:sz w:val="24"/>
          <w:szCs w:val="24"/>
          <w:lang w:eastAsia="en-US"/>
        </w:rPr>
        <w:tab/>
      </w:r>
    </w:p>
    <w:p w14:paraId="64018D74"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xml:space="preserve">Цель: Создание условий для развития индивидуального и творческого потенциала детей и молодёжи, путём формирования прорывных компетенций, приобщения к самостоятельной проектной и предпринимательской деятельности. </w:t>
      </w:r>
    </w:p>
    <w:p w14:paraId="2A9C9460"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u w:val="single"/>
          <w:lang w:eastAsia="en-US"/>
        </w:rPr>
      </w:pPr>
      <w:r w:rsidRPr="00274BC2">
        <w:rPr>
          <w:rFonts w:ascii="Times New Roman" w:eastAsia="Calibri" w:hAnsi="Times New Roman" w:cs="Times New Roman"/>
          <w:i/>
          <w:sz w:val="24"/>
          <w:szCs w:val="24"/>
          <w:lang w:eastAsia="en-US"/>
        </w:rPr>
        <w:t>Задачи</w:t>
      </w:r>
      <w:r w:rsidRPr="00274BC2">
        <w:rPr>
          <w:rFonts w:ascii="Times New Roman" w:eastAsia="Calibri" w:hAnsi="Times New Roman" w:cs="Times New Roman"/>
          <w:sz w:val="24"/>
          <w:szCs w:val="24"/>
          <w:u w:val="single"/>
          <w:lang w:eastAsia="en-US"/>
        </w:rPr>
        <w:t xml:space="preserve">: </w:t>
      </w:r>
    </w:p>
    <w:p w14:paraId="53F4FCAB" w14:textId="77777777" w:rsidR="00CC7530" w:rsidRPr="00274BC2" w:rsidRDefault="00CC7530" w:rsidP="00CC7530">
      <w:pPr>
        <w:tabs>
          <w:tab w:val="left" w:pos="284"/>
          <w:tab w:val="left" w:pos="851"/>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1.</w:t>
      </w:r>
      <w:r w:rsidRPr="00274BC2">
        <w:rPr>
          <w:rFonts w:ascii="Times New Roman" w:eastAsia="Calibri" w:hAnsi="Times New Roman" w:cs="Times New Roman"/>
          <w:sz w:val="24"/>
          <w:szCs w:val="24"/>
          <w:lang w:eastAsia="en-US"/>
        </w:rPr>
        <w:tab/>
        <w:t xml:space="preserve">Познакомить обучающихся с прорывными компетенциями, сформировать  осознание активной позиции успешного человека, лидерского потенциала и способностей.  </w:t>
      </w:r>
    </w:p>
    <w:p w14:paraId="788E0522" w14:textId="77777777" w:rsidR="00CC7530" w:rsidRPr="00274BC2" w:rsidRDefault="00CC7530" w:rsidP="00CC7530">
      <w:pPr>
        <w:tabs>
          <w:tab w:val="left" w:pos="284"/>
          <w:tab w:val="left" w:pos="851"/>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2.</w:t>
      </w:r>
      <w:r w:rsidRPr="00274BC2">
        <w:rPr>
          <w:rFonts w:ascii="Times New Roman" w:eastAsia="Calibri" w:hAnsi="Times New Roman" w:cs="Times New Roman"/>
          <w:sz w:val="24"/>
          <w:szCs w:val="24"/>
          <w:lang w:eastAsia="en-US"/>
        </w:rPr>
        <w:tab/>
        <w:t xml:space="preserve">Вовлечь участников в изучение и освоение прорывных компетенций через тренинги, проектную работу, взаимодействие со сверстниками, взрослыми, представителями структур профессионального образования и бизнеса. </w:t>
      </w:r>
    </w:p>
    <w:p w14:paraId="7B67E175" w14:textId="77777777" w:rsidR="00CC7530" w:rsidRPr="00274BC2" w:rsidRDefault="00CC7530" w:rsidP="00CC7530">
      <w:pPr>
        <w:tabs>
          <w:tab w:val="left" w:pos="284"/>
          <w:tab w:val="left" w:pos="851"/>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3.Разработать  и внедрить  проект  «Тренинг-класс – уникальное пространство развития прорывных компетенций молодежи Татарстана»:</w:t>
      </w:r>
    </w:p>
    <w:p w14:paraId="5B414C4C"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-уникальность идеи тренинг класса,</w:t>
      </w:r>
    </w:p>
    <w:p w14:paraId="7318F71E"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xml:space="preserve">-культура отношений тренера - участника, правила взаимодействия, </w:t>
      </w:r>
    </w:p>
    <w:p w14:paraId="1FCD2F3D"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xml:space="preserve">-дизайн, атрибутика учебного пространства, </w:t>
      </w:r>
    </w:p>
    <w:p w14:paraId="1D99FC06"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xml:space="preserve">-виртуальное пространство для общения участников и посттренингового сопровождения в социальных сетях. </w:t>
      </w:r>
    </w:p>
    <w:p w14:paraId="376622E2"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xml:space="preserve">- творческие совместные события площадки тренинг-класса. </w:t>
      </w:r>
    </w:p>
    <w:p w14:paraId="6455147C"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4.Привлекать к активному участию  в мероприятия и знаковые события АНО Университет талантов».</w:t>
      </w:r>
    </w:p>
    <w:p w14:paraId="2EFFD7D4"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5.Организовать тренинг как экспериментальное пространство для активного освоения прорывных компетенций.</w:t>
      </w:r>
    </w:p>
    <w:p w14:paraId="2807A061"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За время прохождения программы обучающийся должен овладеть определённым уровнем компетенций. Чтобы оценить компетенцию в тренинге, тренеру необходимо пронаблюдать и проанализировать несколько примеров поведения Участников во время тренинга. Заполнение индивидуального трека развития.</w:t>
      </w:r>
    </w:p>
    <w:p w14:paraId="47A08433"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Компетенция — это набор знаний, навыков и личностных качеств, способствующий успешному выполнению задачи, описанный в терминах наблюдаемого поведения.</w:t>
      </w:r>
    </w:p>
    <w:p w14:paraId="73FC85FF"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Уровни развития компетенций — уровень некомпетентности, начальный уровень, средний уровень, высокий уровень.</w:t>
      </w:r>
    </w:p>
    <w:p w14:paraId="39AD6FF0"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Развитие компетенций происходит накопительным путем. Так, средний уровень включает в себя все индикаторы начального и среднего. Высокий — начального, среднего и высокого. Для определения уровня развития компетенции необходимо анализировать ее проявления по всем индикаторам.</w:t>
      </w:r>
    </w:p>
    <w:p w14:paraId="4DAC1E08"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Объединение «Тренинг-класс «Формула успеха» - площадка неформального образования.  Неформальное образование – одна из сфер (ниша) образования детей и молодежи, в которой процессы обучения и воспитания выстраиваются наставниками с учетом актуальных потребностей, во взаимосвязи с практикой, на основе гибких программ, расписания, выбора места проведения.</w:t>
      </w:r>
    </w:p>
    <w:p w14:paraId="5F08FC8F" w14:textId="25464773" w:rsidR="00CC7530"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ab/>
      </w:r>
    </w:p>
    <w:p w14:paraId="142FC38C" w14:textId="77777777" w:rsidR="003A5941" w:rsidRPr="00274BC2" w:rsidRDefault="003A5941" w:rsidP="00CC7530">
      <w:pPr>
        <w:tabs>
          <w:tab w:val="left" w:pos="284"/>
        </w:tabs>
        <w:spacing w:after="0" w:line="240" w:lineRule="auto"/>
        <w:ind w:firstLine="567"/>
        <w:jc w:val="both"/>
        <w:rPr>
          <w:rFonts w:ascii="Times New Roman" w:eastAsia="Calibri" w:hAnsi="Times New Roman" w:cs="Times New Roman"/>
          <w:sz w:val="24"/>
          <w:szCs w:val="24"/>
          <w:lang w:eastAsia="en-US"/>
        </w:rPr>
      </w:pPr>
    </w:p>
    <w:p w14:paraId="76CDEA1D"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p>
    <w:p w14:paraId="549B5784" w14:textId="77777777" w:rsidR="00CC7530" w:rsidRPr="00274BC2" w:rsidRDefault="00CC7530" w:rsidP="00E31A09">
      <w:pPr>
        <w:tabs>
          <w:tab w:val="left" w:pos="284"/>
        </w:tabs>
        <w:spacing w:after="0" w:line="240" w:lineRule="auto"/>
        <w:ind w:firstLine="567"/>
        <w:jc w:val="center"/>
        <w:rPr>
          <w:rFonts w:ascii="Times New Roman" w:eastAsia="Calibri" w:hAnsi="Times New Roman" w:cs="Times New Roman"/>
          <w:b/>
          <w:sz w:val="24"/>
          <w:szCs w:val="24"/>
          <w:lang w:eastAsia="en-US"/>
        </w:rPr>
      </w:pPr>
      <w:r w:rsidRPr="00274BC2">
        <w:rPr>
          <w:rFonts w:ascii="Times New Roman" w:eastAsia="Calibri" w:hAnsi="Times New Roman" w:cs="Times New Roman"/>
          <w:b/>
          <w:sz w:val="24"/>
          <w:szCs w:val="24"/>
          <w:lang w:eastAsia="en-US"/>
        </w:rPr>
        <w:t>Программа «Лидер»</w:t>
      </w:r>
    </w:p>
    <w:p w14:paraId="66793BE4" w14:textId="77777777" w:rsidR="004262D0" w:rsidRPr="00274BC2" w:rsidRDefault="004262D0" w:rsidP="00E31A09">
      <w:pPr>
        <w:tabs>
          <w:tab w:val="left" w:pos="284"/>
        </w:tabs>
        <w:spacing w:after="0" w:line="240" w:lineRule="auto"/>
        <w:ind w:firstLine="567"/>
        <w:jc w:val="center"/>
        <w:rPr>
          <w:rFonts w:ascii="Times New Roman" w:eastAsia="Calibri" w:hAnsi="Times New Roman" w:cs="Times New Roman"/>
          <w:b/>
          <w:sz w:val="24"/>
          <w:szCs w:val="24"/>
          <w:lang w:eastAsia="en-US"/>
        </w:rPr>
      </w:pPr>
    </w:p>
    <w:p w14:paraId="53FB8AF8" w14:textId="77777777" w:rsidR="004262D0" w:rsidRPr="00CB0318" w:rsidRDefault="004262D0" w:rsidP="004262D0">
      <w:pPr>
        <w:tabs>
          <w:tab w:val="left" w:pos="-142"/>
        </w:tabs>
        <w:spacing w:after="0" w:line="240" w:lineRule="auto"/>
        <w:jc w:val="both"/>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Возраст детей:  12-17лет</w:t>
      </w:r>
    </w:p>
    <w:p w14:paraId="740F3092" w14:textId="77777777" w:rsidR="004262D0" w:rsidRPr="00CB0318" w:rsidRDefault="004262D0" w:rsidP="004262D0">
      <w:pPr>
        <w:tabs>
          <w:tab w:val="left" w:pos="-142"/>
        </w:tabs>
        <w:spacing w:after="0" w:line="240" w:lineRule="auto"/>
        <w:jc w:val="both"/>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Срок реализации: 2 года</w:t>
      </w:r>
    </w:p>
    <w:p w14:paraId="05C74123" w14:textId="77777777" w:rsidR="004262D0" w:rsidRPr="00274BC2" w:rsidRDefault="004262D0" w:rsidP="00E31A09">
      <w:pPr>
        <w:tabs>
          <w:tab w:val="left" w:pos="284"/>
        </w:tabs>
        <w:spacing w:after="0" w:line="240" w:lineRule="auto"/>
        <w:ind w:firstLine="567"/>
        <w:jc w:val="center"/>
        <w:rPr>
          <w:rFonts w:ascii="Times New Roman" w:eastAsia="Calibri" w:hAnsi="Times New Roman" w:cs="Times New Roman"/>
          <w:b/>
          <w:sz w:val="24"/>
          <w:szCs w:val="24"/>
          <w:lang w:eastAsia="en-US"/>
        </w:rPr>
      </w:pPr>
    </w:p>
    <w:p w14:paraId="481A8500"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lastRenderedPageBreak/>
        <w:t>Предлагаемые обучающие занятия создадут благоприятные условия для социализации подростка. Ориентированный на выявление и реализацию лидерского потенциала подростка. Образовательная программа сможет помочь ему более полно и объективно осознать свой лидерский потенциал и пути его развития в рамках лично – и общественно полезной деятельности.</w:t>
      </w:r>
      <w:r w:rsidRPr="00274BC2">
        <w:rPr>
          <w:rFonts w:ascii="Times New Roman" w:eastAsia="Calibri" w:hAnsi="Times New Roman" w:cs="Times New Roman"/>
          <w:sz w:val="24"/>
          <w:szCs w:val="24"/>
          <w:lang w:eastAsia="en-US"/>
        </w:rPr>
        <w:tab/>
      </w:r>
    </w:p>
    <w:p w14:paraId="3C6D2E10"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u w:val="single"/>
          <w:lang w:eastAsia="en-US"/>
        </w:rPr>
        <w:t>Цель</w:t>
      </w:r>
      <w:r w:rsidRPr="00274BC2">
        <w:rPr>
          <w:rFonts w:ascii="Times New Roman" w:eastAsia="Calibri" w:hAnsi="Times New Roman" w:cs="Times New Roman"/>
          <w:sz w:val="24"/>
          <w:szCs w:val="24"/>
          <w:lang w:eastAsia="en-US"/>
        </w:rPr>
        <w:t>: создание условий для формирования у старшеклассников навыков эффективного взаимодействия в команде, развития коммуникативных, лидерских качеств и активной жизненной позиции</w:t>
      </w:r>
      <w:r w:rsidRPr="00274BC2">
        <w:rPr>
          <w:rFonts w:ascii="Times New Roman" w:eastAsia="Calibri" w:hAnsi="Times New Roman" w:cs="Times New Roman"/>
          <w:sz w:val="24"/>
          <w:szCs w:val="24"/>
          <w:lang w:eastAsia="en-US"/>
        </w:rPr>
        <w:tab/>
      </w:r>
    </w:p>
    <w:p w14:paraId="438CE637"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u w:val="single"/>
          <w:lang w:eastAsia="en-US"/>
        </w:rPr>
      </w:pPr>
      <w:r w:rsidRPr="00274BC2">
        <w:rPr>
          <w:rFonts w:ascii="Times New Roman" w:eastAsia="Calibri" w:hAnsi="Times New Roman" w:cs="Times New Roman"/>
          <w:sz w:val="24"/>
          <w:szCs w:val="24"/>
          <w:u w:val="single"/>
          <w:lang w:eastAsia="en-US"/>
        </w:rPr>
        <w:t xml:space="preserve">Задачи: </w:t>
      </w:r>
    </w:p>
    <w:p w14:paraId="0F68B3FC"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w:t>
      </w:r>
      <w:r w:rsidRPr="00274BC2">
        <w:rPr>
          <w:rFonts w:ascii="Times New Roman" w:eastAsia="Calibri" w:hAnsi="Times New Roman" w:cs="Times New Roman"/>
          <w:sz w:val="24"/>
          <w:szCs w:val="24"/>
          <w:lang w:eastAsia="en-US"/>
        </w:rPr>
        <w:tab/>
        <w:t>Образовательные: способствовать формированию: лидерских качеств, навыков руководства и умений руководитель, психологической и коммуникативной культуры, способности к рефлексии.</w:t>
      </w:r>
    </w:p>
    <w:p w14:paraId="3ECD8285"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w:t>
      </w:r>
      <w:r w:rsidRPr="00274BC2">
        <w:rPr>
          <w:rFonts w:ascii="Times New Roman" w:eastAsia="Calibri" w:hAnsi="Times New Roman" w:cs="Times New Roman"/>
          <w:sz w:val="24"/>
          <w:szCs w:val="24"/>
          <w:lang w:eastAsia="en-US"/>
        </w:rPr>
        <w:tab/>
        <w:t>Развивающие: способствовать развитию: аналитического и критического мышления, самооценки, навыков работы в группе, в команде; творческих и интеллектуальных способностей; эмоциональной устойчивости в сложных жизненных ситуациях, воли и настойчивости; умения самокритичного отношения к себе</w:t>
      </w:r>
    </w:p>
    <w:p w14:paraId="6D14F617"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w:t>
      </w:r>
      <w:r w:rsidRPr="00274BC2">
        <w:rPr>
          <w:rFonts w:ascii="Times New Roman" w:eastAsia="Calibri" w:hAnsi="Times New Roman" w:cs="Times New Roman"/>
          <w:sz w:val="24"/>
          <w:szCs w:val="24"/>
          <w:lang w:eastAsia="en-US"/>
        </w:rPr>
        <w:tab/>
        <w:t>Воспитательные: создать условия для: нравственного становления учащихся, мотивации к социально значимой деятельности, активизации ученического самоуправления, создания благоприятного психологического климата снижения уровня тревожности в детском коллективе. Программа «Лидер» предполагает подготовку руководителей органов детского самоуправления, председателей школьных детских общественных организаций. Программа дает ребятам знания и умения, необходимые для достижения контактности, решение конфликтов и проблемных ситуаций. Обучение по данной программе представляет собой систему взаимосвязанных творческих заданий, деловых игр и тренингов, проводятся обсуждения и дискуссии на волнующие и интересные темы, в процессе которых отрабатываются навыки руководства малым коллективом или группой, техника ведения разговора, спора, умение упорядочить точки зрения, достигать согласия и находить решения в группе. Ребенок получает поддержку и уважение сверстников, имеет возможность приобрести новых друзей, расширить свой кругозор, иметь практику общественной жизни, он чувствует себя нужным и способным помочь множеству людей, оказавшихся в трудной ситуации.</w:t>
      </w:r>
      <w:r w:rsidRPr="00274BC2">
        <w:rPr>
          <w:rFonts w:ascii="Times New Roman" w:eastAsia="Calibri" w:hAnsi="Times New Roman" w:cs="Times New Roman"/>
          <w:sz w:val="24"/>
          <w:szCs w:val="24"/>
          <w:lang w:eastAsia="en-US"/>
        </w:rPr>
        <w:tab/>
      </w:r>
    </w:p>
    <w:p w14:paraId="5831BF06"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В конце первого года обучения обучающийся должен знать:</w:t>
      </w:r>
    </w:p>
    <w:p w14:paraId="077A2DF6"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w:t>
      </w:r>
      <w:r w:rsidRPr="00274BC2">
        <w:rPr>
          <w:rFonts w:ascii="Times New Roman" w:eastAsia="Calibri" w:hAnsi="Times New Roman" w:cs="Times New Roman"/>
          <w:sz w:val="24"/>
          <w:szCs w:val="24"/>
          <w:lang w:eastAsia="en-US"/>
        </w:rPr>
        <w:tab/>
        <w:t>основные качества лидера;</w:t>
      </w:r>
    </w:p>
    <w:p w14:paraId="7541F59B"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w:t>
      </w:r>
      <w:r w:rsidRPr="00274BC2">
        <w:rPr>
          <w:rFonts w:ascii="Times New Roman" w:eastAsia="Calibri" w:hAnsi="Times New Roman" w:cs="Times New Roman"/>
          <w:sz w:val="24"/>
          <w:szCs w:val="24"/>
          <w:lang w:eastAsia="en-US"/>
        </w:rPr>
        <w:tab/>
        <w:t>структуру органов самоуправления;</w:t>
      </w:r>
    </w:p>
    <w:p w14:paraId="7E7820D5"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w:t>
      </w:r>
      <w:r w:rsidRPr="00274BC2">
        <w:rPr>
          <w:rFonts w:ascii="Times New Roman" w:eastAsia="Calibri" w:hAnsi="Times New Roman" w:cs="Times New Roman"/>
          <w:sz w:val="24"/>
          <w:szCs w:val="24"/>
          <w:lang w:eastAsia="en-US"/>
        </w:rPr>
        <w:tab/>
        <w:t>основы организаторской деятельности</w:t>
      </w:r>
    </w:p>
    <w:p w14:paraId="61909060"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w:t>
      </w:r>
      <w:r w:rsidRPr="00274BC2">
        <w:rPr>
          <w:rFonts w:ascii="Times New Roman" w:eastAsia="Calibri" w:hAnsi="Times New Roman" w:cs="Times New Roman"/>
          <w:sz w:val="24"/>
          <w:szCs w:val="24"/>
          <w:lang w:eastAsia="en-US"/>
        </w:rPr>
        <w:tab/>
        <w:t>методику работы над коллективно-творческим делом;</w:t>
      </w:r>
    </w:p>
    <w:p w14:paraId="01FF9C9A"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w:t>
      </w:r>
      <w:r w:rsidRPr="00274BC2">
        <w:rPr>
          <w:rFonts w:ascii="Times New Roman" w:eastAsia="Calibri" w:hAnsi="Times New Roman" w:cs="Times New Roman"/>
          <w:sz w:val="24"/>
          <w:szCs w:val="24"/>
          <w:lang w:eastAsia="en-US"/>
        </w:rPr>
        <w:tab/>
        <w:t>основы общения;</w:t>
      </w:r>
    </w:p>
    <w:p w14:paraId="46277EBC"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w:t>
      </w:r>
      <w:r w:rsidRPr="00274BC2">
        <w:rPr>
          <w:rFonts w:ascii="Times New Roman" w:eastAsia="Calibri" w:hAnsi="Times New Roman" w:cs="Times New Roman"/>
          <w:sz w:val="24"/>
          <w:szCs w:val="24"/>
          <w:lang w:eastAsia="en-US"/>
        </w:rPr>
        <w:tab/>
        <w:t xml:space="preserve">содержание понятия «конфликт» и пути разрешения; </w:t>
      </w:r>
    </w:p>
    <w:p w14:paraId="7435D461"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w:t>
      </w:r>
      <w:r w:rsidRPr="00274BC2">
        <w:rPr>
          <w:rFonts w:ascii="Times New Roman" w:eastAsia="Calibri" w:hAnsi="Times New Roman" w:cs="Times New Roman"/>
          <w:sz w:val="24"/>
          <w:szCs w:val="24"/>
          <w:lang w:eastAsia="en-US"/>
        </w:rPr>
        <w:tab/>
        <w:t>структуру и содержание портфолио школьника.</w:t>
      </w:r>
    </w:p>
    <w:p w14:paraId="5021752A"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В конце первого года обучения обучающийся должен уметь:</w:t>
      </w:r>
    </w:p>
    <w:p w14:paraId="2E98A3B3"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w:t>
      </w:r>
      <w:r w:rsidRPr="00274BC2">
        <w:rPr>
          <w:rFonts w:ascii="Times New Roman" w:eastAsia="Calibri" w:hAnsi="Times New Roman" w:cs="Times New Roman"/>
          <w:sz w:val="24"/>
          <w:szCs w:val="24"/>
          <w:lang w:eastAsia="en-US"/>
        </w:rPr>
        <w:tab/>
        <w:t>владеть навыками словесного действия;</w:t>
      </w:r>
    </w:p>
    <w:p w14:paraId="30CCE2E5"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w:t>
      </w:r>
      <w:r w:rsidRPr="00274BC2">
        <w:rPr>
          <w:rFonts w:ascii="Times New Roman" w:eastAsia="Calibri" w:hAnsi="Times New Roman" w:cs="Times New Roman"/>
          <w:sz w:val="24"/>
          <w:szCs w:val="24"/>
          <w:lang w:eastAsia="en-US"/>
        </w:rPr>
        <w:tab/>
        <w:t>развивать навыки управления эмоциями, самооценки, взаимодействия;</w:t>
      </w:r>
    </w:p>
    <w:p w14:paraId="3F292F00"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w:t>
      </w:r>
      <w:r w:rsidRPr="00274BC2">
        <w:rPr>
          <w:rFonts w:ascii="Times New Roman" w:eastAsia="Calibri" w:hAnsi="Times New Roman" w:cs="Times New Roman"/>
          <w:sz w:val="24"/>
          <w:szCs w:val="24"/>
          <w:lang w:eastAsia="en-US"/>
        </w:rPr>
        <w:tab/>
        <w:t>умение преодолевать и разрешать конфликтные ситуации;</w:t>
      </w:r>
    </w:p>
    <w:p w14:paraId="29FCFB9A"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w:t>
      </w:r>
      <w:r w:rsidRPr="00274BC2">
        <w:rPr>
          <w:rFonts w:ascii="Times New Roman" w:eastAsia="Calibri" w:hAnsi="Times New Roman" w:cs="Times New Roman"/>
          <w:sz w:val="24"/>
          <w:szCs w:val="24"/>
          <w:lang w:eastAsia="en-US"/>
        </w:rPr>
        <w:tab/>
        <w:t>организовывать КТД;</w:t>
      </w:r>
    </w:p>
    <w:p w14:paraId="694D0C4C"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w:t>
      </w:r>
      <w:r w:rsidRPr="00274BC2">
        <w:rPr>
          <w:rFonts w:ascii="Times New Roman" w:eastAsia="Calibri" w:hAnsi="Times New Roman" w:cs="Times New Roman"/>
          <w:sz w:val="24"/>
          <w:szCs w:val="24"/>
          <w:lang w:eastAsia="en-US"/>
        </w:rPr>
        <w:tab/>
        <w:t>составлять портфолио.</w:t>
      </w:r>
    </w:p>
    <w:p w14:paraId="4BDDB925"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p>
    <w:p w14:paraId="14148BBF"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p>
    <w:p w14:paraId="7341E6EA"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p>
    <w:p w14:paraId="4244989E" w14:textId="77777777" w:rsidR="00CC7530" w:rsidRPr="00274BC2" w:rsidRDefault="00CC7530" w:rsidP="004262D0">
      <w:pPr>
        <w:tabs>
          <w:tab w:val="left" w:pos="284"/>
        </w:tabs>
        <w:spacing w:after="0" w:line="240" w:lineRule="auto"/>
        <w:ind w:firstLine="567"/>
        <w:jc w:val="center"/>
        <w:rPr>
          <w:rFonts w:ascii="Times New Roman" w:eastAsia="Calibri" w:hAnsi="Times New Roman" w:cs="Times New Roman"/>
          <w:b/>
          <w:sz w:val="24"/>
          <w:szCs w:val="24"/>
          <w:lang w:eastAsia="en-US"/>
        </w:rPr>
      </w:pPr>
      <w:r w:rsidRPr="00274BC2">
        <w:rPr>
          <w:rFonts w:ascii="Times New Roman" w:eastAsia="Calibri" w:hAnsi="Times New Roman" w:cs="Times New Roman"/>
          <w:b/>
          <w:sz w:val="24"/>
          <w:szCs w:val="24"/>
          <w:lang w:eastAsia="en-US"/>
        </w:rPr>
        <w:t>Программа «Лидер»</w:t>
      </w:r>
    </w:p>
    <w:p w14:paraId="5C9FB7BE" w14:textId="77777777" w:rsidR="004262D0" w:rsidRPr="00274BC2" w:rsidRDefault="004262D0" w:rsidP="004262D0">
      <w:pPr>
        <w:tabs>
          <w:tab w:val="left" w:pos="284"/>
        </w:tabs>
        <w:spacing w:after="0" w:line="240" w:lineRule="auto"/>
        <w:ind w:firstLine="567"/>
        <w:jc w:val="center"/>
        <w:rPr>
          <w:rFonts w:ascii="Times New Roman" w:eastAsia="Calibri" w:hAnsi="Times New Roman" w:cs="Times New Roman"/>
          <w:b/>
          <w:sz w:val="24"/>
          <w:szCs w:val="24"/>
          <w:lang w:eastAsia="en-US"/>
        </w:rPr>
      </w:pPr>
    </w:p>
    <w:p w14:paraId="7658E5C3" w14:textId="77777777" w:rsidR="004262D0" w:rsidRPr="00CB0318" w:rsidRDefault="004262D0" w:rsidP="004262D0">
      <w:pPr>
        <w:tabs>
          <w:tab w:val="left" w:pos="-142"/>
        </w:tabs>
        <w:spacing w:after="0" w:line="240" w:lineRule="auto"/>
        <w:jc w:val="both"/>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Возраст детей:  12-16лет</w:t>
      </w:r>
    </w:p>
    <w:p w14:paraId="4B735FB4" w14:textId="77777777" w:rsidR="004262D0" w:rsidRPr="00CB0318" w:rsidRDefault="004262D0" w:rsidP="004262D0">
      <w:pPr>
        <w:tabs>
          <w:tab w:val="left" w:pos="-142"/>
        </w:tabs>
        <w:spacing w:after="0" w:line="240" w:lineRule="auto"/>
        <w:jc w:val="both"/>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lastRenderedPageBreak/>
        <w:t>Срок реализации: 2 года</w:t>
      </w:r>
    </w:p>
    <w:p w14:paraId="242B4B98" w14:textId="77777777" w:rsidR="004262D0" w:rsidRPr="00274BC2" w:rsidRDefault="004262D0" w:rsidP="004262D0">
      <w:pPr>
        <w:tabs>
          <w:tab w:val="left" w:pos="284"/>
        </w:tabs>
        <w:spacing w:after="0" w:line="240" w:lineRule="auto"/>
        <w:ind w:firstLine="567"/>
        <w:jc w:val="center"/>
        <w:rPr>
          <w:rFonts w:ascii="Times New Roman" w:eastAsia="Calibri" w:hAnsi="Times New Roman" w:cs="Times New Roman"/>
          <w:sz w:val="24"/>
          <w:szCs w:val="24"/>
          <w:lang w:eastAsia="en-US"/>
        </w:rPr>
      </w:pPr>
    </w:p>
    <w:p w14:paraId="2BFFB979"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Данная программа по целевой направленности – социально педагогическая и призвана решать в процессе реализации многие педагогические и социальные задачи; нацелена на создание объединения учащихся с творческим потенциалом, сплоченной инициативной команды, стремящейся к саморазвитию и самореализации.</w:t>
      </w:r>
    </w:p>
    <w:p w14:paraId="0C7B13BA"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u w:val="single"/>
          <w:lang w:eastAsia="en-US"/>
        </w:rPr>
        <w:t>Цель:</w:t>
      </w:r>
      <w:r w:rsidRPr="00274BC2">
        <w:rPr>
          <w:rFonts w:ascii="Times New Roman" w:eastAsia="Calibri" w:hAnsi="Times New Roman" w:cs="Times New Roman"/>
          <w:sz w:val="24"/>
          <w:szCs w:val="24"/>
          <w:lang w:eastAsia="en-US"/>
        </w:rPr>
        <w:t xml:space="preserve"> Формировать лидерское мировоззрение учащихся через овладение основами психологии, ораторского организаторского искусства</w:t>
      </w:r>
    </w:p>
    <w:p w14:paraId="68B085F5"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u w:val="single"/>
          <w:lang w:eastAsia="en-US"/>
        </w:rPr>
        <w:t>Задачи</w:t>
      </w:r>
      <w:r w:rsidRPr="00274BC2">
        <w:rPr>
          <w:rFonts w:ascii="Times New Roman" w:eastAsia="Calibri" w:hAnsi="Times New Roman" w:cs="Times New Roman"/>
          <w:sz w:val="24"/>
          <w:szCs w:val="24"/>
          <w:lang w:eastAsia="en-US"/>
        </w:rPr>
        <w:t>:</w:t>
      </w:r>
    </w:p>
    <w:p w14:paraId="570FFB78"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1.Формирование у ребенка положительной «Я-конкуренции», которая характеризуется тремя факторами:</w:t>
      </w:r>
    </w:p>
    <w:p w14:paraId="1B2F00EA"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А) уверенностью в доброжелательном отношении к нему других людей;</w:t>
      </w:r>
    </w:p>
    <w:p w14:paraId="7542CE12"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Б) убежденностью в овладении им тех или иных видов деятельности;</w:t>
      </w:r>
    </w:p>
    <w:p w14:paraId="1EE88A2B"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В) чувством собственной значимости.</w:t>
      </w:r>
    </w:p>
    <w:p w14:paraId="5A095063"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2.Формирование у детей навыков сотрудничества, коллективного взаимодействия;</w:t>
      </w:r>
    </w:p>
    <w:p w14:paraId="325DCBB8"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3.Формирование потребности заниматься полезной деятельностью, умение включаться в такую деятельность и самостоятельно организовать её;</w:t>
      </w:r>
    </w:p>
    <w:p w14:paraId="535D1EF2"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4.Развитие лидерских качеств личности;</w:t>
      </w:r>
    </w:p>
    <w:p w14:paraId="3679003B"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5.Формирование активной гражданской позиции;</w:t>
      </w:r>
    </w:p>
    <w:p w14:paraId="5B0ABADD"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6.Педагогическая поддержка в опосредованной социализации личности;</w:t>
      </w:r>
    </w:p>
    <w:p w14:paraId="45AF8B8C"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7.Помощь классным руководителям в проведении мероприятий по программе «Галстучная страна».</w:t>
      </w:r>
      <w:r w:rsidRPr="00274BC2">
        <w:rPr>
          <w:rFonts w:ascii="Times New Roman" w:eastAsia="Calibri" w:hAnsi="Times New Roman" w:cs="Times New Roman"/>
          <w:sz w:val="24"/>
          <w:szCs w:val="24"/>
          <w:lang w:eastAsia="en-US"/>
        </w:rPr>
        <w:tab/>
      </w:r>
    </w:p>
    <w:p w14:paraId="7A895CD6"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Главный принцип  деятельности  ДО «Лидер» - личность  развивается и формируется в деятельности. И чем богаче  и содержательнее будет  организована  эта деятельность, тем больше создается возможностей для целенаправленного  воздействия на подростка, самовоспитания  его  духовных  потребностей, в том числе и в творчестве, и в социально-значимой детальности.</w:t>
      </w:r>
    </w:p>
    <w:p w14:paraId="02BB7BED" w14:textId="77777777" w:rsidR="00CC7530" w:rsidRPr="00274BC2" w:rsidRDefault="00CC7530" w:rsidP="00E31A09">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В ходе реализации программы «Лидер» к процессу творческой, организационной и экспериментальной работы будут привлечены именно те учащиеся, которые имеют способности к организаторской деятельности, тенденцию к лидерскому, позитивному поведению в классных коллективах, а также имеют активную жизненную позицию и большое желание заниматься общественной работой в общешколь</w:t>
      </w:r>
      <w:r w:rsidR="00E31A09" w:rsidRPr="00274BC2">
        <w:rPr>
          <w:rFonts w:ascii="Times New Roman" w:eastAsia="Calibri" w:hAnsi="Times New Roman" w:cs="Times New Roman"/>
          <w:sz w:val="24"/>
          <w:szCs w:val="24"/>
          <w:lang w:eastAsia="en-US"/>
        </w:rPr>
        <w:t>ном коллективе, в своем кла</w:t>
      </w:r>
    </w:p>
    <w:p w14:paraId="6D8DE213" w14:textId="77777777" w:rsidR="004262D0" w:rsidRPr="00274BC2" w:rsidRDefault="004262D0" w:rsidP="00E31A09">
      <w:pPr>
        <w:tabs>
          <w:tab w:val="left" w:pos="284"/>
        </w:tabs>
        <w:spacing w:after="0" w:line="240" w:lineRule="auto"/>
        <w:ind w:firstLine="567"/>
        <w:jc w:val="both"/>
        <w:rPr>
          <w:rFonts w:ascii="Times New Roman" w:eastAsia="Calibri" w:hAnsi="Times New Roman" w:cs="Times New Roman"/>
          <w:sz w:val="24"/>
          <w:szCs w:val="24"/>
          <w:lang w:eastAsia="en-US"/>
        </w:rPr>
      </w:pPr>
    </w:p>
    <w:p w14:paraId="7726EED5" w14:textId="77777777" w:rsidR="00CC7530" w:rsidRPr="00274BC2" w:rsidRDefault="00CC7530" w:rsidP="004262D0">
      <w:pPr>
        <w:tabs>
          <w:tab w:val="left" w:pos="284"/>
        </w:tabs>
        <w:spacing w:after="0" w:line="240" w:lineRule="auto"/>
        <w:ind w:firstLine="567"/>
        <w:jc w:val="center"/>
        <w:rPr>
          <w:rFonts w:ascii="Times New Roman" w:eastAsia="Calibri" w:hAnsi="Times New Roman" w:cs="Times New Roman"/>
          <w:b/>
          <w:sz w:val="24"/>
          <w:szCs w:val="24"/>
          <w:lang w:eastAsia="en-US"/>
        </w:rPr>
      </w:pPr>
      <w:r w:rsidRPr="00274BC2">
        <w:rPr>
          <w:rFonts w:ascii="Times New Roman" w:eastAsia="Calibri" w:hAnsi="Times New Roman" w:cs="Times New Roman"/>
          <w:b/>
          <w:sz w:val="24"/>
          <w:szCs w:val="24"/>
          <w:lang w:eastAsia="en-US"/>
        </w:rPr>
        <w:t>Программа «Содружество»</w:t>
      </w:r>
    </w:p>
    <w:p w14:paraId="2BA562EE" w14:textId="77777777" w:rsidR="004262D0" w:rsidRPr="00274BC2" w:rsidRDefault="004262D0" w:rsidP="004262D0">
      <w:pPr>
        <w:tabs>
          <w:tab w:val="left" w:pos="284"/>
        </w:tabs>
        <w:spacing w:after="0" w:line="240" w:lineRule="auto"/>
        <w:ind w:firstLine="567"/>
        <w:jc w:val="center"/>
        <w:rPr>
          <w:rFonts w:ascii="Times New Roman" w:eastAsia="Calibri" w:hAnsi="Times New Roman" w:cs="Times New Roman"/>
          <w:b/>
          <w:sz w:val="24"/>
          <w:szCs w:val="24"/>
          <w:lang w:eastAsia="en-US"/>
        </w:rPr>
      </w:pPr>
    </w:p>
    <w:p w14:paraId="02D1208D" w14:textId="77777777" w:rsidR="004262D0" w:rsidRPr="00CB0318" w:rsidRDefault="004262D0" w:rsidP="004262D0">
      <w:pPr>
        <w:tabs>
          <w:tab w:val="left" w:pos="-142"/>
        </w:tabs>
        <w:spacing w:after="0" w:line="240" w:lineRule="auto"/>
        <w:jc w:val="both"/>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Возраст детей:  1</w:t>
      </w:r>
      <w:r w:rsidR="00587102" w:rsidRPr="00CB0318">
        <w:rPr>
          <w:rFonts w:ascii="Times New Roman" w:eastAsia="Calibri" w:hAnsi="Times New Roman" w:cs="Times New Roman"/>
          <w:sz w:val="24"/>
          <w:szCs w:val="24"/>
          <w:lang w:eastAsia="en-US"/>
        </w:rPr>
        <w:t>3</w:t>
      </w:r>
      <w:r w:rsidRPr="00CB0318">
        <w:rPr>
          <w:rFonts w:ascii="Times New Roman" w:eastAsia="Calibri" w:hAnsi="Times New Roman" w:cs="Times New Roman"/>
          <w:sz w:val="24"/>
          <w:szCs w:val="24"/>
          <w:lang w:eastAsia="en-US"/>
        </w:rPr>
        <w:t>-16лет</w:t>
      </w:r>
    </w:p>
    <w:p w14:paraId="2BDA7DC4" w14:textId="77777777" w:rsidR="004262D0" w:rsidRPr="00CB0318" w:rsidRDefault="004262D0" w:rsidP="004262D0">
      <w:pPr>
        <w:tabs>
          <w:tab w:val="left" w:pos="-142"/>
        </w:tabs>
        <w:spacing w:after="0" w:line="240" w:lineRule="auto"/>
        <w:jc w:val="both"/>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Срок реализации: 2 года</w:t>
      </w:r>
    </w:p>
    <w:p w14:paraId="7817990D" w14:textId="77777777" w:rsidR="004262D0" w:rsidRPr="00274BC2" w:rsidRDefault="004262D0" w:rsidP="004262D0">
      <w:pPr>
        <w:tabs>
          <w:tab w:val="left" w:pos="284"/>
        </w:tabs>
        <w:spacing w:after="0" w:line="240" w:lineRule="auto"/>
        <w:ind w:firstLine="567"/>
        <w:jc w:val="center"/>
        <w:rPr>
          <w:rFonts w:ascii="Times New Roman" w:eastAsia="Calibri" w:hAnsi="Times New Roman" w:cs="Times New Roman"/>
          <w:b/>
          <w:sz w:val="24"/>
          <w:szCs w:val="24"/>
          <w:lang w:eastAsia="en-US"/>
        </w:rPr>
      </w:pPr>
    </w:p>
    <w:p w14:paraId="3C577831"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Данная программа по целевой направленности – социально педагогическая и призвана решать в процессе реализации многие педагогические и социальные задачи; нацелена на создание объединения учащихся с творческим потенциалом, сплоченной инициативной команды, стремящейся к саморазвитию и самореализации.</w:t>
      </w:r>
    </w:p>
    <w:p w14:paraId="02AABC02"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u w:val="single"/>
          <w:lang w:eastAsia="en-US"/>
        </w:rPr>
        <w:t>Цель:</w:t>
      </w:r>
      <w:r w:rsidRPr="00274BC2">
        <w:rPr>
          <w:rFonts w:ascii="Times New Roman" w:eastAsia="Calibri" w:hAnsi="Times New Roman" w:cs="Times New Roman"/>
          <w:sz w:val="24"/>
          <w:szCs w:val="24"/>
          <w:lang w:eastAsia="en-US"/>
        </w:rPr>
        <w:t xml:space="preserve"> Формировать лидерское мировоззрение учащихся через овладение основами психологии, ораторского организаторского искусства.</w:t>
      </w:r>
    </w:p>
    <w:p w14:paraId="6AFB41C9"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u w:val="single"/>
          <w:lang w:eastAsia="en-US"/>
        </w:rPr>
      </w:pPr>
      <w:r w:rsidRPr="00274BC2">
        <w:rPr>
          <w:rFonts w:ascii="Times New Roman" w:eastAsia="Calibri" w:hAnsi="Times New Roman" w:cs="Times New Roman"/>
          <w:sz w:val="24"/>
          <w:szCs w:val="24"/>
          <w:u w:val="single"/>
          <w:lang w:eastAsia="en-US"/>
        </w:rPr>
        <w:t xml:space="preserve">Задачи: </w:t>
      </w:r>
    </w:p>
    <w:p w14:paraId="4417AA8B" w14:textId="77777777" w:rsidR="00CC7530" w:rsidRPr="00274BC2" w:rsidRDefault="00CC7530" w:rsidP="00CC7530">
      <w:pPr>
        <w:tabs>
          <w:tab w:val="left" w:pos="284"/>
          <w:tab w:val="left" w:pos="709"/>
          <w:tab w:val="left" w:pos="851"/>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1.</w:t>
      </w:r>
      <w:r w:rsidRPr="00274BC2">
        <w:rPr>
          <w:rFonts w:ascii="Times New Roman" w:eastAsia="Calibri" w:hAnsi="Times New Roman" w:cs="Times New Roman"/>
          <w:sz w:val="24"/>
          <w:szCs w:val="24"/>
          <w:lang w:eastAsia="en-US"/>
        </w:rPr>
        <w:tab/>
        <w:t>Формирование у детей навыков сотрудничества, коллективного взаимодействия;</w:t>
      </w:r>
    </w:p>
    <w:p w14:paraId="5AF65DE7" w14:textId="77777777" w:rsidR="00CC7530" w:rsidRPr="00274BC2" w:rsidRDefault="00CC7530" w:rsidP="00CC7530">
      <w:pPr>
        <w:tabs>
          <w:tab w:val="left" w:pos="284"/>
          <w:tab w:val="left" w:pos="709"/>
          <w:tab w:val="left" w:pos="851"/>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2.</w:t>
      </w:r>
      <w:r w:rsidRPr="00274BC2">
        <w:rPr>
          <w:rFonts w:ascii="Times New Roman" w:eastAsia="Calibri" w:hAnsi="Times New Roman" w:cs="Times New Roman"/>
          <w:sz w:val="24"/>
          <w:szCs w:val="24"/>
          <w:lang w:eastAsia="en-US"/>
        </w:rPr>
        <w:tab/>
        <w:t>Формирование потребности заниматься полезной деятельностью, умение включаться в такую деятельность и самостоятельно организовать её;</w:t>
      </w:r>
    </w:p>
    <w:p w14:paraId="387D44BB" w14:textId="77777777" w:rsidR="00CC7530" w:rsidRPr="00274BC2" w:rsidRDefault="00CC7530" w:rsidP="00CC7530">
      <w:pPr>
        <w:tabs>
          <w:tab w:val="left" w:pos="284"/>
          <w:tab w:val="left" w:pos="709"/>
          <w:tab w:val="left" w:pos="851"/>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3.</w:t>
      </w:r>
      <w:r w:rsidRPr="00274BC2">
        <w:rPr>
          <w:rFonts w:ascii="Times New Roman" w:eastAsia="Calibri" w:hAnsi="Times New Roman" w:cs="Times New Roman"/>
          <w:sz w:val="24"/>
          <w:szCs w:val="24"/>
          <w:lang w:eastAsia="en-US"/>
        </w:rPr>
        <w:tab/>
        <w:t>Развитие лидерских качеств личности;</w:t>
      </w:r>
    </w:p>
    <w:p w14:paraId="38C27D4B" w14:textId="77777777" w:rsidR="00CC7530" w:rsidRPr="00274BC2" w:rsidRDefault="00CC7530" w:rsidP="00CC7530">
      <w:pPr>
        <w:tabs>
          <w:tab w:val="left" w:pos="284"/>
          <w:tab w:val="left" w:pos="709"/>
          <w:tab w:val="left" w:pos="851"/>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4.</w:t>
      </w:r>
      <w:r w:rsidRPr="00274BC2">
        <w:rPr>
          <w:rFonts w:ascii="Times New Roman" w:eastAsia="Calibri" w:hAnsi="Times New Roman" w:cs="Times New Roman"/>
          <w:sz w:val="24"/>
          <w:szCs w:val="24"/>
          <w:lang w:eastAsia="en-US"/>
        </w:rPr>
        <w:tab/>
        <w:t>Формирование активной гражданской позиции;</w:t>
      </w:r>
    </w:p>
    <w:p w14:paraId="184D8B67" w14:textId="77777777" w:rsidR="00CC7530" w:rsidRPr="00274BC2" w:rsidRDefault="00CC7530" w:rsidP="00CC7530">
      <w:pPr>
        <w:tabs>
          <w:tab w:val="left" w:pos="284"/>
          <w:tab w:val="left" w:pos="709"/>
          <w:tab w:val="left" w:pos="851"/>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lastRenderedPageBreak/>
        <w:t>5.</w:t>
      </w:r>
      <w:r w:rsidRPr="00274BC2">
        <w:rPr>
          <w:rFonts w:ascii="Times New Roman" w:eastAsia="Calibri" w:hAnsi="Times New Roman" w:cs="Times New Roman"/>
          <w:sz w:val="24"/>
          <w:szCs w:val="24"/>
          <w:lang w:eastAsia="en-US"/>
        </w:rPr>
        <w:tab/>
        <w:t>Педагогическая поддержка в опосредованной социализации личности;</w:t>
      </w:r>
    </w:p>
    <w:p w14:paraId="71E9AA22" w14:textId="77777777" w:rsidR="00CC7530" w:rsidRPr="00274BC2" w:rsidRDefault="00CC7530" w:rsidP="00CC7530">
      <w:pPr>
        <w:tabs>
          <w:tab w:val="left" w:pos="284"/>
          <w:tab w:val="left" w:pos="709"/>
          <w:tab w:val="left" w:pos="851"/>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6.</w:t>
      </w:r>
      <w:r w:rsidRPr="00274BC2">
        <w:rPr>
          <w:rFonts w:ascii="Times New Roman" w:eastAsia="Calibri" w:hAnsi="Times New Roman" w:cs="Times New Roman"/>
          <w:sz w:val="24"/>
          <w:szCs w:val="24"/>
          <w:lang w:eastAsia="en-US"/>
        </w:rPr>
        <w:tab/>
        <w:t>Помощь классным руководителям в проведении мероприятий по программе «Галстучная страна».</w:t>
      </w:r>
    </w:p>
    <w:p w14:paraId="2C30D1A4"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xml:space="preserve">В ходе реализации программы «Содружество» к процессу творческой, организационной и экспериментальной работы будут привлечены именно те учащиеся, которые имеют способности к организаторской деятельности, тенденцию к лидерскому, позитивному поведению в классных коллективах, а также имеют активную жизненную позицию и большое желание заниматься общественной работой в общешкольном коллективе, в своем классе. </w:t>
      </w:r>
    </w:p>
    <w:p w14:paraId="67E73AA5"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Реализация образовательной программы включает в свое содержание разделы, которые:</w:t>
      </w:r>
    </w:p>
    <w:p w14:paraId="2CC1C361"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помогут ребятам в освоении искусства быть хорошим оратором, ведущим, организатором различных форм КТД;</w:t>
      </w:r>
    </w:p>
    <w:p w14:paraId="2071283F"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способствуют формированию у детей навыков сотрудничества, коллективного взаимодействия;</w:t>
      </w:r>
    </w:p>
    <w:p w14:paraId="3021C1B8"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постепенно, в результате совместной, целенаправленной деятельности развивают потребности заниматься полезной деятельностью, умение включаться в такую деятельность и самостоятельно организовывать её;</w:t>
      </w:r>
    </w:p>
    <w:p w14:paraId="1A11789A"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в ходе предлагаемой деятельности в малых группах способствуют формированию активной группы, способной подготовить, оформить и экспериментально обосновать любое интересное коллективное творческое дело.</w:t>
      </w:r>
    </w:p>
    <w:p w14:paraId="2B4C6DBC" w14:textId="77777777" w:rsidR="00CC7530" w:rsidRPr="00274BC2" w:rsidRDefault="00CC7530" w:rsidP="00CC7530">
      <w:pPr>
        <w:tabs>
          <w:tab w:val="left" w:pos="284"/>
          <w:tab w:val="left" w:pos="851"/>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Образовательная программа состоит из следующих разделов:</w:t>
      </w:r>
    </w:p>
    <w:p w14:paraId="2E1A8B35" w14:textId="77777777" w:rsidR="00CC7530" w:rsidRPr="00274BC2" w:rsidRDefault="00CC7530" w:rsidP="00CC7530">
      <w:pPr>
        <w:tabs>
          <w:tab w:val="left" w:pos="284"/>
          <w:tab w:val="left" w:pos="851"/>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1.</w:t>
      </w:r>
      <w:r w:rsidRPr="00274BC2">
        <w:rPr>
          <w:rFonts w:ascii="Times New Roman" w:eastAsia="Calibri" w:hAnsi="Times New Roman" w:cs="Times New Roman"/>
          <w:sz w:val="24"/>
          <w:szCs w:val="24"/>
          <w:lang w:eastAsia="en-US"/>
        </w:rPr>
        <w:tab/>
        <w:t>Современное детское движение: знакомство с детскими движениями РТ и РФ. Программы деятельности СНТ. Формы и методы самоуправления в детских организациях. Знакомство с программами детских объединений в РТ.</w:t>
      </w:r>
    </w:p>
    <w:p w14:paraId="4B5B35C9" w14:textId="77777777" w:rsidR="00CC7530" w:rsidRPr="00274BC2" w:rsidRDefault="00CC7530" w:rsidP="00CC7530">
      <w:pPr>
        <w:tabs>
          <w:tab w:val="left" w:pos="284"/>
          <w:tab w:val="left" w:pos="851"/>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2. Психология общения: изучение психологических особенностей личности. Уровни развития коллектива. Стиль общения. Технология, тренинги общения.</w:t>
      </w:r>
    </w:p>
    <w:p w14:paraId="052B4F71" w14:textId="77777777" w:rsidR="00CC7530" w:rsidRPr="00274BC2" w:rsidRDefault="00CC7530" w:rsidP="00CC7530">
      <w:pPr>
        <w:tabs>
          <w:tab w:val="left" w:pos="284"/>
          <w:tab w:val="left" w:pos="851"/>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xml:space="preserve">3. </w:t>
      </w:r>
      <w:r w:rsidRPr="00274BC2">
        <w:rPr>
          <w:rFonts w:ascii="Times New Roman" w:eastAsia="Calibri" w:hAnsi="Times New Roman" w:cs="Times New Roman"/>
          <w:sz w:val="24"/>
          <w:szCs w:val="24"/>
          <w:lang w:eastAsia="en-US"/>
        </w:rPr>
        <w:tab/>
        <w:t>Воспитание качества лидера-организатора: развитие личностных качеств организатора, развитие памяти, внимания, творческого воображения… Организаторская этика, секреты организаторского мастерства.</w:t>
      </w:r>
    </w:p>
    <w:p w14:paraId="69935958" w14:textId="77777777" w:rsidR="00CC7530" w:rsidRPr="00274BC2" w:rsidRDefault="00CC7530" w:rsidP="00CC7530">
      <w:pPr>
        <w:tabs>
          <w:tab w:val="left" w:pos="284"/>
          <w:tab w:val="left" w:pos="851"/>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4. Методика организации игровых программ разных видов игр: виды и формы игр. Технология подготовки и проведения игр. Игровой тренинг, знакомство с играми народов мира и с играми для разных возрастов. Подготовка и проведение игр на базе школы.</w:t>
      </w:r>
    </w:p>
    <w:p w14:paraId="54D7871E" w14:textId="77777777" w:rsidR="00CC7530" w:rsidRPr="00274BC2" w:rsidRDefault="00CC7530" w:rsidP="00CC7530">
      <w:pPr>
        <w:tabs>
          <w:tab w:val="left" w:pos="284"/>
          <w:tab w:val="left" w:pos="851"/>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5.</w:t>
      </w:r>
      <w:r w:rsidRPr="00274BC2">
        <w:rPr>
          <w:rFonts w:ascii="Times New Roman" w:eastAsia="Calibri" w:hAnsi="Times New Roman" w:cs="Times New Roman"/>
          <w:sz w:val="24"/>
          <w:szCs w:val="24"/>
          <w:lang w:eastAsia="en-US"/>
        </w:rPr>
        <w:tab/>
        <w:t>Методика подготовки  и проведение коллективных творческих дел: Изучение методики проведения КТД. Развитие учений и навыков творческой работы. Подготовка и проведение творческих вечеров, праздников, конкурсов.  Подготовка к районным и республиканским делам.</w:t>
      </w:r>
    </w:p>
    <w:p w14:paraId="6B67774B"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p>
    <w:p w14:paraId="7B585993"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b/>
          <w:sz w:val="24"/>
          <w:szCs w:val="24"/>
          <w:lang w:eastAsia="en-US"/>
        </w:rPr>
      </w:pPr>
    </w:p>
    <w:p w14:paraId="07715ACF" w14:textId="77777777" w:rsidR="00CC7530" w:rsidRPr="00274BC2" w:rsidRDefault="00CC7530" w:rsidP="00587102">
      <w:pPr>
        <w:tabs>
          <w:tab w:val="left" w:pos="284"/>
        </w:tabs>
        <w:spacing w:after="0" w:line="240" w:lineRule="auto"/>
        <w:ind w:firstLine="567"/>
        <w:jc w:val="center"/>
        <w:rPr>
          <w:rFonts w:ascii="Times New Roman" w:eastAsia="Calibri" w:hAnsi="Times New Roman" w:cs="Times New Roman"/>
          <w:b/>
          <w:sz w:val="24"/>
          <w:szCs w:val="24"/>
          <w:lang w:eastAsia="en-US"/>
        </w:rPr>
      </w:pPr>
      <w:r w:rsidRPr="00274BC2">
        <w:rPr>
          <w:rFonts w:ascii="Times New Roman" w:eastAsia="Calibri" w:hAnsi="Times New Roman" w:cs="Times New Roman"/>
          <w:b/>
          <w:sz w:val="24"/>
          <w:szCs w:val="24"/>
          <w:lang w:eastAsia="en-US"/>
        </w:rPr>
        <w:t>Программа «Школа вожатых»</w:t>
      </w:r>
    </w:p>
    <w:p w14:paraId="22B57B29" w14:textId="77777777" w:rsidR="00587102" w:rsidRPr="00274BC2" w:rsidRDefault="00587102" w:rsidP="00587102">
      <w:pPr>
        <w:tabs>
          <w:tab w:val="left" w:pos="284"/>
        </w:tabs>
        <w:spacing w:after="0" w:line="240" w:lineRule="auto"/>
        <w:ind w:firstLine="567"/>
        <w:jc w:val="center"/>
        <w:rPr>
          <w:rFonts w:ascii="Times New Roman" w:eastAsia="Calibri" w:hAnsi="Times New Roman" w:cs="Times New Roman"/>
          <w:b/>
          <w:sz w:val="24"/>
          <w:szCs w:val="24"/>
          <w:lang w:eastAsia="en-US"/>
        </w:rPr>
      </w:pPr>
    </w:p>
    <w:p w14:paraId="2742A412" w14:textId="77777777" w:rsidR="00587102" w:rsidRPr="00CB0318" w:rsidRDefault="00587102" w:rsidP="00587102">
      <w:pPr>
        <w:tabs>
          <w:tab w:val="left" w:pos="-142"/>
        </w:tabs>
        <w:spacing w:after="0" w:line="240" w:lineRule="auto"/>
        <w:jc w:val="both"/>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Возраст детей:  12-17лет</w:t>
      </w:r>
    </w:p>
    <w:p w14:paraId="429D07A7" w14:textId="77777777" w:rsidR="00587102" w:rsidRPr="00CB0318" w:rsidRDefault="00587102" w:rsidP="00587102">
      <w:pPr>
        <w:tabs>
          <w:tab w:val="left" w:pos="-142"/>
        </w:tabs>
        <w:spacing w:after="0" w:line="240" w:lineRule="auto"/>
        <w:jc w:val="both"/>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Срок реализации: 2 года</w:t>
      </w:r>
    </w:p>
    <w:p w14:paraId="1D3B6597" w14:textId="77777777" w:rsidR="00587102" w:rsidRPr="00274BC2" w:rsidRDefault="00587102" w:rsidP="00587102">
      <w:pPr>
        <w:tabs>
          <w:tab w:val="left" w:pos="284"/>
        </w:tabs>
        <w:spacing w:after="0" w:line="240" w:lineRule="auto"/>
        <w:ind w:firstLine="567"/>
        <w:jc w:val="center"/>
        <w:rPr>
          <w:rFonts w:ascii="Times New Roman" w:eastAsia="Calibri" w:hAnsi="Times New Roman" w:cs="Times New Roman"/>
          <w:b/>
          <w:sz w:val="24"/>
          <w:szCs w:val="24"/>
          <w:lang w:eastAsia="en-US"/>
        </w:rPr>
      </w:pPr>
    </w:p>
    <w:p w14:paraId="0AB5161E"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Предлагаемые обучающие занятия создадут благоприятные условия для социализации подростка. Ориентированный на выявление и реализацию лидерского потенциала подростка. Образовательная программа сможет помочь ему более полно и объективно осознать свой лидерский потенциал и пути его развития в рамках лично – и общественно полезной деятельности.</w:t>
      </w:r>
    </w:p>
    <w:p w14:paraId="601E4295"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u w:val="single"/>
          <w:lang w:eastAsia="en-US"/>
        </w:rPr>
        <w:t>Цель:</w:t>
      </w:r>
      <w:r w:rsidRPr="00274BC2">
        <w:rPr>
          <w:rFonts w:ascii="Times New Roman" w:eastAsia="Calibri" w:hAnsi="Times New Roman" w:cs="Times New Roman"/>
          <w:sz w:val="24"/>
          <w:szCs w:val="24"/>
          <w:lang w:eastAsia="en-US"/>
        </w:rPr>
        <w:t xml:space="preserve"> Создание условий для формирования у подростков 12 – 15 лет навыков эффективного взаимодействия в команде, развития коммуникативных, лидерских качеств и активной жизненной позиции.</w:t>
      </w:r>
    </w:p>
    <w:p w14:paraId="03ED2520"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u w:val="single"/>
          <w:lang w:eastAsia="en-US"/>
        </w:rPr>
      </w:pPr>
      <w:r w:rsidRPr="00274BC2">
        <w:rPr>
          <w:rFonts w:ascii="Times New Roman" w:eastAsia="Calibri" w:hAnsi="Times New Roman" w:cs="Times New Roman"/>
          <w:sz w:val="24"/>
          <w:szCs w:val="24"/>
          <w:u w:val="single"/>
          <w:lang w:eastAsia="en-US"/>
        </w:rPr>
        <w:lastRenderedPageBreak/>
        <w:t xml:space="preserve">Задачи: </w:t>
      </w:r>
    </w:p>
    <w:p w14:paraId="3BB5EBAE"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w:t>
      </w:r>
      <w:r w:rsidRPr="00274BC2">
        <w:rPr>
          <w:rFonts w:ascii="Times New Roman" w:eastAsia="Calibri" w:hAnsi="Times New Roman" w:cs="Times New Roman"/>
          <w:sz w:val="24"/>
          <w:szCs w:val="24"/>
          <w:lang w:eastAsia="en-US"/>
        </w:rPr>
        <w:tab/>
        <w:t>Образовательные</w:t>
      </w:r>
    </w:p>
    <w:p w14:paraId="4D1F4EBF"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способствовать формированию: лидерских качеств, навыков руководства и умений руководитель, психологической и коммуникативной культуры, способности к рефлексии.</w:t>
      </w:r>
    </w:p>
    <w:p w14:paraId="451CDBBD"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w:t>
      </w:r>
      <w:r w:rsidRPr="00274BC2">
        <w:rPr>
          <w:rFonts w:ascii="Times New Roman" w:eastAsia="Calibri" w:hAnsi="Times New Roman" w:cs="Times New Roman"/>
          <w:sz w:val="24"/>
          <w:szCs w:val="24"/>
          <w:lang w:eastAsia="en-US"/>
        </w:rPr>
        <w:tab/>
        <w:t>Развивающие</w:t>
      </w:r>
    </w:p>
    <w:p w14:paraId="7F26C024"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способствовать развитию: аналитического и критического мышления, самооценки, навыков работы в группе, в команде; творческих и интеллектуальных способностей; эмоциональной устойчивости в сложных жизненных ситуациях, воли и настойчивости; умения самокритичного отношения к себе</w:t>
      </w:r>
    </w:p>
    <w:p w14:paraId="0CA62728"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w:t>
      </w:r>
      <w:r w:rsidRPr="00274BC2">
        <w:rPr>
          <w:rFonts w:ascii="Times New Roman" w:eastAsia="Calibri" w:hAnsi="Times New Roman" w:cs="Times New Roman"/>
          <w:sz w:val="24"/>
          <w:szCs w:val="24"/>
          <w:lang w:eastAsia="en-US"/>
        </w:rPr>
        <w:tab/>
        <w:t xml:space="preserve">Воспитательные </w:t>
      </w:r>
    </w:p>
    <w:p w14:paraId="5D38E998"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создать условия для: нравственного становления учащихся, мотивации к социально значимой деятельности, активизации ученического самоуправления, создания благоприятного психологического климата снижения уровня тревожности в детском коллективе.</w:t>
      </w:r>
    </w:p>
    <w:p w14:paraId="6B6651AB"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В конце первого года обучения обучающийся должен знать:</w:t>
      </w:r>
    </w:p>
    <w:p w14:paraId="4F580B13"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w:t>
      </w:r>
      <w:r w:rsidRPr="00274BC2">
        <w:rPr>
          <w:rFonts w:ascii="Times New Roman" w:eastAsia="Calibri" w:hAnsi="Times New Roman" w:cs="Times New Roman"/>
          <w:sz w:val="24"/>
          <w:szCs w:val="24"/>
          <w:lang w:eastAsia="en-US"/>
        </w:rPr>
        <w:tab/>
        <w:t>основные качества лидера;</w:t>
      </w:r>
    </w:p>
    <w:p w14:paraId="7FADBEC6"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w:t>
      </w:r>
      <w:r w:rsidRPr="00274BC2">
        <w:rPr>
          <w:rFonts w:ascii="Times New Roman" w:eastAsia="Calibri" w:hAnsi="Times New Roman" w:cs="Times New Roman"/>
          <w:sz w:val="24"/>
          <w:szCs w:val="24"/>
          <w:lang w:eastAsia="en-US"/>
        </w:rPr>
        <w:tab/>
        <w:t>структуру органов самоуправления;</w:t>
      </w:r>
    </w:p>
    <w:p w14:paraId="477CC131"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w:t>
      </w:r>
      <w:r w:rsidRPr="00274BC2">
        <w:rPr>
          <w:rFonts w:ascii="Times New Roman" w:eastAsia="Calibri" w:hAnsi="Times New Roman" w:cs="Times New Roman"/>
          <w:sz w:val="24"/>
          <w:szCs w:val="24"/>
          <w:lang w:eastAsia="en-US"/>
        </w:rPr>
        <w:tab/>
        <w:t>основы организаторской деятельности</w:t>
      </w:r>
    </w:p>
    <w:p w14:paraId="180C5A08"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w:t>
      </w:r>
      <w:r w:rsidRPr="00274BC2">
        <w:rPr>
          <w:rFonts w:ascii="Times New Roman" w:eastAsia="Calibri" w:hAnsi="Times New Roman" w:cs="Times New Roman"/>
          <w:sz w:val="24"/>
          <w:szCs w:val="24"/>
          <w:lang w:eastAsia="en-US"/>
        </w:rPr>
        <w:tab/>
        <w:t>методику работы над коллективно-творческим делом;</w:t>
      </w:r>
    </w:p>
    <w:p w14:paraId="2CE6A798"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w:t>
      </w:r>
      <w:r w:rsidRPr="00274BC2">
        <w:rPr>
          <w:rFonts w:ascii="Times New Roman" w:eastAsia="Calibri" w:hAnsi="Times New Roman" w:cs="Times New Roman"/>
          <w:sz w:val="24"/>
          <w:szCs w:val="24"/>
          <w:lang w:eastAsia="en-US"/>
        </w:rPr>
        <w:tab/>
        <w:t>основы общения;</w:t>
      </w:r>
    </w:p>
    <w:p w14:paraId="27B83F06"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w:t>
      </w:r>
      <w:r w:rsidRPr="00274BC2">
        <w:rPr>
          <w:rFonts w:ascii="Times New Roman" w:eastAsia="Calibri" w:hAnsi="Times New Roman" w:cs="Times New Roman"/>
          <w:sz w:val="24"/>
          <w:szCs w:val="24"/>
          <w:lang w:eastAsia="en-US"/>
        </w:rPr>
        <w:tab/>
        <w:t xml:space="preserve">содержание понятия «конфликт» и пути разрешения; </w:t>
      </w:r>
    </w:p>
    <w:p w14:paraId="6256839F"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w:t>
      </w:r>
      <w:r w:rsidRPr="00274BC2">
        <w:rPr>
          <w:rFonts w:ascii="Times New Roman" w:eastAsia="Calibri" w:hAnsi="Times New Roman" w:cs="Times New Roman"/>
          <w:sz w:val="24"/>
          <w:szCs w:val="24"/>
          <w:lang w:eastAsia="en-US"/>
        </w:rPr>
        <w:tab/>
        <w:t>структуру и содержание портфолио школьника.</w:t>
      </w:r>
    </w:p>
    <w:p w14:paraId="2C045EAD"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В конце первого года обучения обучающийся должен уметь:</w:t>
      </w:r>
    </w:p>
    <w:p w14:paraId="3EB0EC9D"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w:t>
      </w:r>
      <w:r w:rsidRPr="00274BC2">
        <w:rPr>
          <w:rFonts w:ascii="Times New Roman" w:eastAsia="Calibri" w:hAnsi="Times New Roman" w:cs="Times New Roman"/>
          <w:sz w:val="24"/>
          <w:szCs w:val="24"/>
          <w:lang w:eastAsia="en-US"/>
        </w:rPr>
        <w:tab/>
        <w:t>владеть навыками словесного действия;</w:t>
      </w:r>
    </w:p>
    <w:p w14:paraId="24720DBE"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w:t>
      </w:r>
      <w:r w:rsidRPr="00274BC2">
        <w:rPr>
          <w:rFonts w:ascii="Times New Roman" w:eastAsia="Calibri" w:hAnsi="Times New Roman" w:cs="Times New Roman"/>
          <w:sz w:val="24"/>
          <w:szCs w:val="24"/>
          <w:lang w:eastAsia="en-US"/>
        </w:rPr>
        <w:tab/>
        <w:t>развивать навыки управления эмоциями, самооценки, взаимодействия;</w:t>
      </w:r>
    </w:p>
    <w:p w14:paraId="4685E92C"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w:t>
      </w:r>
      <w:r w:rsidRPr="00274BC2">
        <w:rPr>
          <w:rFonts w:ascii="Times New Roman" w:eastAsia="Calibri" w:hAnsi="Times New Roman" w:cs="Times New Roman"/>
          <w:sz w:val="24"/>
          <w:szCs w:val="24"/>
          <w:lang w:eastAsia="en-US"/>
        </w:rPr>
        <w:tab/>
        <w:t>умение преодолевать и разрешать конфликтные ситуации;</w:t>
      </w:r>
    </w:p>
    <w:p w14:paraId="1A4F0AD6"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w:t>
      </w:r>
      <w:r w:rsidRPr="00274BC2">
        <w:rPr>
          <w:rFonts w:ascii="Times New Roman" w:eastAsia="Calibri" w:hAnsi="Times New Roman" w:cs="Times New Roman"/>
          <w:sz w:val="24"/>
          <w:szCs w:val="24"/>
          <w:lang w:eastAsia="en-US"/>
        </w:rPr>
        <w:tab/>
        <w:t>организовывать КТД;</w:t>
      </w:r>
    </w:p>
    <w:p w14:paraId="655F8304"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w:t>
      </w:r>
      <w:r w:rsidRPr="00274BC2">
        <w:rPr>
          <w:rFonts w:ascii="Times New Roman" w:eastAsia="Calibri" w:hAnsi="Times New Roman" w:cs="Times New Roman"/>
          <w:sz w:val="24"/>
          <w:szCs w:val="24"/>
          <w:lang w:eastAsia="en-US"/>
        </w:rPr>
        <w:tab/>
        <w:t>составлять портфолио.</w:t>
      </w:r>
      <w:r w:rsidRPr="00274BC2">
        <w:rPr>
          <w:rFonts w:ascii="Times New Roman" w:eastAsia="Calibri" w:hAnsi="Times New Roman" w:cs="Times New Roman"/>
          <w:sz w:val="24"/>
          <w:szCs w:val="24"/>
          <w:lang w:eastAsia="en-US"/>
        </w:rPr>
        <w:tab/>
        <w:t>Программа «Школа Вожатых» предполагает подготовку руководителей органов детского самоуправления, председателей школьных детских общественных организаций.</w:t>
      </w:r>
    </w:p>
    <w:p w14:paraId="1C32110A"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Программа дает ребятам знания и умения, необходимые для достижения контактности, решение конфликтов и проблемных ситуаций. Обучение по данной программе представляет собой систему взаимосвязанных творческих заданий, деловых игр и тренингов, проводятся обсуждения и дискуссии на волнующие и интересные темы, в процессе которых отрабатываются навыки руководства малым коллективом или группой, техника ведения разговора, спора, умение упорядочить точки зрения, достигать согласия и находить решения в группе. Ребенок получает поддержку и уважение сверстников, имеет возможность приобрести новых друзей, расширить свой кругозор, иметь практику общественной жизни, он чувствует себя нужным и способным помочь множеству людей, оказавшихся в трудной ситуации.</w:t>
      </w:r>
    </w:p>
    <w:p w14:paraId="47C46547"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p>
    <w:p w14:paraId="546E3AEB" w14:textId="77777777" w:rsidR="00E31A09" w:rsidRPr="00274BC2" w:rsidRDefault="00E31A09" w:rsidP="00CC7530">
      <w:pPr>
        <w:spacing w:after="0" w:line="240" w:lineRule="auto"/>
        <w:ind w:firstLine="284"/>
        <w:rPr>
          <w:rFonts w:ascii="Times New Roman" w:eastAsia="Calibri" w:hAnsi="Times New Roman" w:cs="Times New Roman"/>
          <w:b/>
          <w:sz w:val="24"/>
          <w:szCs w:val="24"/>
          <w:lang w:eastAsia="en-US"/>
        </w:rPr>
      </w:pPr>
    </w:p>
    <w:p w14:paraId="23D73951" w14:textId="77777777" w:rsidR="00CC7530" w:rsidRPr="00274BC2" w:rsidRDefault="00E31A09" w:rsidP="00CC7530">
      <w:pPr>
        <w:spacing w:after="0" w:line="240" w:lineRule="auto"/>
        <w:ind w:firstLine="284"/>
        <w:rPr>
          <w:rFonts w:ascii="Times New Roman" w:eastAsia="Calibri" w:hAnsi="Times New Roman" w:cs="Times New Roman"/>
          <w:b/>
          <w:sz w:val="24"/>
          <w:szCs w:val="24"/>
          <w:lang w:eastAsia="en-US"/>
        </w:rPr>
      </w:pPr>
      <w:r w:rsidRPr="00274BC2">
        <w:rPr>
          <w:rFonts w:ascii="Times New Roman" w:eastAsia="Calibri" w:hAnsi="Times New Roman" w:cs="Times New Roman"/>
          <w:b/>
          <w:sz w:val="24"/>
          <w:szCs w:val="24"/>
          <w:lang w:eastAsia="en-US"/>
        </w:rPr>
        <w:t xml:space="preserve">                                              </w:t>
      </w:r>
      <w:r w:rsidR="00CC7530" w:rsidRPr="00274BC2">
        <w:rPr>
          <w:rFonts w:ascii="Times New Roman" w:eastAsia="Calibri" w:hAnsi="Times New Roman" w:cs="Times New Roman"/>
          <w:b/>
          <w:sz w:val="24"/>
          <w:szCs w:val="24"/>
          <w:lang w:eastAsia="en-US"/>
        </w:rPr>
        <w:t>Программа «Азбука права»</w:t>
      </w:r>
    </w:p>
    <w:p w14:paraId="12BE9A24" w14:textId="77777777" w:rsidR="00587102" w:rsidRPr="00CB0318" w:rsidRDefault="00587102" w:rsidP="00587102">
      <w:pPr>
        <w:tabs>
          <w:tab w:val="left" w:pos="-142"/>
        </w:tabs>
        <w:spacing w:after="0" w:line="240" w:lineRule="auto"/>
        <w:jc w:val="both"/>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Возраст детей:  12-17лет</w:t>
      </w:r>
    </w:p>
    <w:p w14:paraId="352C1605" w14:textId="77777777" w:rsidR="00587102" w:rsidRPr="00CB0318" w:rsidRDefault="00587102" w:rsidP="00587102">
      <w:pPr>
        <w:tabs>
          <w:tab w:val="left" w:pos="-142"/>
        </w:tabs>
        <w:spacing w:after="0" w:line="240" w:lineRule="auto"/>
        <w:jc w:val="both"/>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Срок реализации: 2 года</w:t>
      </w:r>
    </w:p>
    <w:p w14:paraId="77558778" w14:textId="77777777" w:rsidR="00CC7530" w:rsidRPr="00274BC2" w:rsidRDefault="00CC7530" w:rsidP="00CC7530">
      <w:pPr>
        <w:spacing w:after="0" w:line="240" w:lineRule="auto"/>
        <w:ind w:firstLine="284"/>
        <w:rPr>
          <w:rFonts w:ascii="Times New Roman" w:eastAsia="Calibri" w:hAnsi="Times New Roman" w:cs="Times New Roman"/>
          <w:b/>
          <w:sz w:val="24"/>
          <w:szCs w:val="24"/>
          <w:lang w:eastAsia="en-US"/>
        </w:rPr>
      </w:pPr>
    </w:p>
    <w:p w14:paraId="273AF5A4" w14:textId="77777777" w:rsidR="00CC7530" w:rsidRPr="00274BC2" w:rsidRDefault="00CC7530" w:rsidP="00CC7530">
      <w:pPr>
        <w:shd w:val="clear" w:color="auto" w:fill="FFFFFF"/>
        <w:tabs>
          <w:tab w:val="left" w:pos="567"/>
        </w:tabs>
        <w:spacing w:after="0" w:line="240" w:lineRule="auto"/>
        <w:ind w:firstLine="284"/>
        <w:jc w:val="both"/>
        <w:rPr>
          <w:rFonts w:ascii="Times New Roman" w:eastAsia="Times New Roman" w:hAnsi="Times New Roman" w:cs="Times New Roman"/>
          <w:sz w:val="24"/>
          <w:szCs w:val="24"/>
        </w:rPr>
      </w:pPr>
      <w:r w:rsidRPr="00274BC2">
        <w:rPr>
          <w:rFonts w:ascii="Times New Roman" w:eastAsia="Times New Roman" w:hAnsi="Times New Roman" w:cs="Times New Roman"/>
          <w:sz w:val="24"/>
          <w:szCs w:val="24"/>
        </w:rPr>
        <w:t>Программа   предназначена для обучающихся учреждений дополнительного образования, заинтересованных изучением права, обществознания и других законодательных основ.</w:t>
      </w:r>
    </w:p>
    <w:p w14:paraId="1BEE4F8D" w14:textId="77777777" w:rsidR="00CC7530" w:rsidRPr="00274BC2" w:rsidRDefault="00CC7530" w:rsidP="00CC7530">
      <w:pPr>
        <w:shd w:val="clear" w:color="auto" w:fill="FFFFFF"/>
        <w:tabs>
          <w:tab w:val="left" w:pos="567"/>
        </w:tabs>
        <w:spacing w:after="0" w:line="240" w:lineRule="auto"/>
        <w:ind w:firstLine="284"/>
        <w:jc w:val="both"/>
        <w:rPr>
          <w:rFonts w:ascii="Times New Roman" w:eastAsia="Times New Roman" w:hAnsi="Times New Roman" w:cs="Times New Roman"/>
          <w:sz w:val="24"/>
          <w:szCs w:val="24"/>
        </w:rPr>
      </w:pPr>
      <w:r w:rsidRPr="00274BC2">
        <w:rPr>
          <w:rFonts w:ascii="Times New Roman" w:eastAsia="Times New Roman" w:hAnsi="Times New Roman" w:cs="Times New Roman"/>
          <w:b/>
          <w:bCs/>
          <w:sz w:val="24"/>
          <w:szCs w:val="24"/>
        </w:rPr>
        <w:t>Курс направлен на:</w:t>
      </w:r>
    </w:p>
    <w:p w14:paraId="206E85D4" w14:textId="77777777" w:rsidR="00CC7530" w:rsidRPr="00274BC2" w:rsidRDefault="00CC7530" w:rsidP="00CC7530">
      <w:pPr>
        <w:numPr>
          <w:ilvl w:val="0"/>
          <w:numId w:val="42"/>
        </w:numPr>
        <w:shd w:val="clear" w:color="auto" w:fill="FFFFFF"/>
        <w:tabs>
          <w:tab w:val="left" w:pos="567"/>
        </w:tabs>
        <w:spacing w:after="0" w:line="240" w:lineRule="auto"/>
        <w:ind w:left="0" w:firstLine="284"/>
        <w:jc w:val="both"/>
        <w:rPr>
          <w:rFonts w:ascii="Times New Roman" w:eastAsia="Times New Roman" w:hAnsi="Times New Roman" w:cs="Times New Roman"/>
          <w:sz w:val="24"/>
          <w:szCs w:val="24"/>
        </w:rPr>
      </w:pPr>
      <w:r w:rsidRPr="00274BC2">
        <w:rPr>
          <w:rFonts w:ascii="Times New Roman" w:eastAsia="Times New Roman" w:hAnsi="Times New Roman" w:cs="Times New Roman"/>
          <w:sz w:val="24"/>
          <w:szCs w:val="24"/>
        </w:rPr>
        <w:t>осознание учащимися необходимости изучения своих прав, как одного из средств адаптации в условиях рыночной экономики;</w:t>
      </w:r>
    </w:p>
    <w:p w14:paraId="4B10D2EF" w14:textId="77777777" w:rsidR="00CC7530" w:rsidRPr="00274BC2" w:rsidRDefault="00CC7530" w:rsidP="00CC7530">
      <w:pPr>
        <w:numPr>
          <w:ilvl w:val="0"/>
          <w:numId w:val="42"/>
        </w:numPr>
        <w:shd w:val="clear" w:color="auto" w:fill="FFFFFF"/>
        <w:tabs>
          <w:tab w:val="left" w:pos="567"/>
        </w:tabs>
        <w:spacing w:after="0" w:line="240" w:lineRule="auto"/>
        <w:ind w:left="0" w:firstLine="284"/>
        <w:jc w:val="both"/>
        <w:rPr>
          <w:rFonts w:ascii="Times New Roman" w:eastAsia="Times New Roman" w:hAnsi="Times New Roman" w:cs="Times New Roman"/>
          <w:sz w:val="24"/>
          <w:szCs w:val="24"/>
        </w:rPr>
      </w:pPr>
      <w:r w:rsidRPr="00274BC2">
        <w:rPr>
          <w:rFonts w:ascii="Times New Roman" w:eastAsia="Times New Roman" w:hAnsi="Times New Roman" w:cs="Times New Roman"/>
          <w:sz w:val="24"/>
          <w:szCs w:val="24"/>
        </w:rPr>
        <w:lastRenderedPageBreak/>
        <w:t>развитие у учащихся умения исследовать актуальные политические, экономические, социальные, моральные и культурные проблемы;</w:t>
      </w:r>
    </w:p>
    <w:p w14:paraId="5F78E826" w14:textId="77777777" w:rsidR="00CC7530" w:rsidRPr="00274BC2" w:rsidRDefault="00CC7530" w:rsidP="00CC7530">
      <w:pPr>
        <w:numPr>
          <w:ilvl w:val="0"/>
          <w:numId w:val="42"/>
        </w:numPr>
        <w:shd w:val="clear" w:color="auto" w:fill="FFFFFF"/>
        <w:tabs>
          <w:tab w:val="left" w:pos="567"/>
        </w:tabs>
        <w:spacing w:after="0" w:line="240" w:lineRule="auto"/>
        <w:ind w:left="0" w:firstLine="284"/>
        <w:jc w:val="both"/>
        <w:rPr>
          <w:rFonts w:ascii="Times New Roman" w:eastAsia="Times New Roman" w:hAnsi="Times New Roman" w:cs="Times New Roman"/>
          <w:sz w:val="24"/>
          <w:szCs w:val="24"/>
        </w:rPr>
      </w:pPr>
      <w:r w:rsidRPr="00274BC2">
        <w:rPr>
          <w:rFonts w:ascii="Times New Roman" w:eastAsia="Times New Roman" w:hAnsi="Times New Roman" w:cs="Times New Roman"/>
          <w:sz w:val="24"/>
          <w:szCs w:val="24"/>
        </w:rPr>
        <w:t>формирование у учащихся собственных моральных норм и ценностей;</w:t>
      </w:r>
    </w:p>
    <w:p w14:paraId="3C6EE507" w14:textId="77777777" w:rsidR="00CC7530" w:rsidRPr="00274BC2" w:rsidRDefault="00CC7530" w:rsidP="00CC7530">
      <w:pPr>
        <w:numPr>
          <w:ilvl w:val="0"/>
          <w:numId w:val="42"/>
        </w:numPr>
        <w:shd w:val="clear" w:color="auto" w:fill="FFFFFF"/>
        <w:tabs>
          <w:tab w:val="left" w:pos="567"/>
        </w:tabs>
        <w:spacing w:after="0" w:line="240" w:lineRule="auto"/>
        <w:ind w:left="0" w:firstLine="284"/>
        <w:jc w:val="both"/>
        <w:rPr>
          <w:rFonts w:ascii="Times New Roman" w:eastAsia="Times New Roman" w:hAnsi="Times New Roman" w:cs="Times New Roman"/>
          <w:sz w:val="24"/>
          <w:szCs w:val="24"/>
        </w:rPr>
      </w:pPr>
      <w:r w:rsidRPr="00274BC2">
        <w:rPr>
          <w:rFonts w:ascii="Times New Roman" w:eastAsia="Times New Roman" w:hAnsi="Times New Roman" w:cs="Times New Roman"/>
          <w:sz w:val="24"/>
          <w:szCs w:val="24"/>
        </w:rPr>
        <w:t>установление конструктивных отношений с окружающими.</w:t>
      </w:r>
    </w:p>
    <w:p w14:paraId="0555149D" w14:textId="77777777" w:rsidR="00CC7530" w:rsidRPr="00274BC2" w:rsidRDefault="00CC7530" w:rsidP="00CC7530">
      <w:pPr>
        <w:shd w:val="clear" w:color="auto" w:fill="FFFFFF"/>
        <w:tabs>
          <w:tab w:val="left" w:pos="567"/>
        </w:tabs>
        <w:spacing w:after="0" w:line="240" w:lineRule="auto"/>
        <w:ind w:firstLine="284"/>
        <w:jc w:val="both"/>
        <w:rPr>
          <w:rFonts w:ascii="Times New Roman" w:eastAsia="Times New Roman" w:hAnsi="Times New Roman" w:cs="Times New Roman"/>
          <w:sz w:val="24"/>
          <w:szCs w:val="24"/>
        </w:rPr>
      </w:pPr>
      <w:r w:rsidRPr="00274BC2">
        <w:rPr>
          <w:rFonts w:ascii="Times New Roman" w:eastAsia="Times New Roman" w:hAnsi="Times New Roman" w:cs="Times New Roman"/>
          <w:b/>
          <w:bCs/>
          <w:sz w:val="24"/>
          <w:szCs w:val="24"/>
        </w:rPr>
        <w:t>Принципами отбора содержания материала программы являются:</w:t>
      </w:r>
    </w:p>
    <w:p w14:paraId="2C04810F" w14:textId="77777777" w:rsidR="00CC7530" w:rsidRPr="00274BC2" w:rsidRDefault="00CC7530" w:rsidP="00CC7530">
      <w:pPr>
        <w:numPr>
          <w:ilvl w:val="0"/>
          <w:numId w:val="43"/>
        </w:numPr>
        <w:shd w:val="clear" w:color="auto" w:fill="FFFFFF"/>
        <w:tabs>
          <w:tab w:val="left" w:pos="567"/>
        </w:tabs>
        <w:spacing w:after="0" w:line="240" w:lineRule="auto"/>
        <w:ind w:left="0" w:firstLine="284"/>
        <w:jc w:val="both"/>
        <w:rPr>
          <w:rFonts w:ascii="Times New Roman" w:eastAsia="Times New Roman" w:hAnsi="Times New Roman" w:cs="Times New Roman"/>
          <w:sz w:val="24"/>
          <w:szCs w:val="24"/>
        </w:rPr>
      </w:pPr>
      <w:r w:rsidRPr="00274BC2">
        <w:rPr>
          <w:rFonts w:ascii="Times New Roman" w:eastAsia="Times New Roman" w:hAnsi="Times New Roman" w:cs="Times New Roman"/>
          <w:sz w:val="24"/>
          <w:szCs w:val="24"/>
        </w:rPr>
        <w:t>системность;</w:t>
      </w:r>
    </w:p>
    <w:p w14:paraId="43D7F4DD" w14:textId="77777777" w:rsidR="00CC7530" w:rsidRPr="00274BC2" w:rsidRDefault="00CC7530" w:rsidP="00CC7530">
      <w:pPr>
        <w:numPr>
          <w:ilvl w:val="0"/>
          <w:numId w:val="43"/>
        </w:numPr>
        <w:shd w:val="clear" w:color="auto" w:fill="FFFFFF"/>
        <w:tabs>
          <w:tab w:val="left" w:pos="567"/>
        </w:tabs>
        <w:spacing w:after="0" w:line="240" w:lineRule="auto"/>
        <w:ind w:left="0" w:firstLine="284"/>
        <w:jc w:val="both"/>
        <w:rPr>
          <w:rFonts w:ascii="Times New Roman" w:eastAsia="Times New Roman" w:hAnsi="Times New Roman" w:cs="Times New Roman"/>
          <w:sz w:val="24"/>
          <w:szCs w:val="24"/>
        </w:rPr>
      </w:pPr>
      <w:r w:rsidRPr="00274BC2">
        <w:rPr>
          <w:rFonts w:ascii="Times New Roman" w:eastAsia="Times New Roman" w:hAnsi="Times New Roman" w:cs="Times New Roman"/>
          <w:sz w:val="24"/>
          <w:szCs w:val="24"/>
        </w:rPr>
        <w:t>научность;</w:t>
      </w:r>
    </w:p>
    <w:p w14:paraId="4ED9A903" w14:textId="77777777" w:rsidR="00CC7530" w:rsidRPr="00274BC2" w:rsidRDefault="00CC7530" w:rsidP="00CC7530">
      <w:pPr>
        <w:numPr>
          <w:ilvl w:val="0"/>
          <w:numId w:val="43"/>
        </w:numPr>
        <w:shd w:val="clear" w:color="auto" w:fill="FFFFFF"/>
        <w:tabs>
          <w:tab w:val="left" w:pos="567"/>
        </w:tabs>
        <w:spacing w:after="0" w:line="240" w:lineRule="auto"/>
        <w:ind w:left="0" w:firstLine="284"/>
        <w:jc w:val="both"/>
        <w:rPr>
          <w:rFonts w:ascii="Times New Roman" w:eastAsia="Times New Roman" w:hAnsi="Times New Roman" w:cs="Times New Roman"/>
          <w:sz w:val="24"/>
          <w:szCs w:val="24"/>
        </w:rPr>
      </w:pPr>
      <w:r w:rsidRPr="00274BC2">
        <w:rPr>
          <w:rFonts w:ascii="Times New Roman" w:eastAsia="Times New Roman" w:hAnsi="Times New Roman" w:cs="Times New Roman"/>
          <w:sz w:val="24"/>
          <w:szCs w:val="24"/>
        </w:rPr>
        <w:t>доступность;</w:t>
      </w:r>
    </w:p>
    <w:p w14:paraId="0F35B30E" w14:textId="77777777" w:rsidR="00CC7530" w:rsidRPr="00274BC2" w:rsidRDefault="00CC7530" w:rsidP="00CC7530">
      <w:pPr>
        <w:numPr>
          <w:ilvl w:val="0"/>
          <w:numId w:val="43"/>
        </w:numPr>
        <w:shd w:val="clear" w:color="auto" w:fill="FFFFFF"/>
        <w:tabs>
          <w:tab w:val="left" w:pos="567"/>
        </w:tabs>
        <w:spacing w:after="0" w:line="240" w:lineRule="auto"/>
        <w:ind w:left="0" w:firstLine="284"/>
        <w:jc w:val="both"/>
        <w:rPr>
          <w:rFonts w:ascii="Times New Roman" w:eastAsia="Times New Roman" w:hAnsi="Times New Roman" w:cs="Times New Roman"/>
          <w:sz w:val="24"/>
          <w:szCs w:val="24"/>
        </w:rPr>
      </w:pPr>
      <w:r w:rsidRPr="00274BC2">
        <w:rPr>
          <w:rFonts w:ascii="Times New Roman" w:eastAsia="Times New Roman" w:hAnsi="Times New Roman" w:cs="Times New Roman"/>
          <w:sz w:val="24"/>
          <w:szCs w:val="24"/>
        </w:rPr>
        <w:t>возможность практического применения полученных знаний;</w:t>
      </w:r>
    </w:p>
    <w:p w14:paraId="1A22E732" w14:textId="77777777" w:rsidR="00CC7530" w:rsidRPr="00274BC2" w:rsidRDefault="00CC7530" w:rsidP="00CC7530">
      <w:pPr>
        <w:numPr>
          <w:ilvl w:val="0"/>
          <w:numId w:val="43"/>
        </w:numPr>
        <w:shd w:val="clear" w:color="auto" w:fill="FFFFFF"/>
        <w:tabs>
          <w:tab w:val="left" w:pos="567"/>
        </w:tabs>
        <w:spacing w:after="0" w:line="240" w:lineRule="auto"/>
        <w:ind w:left="0" w:firstLine="284"/>
        <w:jc w:val="both"/>
        <w:rPr>
          <w:rFonts w:ascii="Times New Roman" w:eastAsia="Times New Roman" w:hAnsi="Times New Roman" w:cs="Times New Roman"/>
          <w:sz w:val="24"/>
          <w:szCs w:val="24"/>
        </w:rPr>
      </w:pPr>
      <w:r w:rsidRPr="00274BC2">
        <w:rPr>
          <w:rFonts w:ascii="Times New Roman" w:eastAsia="Times New Roman" w:hAnsi="Times New Roman" w:cs="Times New Roman"/>
          <w:sz w:val="24"/>
          <w:szCs w:val="24"/>
        </w:rPr>
        <w:t>реалистичность, с точки зрения возможности усвоения основного содержания программы за 144 ч.  </w:t>
      </w:r>
    </w:p>
    <w:p w14:paraId="480C2B1A" w14:textId="77777777" w:rsidR="00CC7530" w:rsidRPr="00274BC2" w:rsidRDefault="00CC7530" w:rsidP="00CC7530">
      <w:pPr>
        <w:shd w:val="clear" w:color="auto" w:fill="FFFFFF"/>
        <w:tabs>
          <w:tab w:val="left" w:pos="567"/>
        </w:tabs>
        <w:spacing w:after="0" w:line="240" w:lineRule="auto"/>
        <w:ind w:left="284"/>
        <w:jc w:val="both"/>
        <w:rPr>
          <w:rFonts w:ascii="Times New Roman" w:eastAsia="Times New Roman" w:hAnsi="Times New Roman" w:cs="Times New Roman"/>
          <w:sz w:val="24"/>
          <w:szCs w:val="24"/>
        </w:rPr>
      </w:pPr>
      <w:r w:rsidRPr="00274BC2">
        <w:rPr>
          <w:rFonts w:ascii="Times New Roman" w:eastAsia="Times New Roman" w:hAnsi="Times New Roman" w:cs="Times New Roman"/>
          <w:sz w:val="24"/>
          <w:szCs w:val="24"/>
        </w:rPr>
        <w:t> Данный курс дает учащимся сведения практического характера, знакомит их с социально-правовыми проблемами и способами их решения, опираясь на конкретные нормы российского законодательства.  Поэтому в содержании программы рассматривается много житейских проблем, касающихся широких слоев населения и, в частности, самих учащихся. Рассмотрение этих проблем позволяет учащимся увидеть личностную значимость правовых знаний и лучше ориентировать в современном законодательстве.</w:t>
      </w:r>
    </w:p>
    <w:p w14:paraId="15DE584B" w14:textId="77777777" w:rsidR="00CC7530" w:rsidRPr="00274BC2" w:rsidRDefault="00CC7530" w:rsidP="00CC7530">
      <w:pPr>
        <w:shd w:val="clear" w:color="auto" w:fill="FFFFFF"/>
        <w:tabs>
          <w:tab w:val="left" w:pos="567"/>
        </w:tabs>
        <w:spacing w:after="0" w:line="240" w:lineRule="auto"/>
        <w:ind w:firstLine="284"/>
        <w:jc w:val="both"/>
        <w:rPr>
          <w:rFonts w:ascii="Times New Roman" w:eastAsia="Times New Roman" w:hAnsi="Times New Roman" w:cs="Times New Roman"/>
          <w:sz w:val="24"/>
          <w:szCs w:val="24"/>
        </w:rPr>
      </w:pPr>
      <w:r w:rsidRPr="00274BC2">
        <w:rPr>
          <w:rFonts w:ascii="Times New Roman" w:eastAsia="Times New Roman" w:hAnsi="Times New Roman" w:cs="Times New Roman"/>
          <w:b/>
          <w:bCs/>
          <w:sz w:val="24"/>
          <w:szCs w:val="24"/>
        </w:rPr>
        <w:t>Цель:</w:t>
      </w:r>
    </w:p>
    <w:p w14:paraId="0DEDF28A" w14:textId="77777777" w:rsidR="00CC7530" w:rsidRPr="00274BC2" w:rsidRDefault="00CC7530" w:rsidP="00CC7530">
      <w:pPr>
        <w:shd w:val="clear" w:color="auto" w:fill="FFFFFF"/>
        <w:tabs>
          <w:tab w:val="left" w:pos="567"/>
        </w:tabs>
        <w:spacing w:after="0" w:line="240" w:lineRule="auto"/>
        <w:ind w:left="284"/>
        <w:jc w:val="both"/>
        <w:rPr>
          <w:rFonts w:ascii="Times New Roman" w:eastAsia="Times New Roman" w:hAnsi="Times New Roman" w:cs="Times New Roman"/>
          <w:sz w:val="24"/>
          <w:szCs w:val="24"/>
        </w:rPr>
      </w:pPr>
      <w:r w:rsidRPr="00274BC2">
        <w:rPr>
          <w:rFonts w:ascii="Times New Roman" w:eastAsia="Times New Roman" w:hAnsi="Times New Roman" w:cs="Times New Roman"/>
          <w:sz w:val="24"/>
          <w:szCs w:val="24"/>
        </w:rPr>
        <w:t xml:space="preserve">Способствовать развитию правовой культуры школьников на основе усвоения ими основных правовых норм. </w:t>
      </w:r>
    </w:p>
    <w:p w14:paraId="7C7E61EF" w14:textId="77777777" w:rsidR="00CC7530" w:rsidRPr="00274BC2" w:rsidRDefault="00CC7530" w:rsidP="00CC7530">
      <w:pPr>
        <w:shd w:val="clear" w:color="auto" w:fill="FFFFFF"/>
        <w:tabs>
          <w:tab w:val="left" w:pos="567"/>
        </w:tabs>
        <w:spacing w:after="0" w:line="240" w:lineRule="auto"/>
        <w:ind w:firstLine="284"/>
        <w:jc w:val="both"/>
        <w:rPr>
          <w:rFonts w:ascii="Times New Roman" w:eastAsia="Times New Roman" w:hAnsi="Times New Roman" w:cs="Times New Roman"/>
          <w:sz w:val="24"/>
          <w:szCs w:val="24"/>
        </w:rPr>
      </w:pPr>
      <w:r w:rsidRPr="00274BC2">
        <w:rPr>
          <w:rFonts w:ascii="Times New Roman" w:eastAsia="Times New Roman" w:hAnsi="Times New Roman" w:cs="Times New Roman"/>
          <w:b/>
          <w:bCs/>
          <w:sz w:val="24"/>
          <w:szCs w:val="24"/>
        </w:rPr>
        <w:t>Задачи:</w:t>
      </w:r>
    </w:p>
    <w:p w14:paraId="17800ACF" w14:textId="77777777" w:rsidR="00CC7530" w:rsidRPr="00274BC2" w:rsidRDefault="00CC7530" w:rsidP="00CC7530">
      <w:pPr>
        <w:shd w:val="clear" w:color="auto" w:fill="FFFFFF"/>
        <w:tabs>
          <w:tab w:val="left" w:pos="567"/>
        </w:tabs>
        <w:spacing w:after="0" w:line="240" w:lineRule="auto"/>
        <w:ind w:firstLine="284"/>
        <w:jc w:val="both"/>
        <w:rPr>
          <w:rFonts w:ascii="Times New Roman" w:eastAsia="Times New Roman" w:hAnsi="Times New Roman" w:cs="Times New Roman"/>
          <w:b/>
          <w:sz w:val="24"/>
          <w:szCs w:val="24"/>
        </w:rPr>
      </w:pPr>
      <w:r w:rsidRPr="00274BC2">
        <w:rPr>
          <w:rFonts w:ascii="Times New Roman" w:eastAsia="Times New Roman" w:hAnsi="Times New Roman" w:cs="Times New Roman"/>
          <w:b/>
          <w:sz w:val="24"/>
          <w:szCs w:val="24"/>
        </w:rPr>
        <w:t>Образовательные:</w:t>
      </w:r>
    </w:p>
    <w:p w14:paraId="262B59C7" w14:textId="77777777" w:rsidR="00CC7530" w:rsidRPr="00274BC2" w:rsidRDefault="00CC7530" w:rsidP="00CC7530">
      <w:pPr>
        <w:shd w:val="clear" w:color="auto" w:fill="FFFFFF"/>
        <w:tabs>
          <w:tab w:val="left" w:pos="567"/>
        </w:tabs>
        <w:spacing w:after="0" w:line="240" w:lineRule="auto"/>
        <w:ind w:firstLine="284"/>
        <w:jc w:val="both"/>
        <w:rPr>
          <w:rFonts w:ascii="Times New Roman" w:eastAsia="Times New Roman" w:hAnsi="Times New Roman" w:cs="Times New Roman"/>
          <w:sz w:val="24"/>
          <w:szCs w:val="24"/>
        </w:rPr>
      </w:pPr>
      <w:r w:rsidRPr="00274BC2">
        <w:rPr>
          <w:rFonts w:ascii="Times New Roman" w:eastAsia="Times New Roman" w:hAnsi="Times New Roman" w:cs="Times New Roman"/>
          <w:sz w:val="24"/>
          <w:szCs w:val="24"/>
        </w:rPr>
        <w:t>- создание необходимых условий для проявления индивидуальности  каждого ученика;</w:t>
      </w:r>
    </w:p>
    <w:p w14:paraId="681FF212" w14:textId="77777777" w:rsidR="00CC7530" w:rsidRPr="00274BC2" w:rsidRDefault="00CC7530" w:rsidP="00CC7530">
      <w:pPr>
        <w:shd w:val="clear" w:color="auto" w:fill="FFFFFF"/>
        <w:tabs>
          <w:tab w:val="left" w:pos="567"/>
        </w:tabs>
        <w:spacing w:after="0" w:line="240" w:lineRule="auto"/>
        <w:ind w:firstLine="284"/>
        <w:jc w:val="both"/>
        <w:rPr>
          <w:rFonts w:ascii="Times New Roman" w:eastAsia="Times New Roman" w:hAnsi="Times New Roman" w:cs="Times New Roman"/>
          <w:sz w:val="24"/>
          <w:szCs w:val="24"/>
        </w:rPr>
      </w:pPr>
      <w:r w:rsidRPr="00274BC2">
        <w:rPr>
          <w:rFonts w:ascii="Times New Roman" w:eastAsia="Times New Roman" w:hAnsi="Times New Roman" w:cs="Times New Roman"/>
          <w:sz w:val="24"/>
          <w:szCs w:val="24"/>
        </w:rPr>
        <w:t xml:space="preserve">- формирование у обучающихся представлений  основных  нормативно-правовых актов, с которыми человеку чаще всего приходится сталкиваться в жизни. </w:t>
      </w:r>
    </w:p>
    <w:p w14:paraId="2C968105" w14:textId="77777777" w:rsidR="00CC7530" w:rsidRPr="00274BC2" w:rsidRDefault="00CC7530" w:rsidP="00CC7530">
      <w:pPr>
        <w:shd w:val="clear" w:color="auto" w:fill="FFFFFF"/>
        <w:tabs>
          <w:tab w:val="left" w:pos="567"/>
        </w:tabs>
        <w:spacing w:after="0" w:line="240" w:lineRule="auto"/>
        <w:ind w:firstLine="284"/>
        <w:jc w:val="both"/>
        <w:rPr>
          <w:rFonts w:ascii="Times New Roman" w:eastAsia="Times New Roman" w:hAnsi="Times New Roman" w:cs="Times New Roman"/>
          <w:b/>
          <w:sz w:val="24"/>
          <w:szCs w:val="24"/>
        </w:rPr>
      </w:pPr>
      <w:r w:rsidRPr="00274BC2">
        <w:rPr>
          <w:rFonts w:ascii="Times New Roman" w:eastAsia="Times New Roman" w:hAnsi="Times New Roman" w:cs="Times New Roman"/>
          <w:b/>
          <w:sz w:val="24"/>
          <w:szCs w:val="24"/>
        </w:rPr>
        <w:t>Развивающие:</w:t>
      </w:r>
    </w:p>
    <w:p w14:paraId="24E0668C" w14:textId="77777777" w:rsidR="00CC7530" w:rsidRPr="00274BC2" w:rsidRDefault="00CC7530" w:rsidP="00CC7530">
      <w:pPr>
        <w:shd w:val="clear" w:color="auto" w:fill="FFFFFF"/>
        <w:tabs>
          <w:tab w:val="left" w:pos="567"/>
        </w:tabs>
        <w:spacing w:after="0" w:line="240" w:lineRule="auto"/>
        <w:ind w:firstLine="284"/>
        <w:jc w:val="both"/>
        <w:rPr>
          <w:rFonts w:ascii="Times New Roman" w:eastAsia="Times New Roman" w:hAnsi="Times New Roman" w:cs="Times New Roman"/>
          <w:sz w:val="24"/>
          <w:szCs w:val="24"/>
        </w:rPr>
      </w:pPr>
      <w:r w:rsidRPr="00274BC2">
        <w:rPr>
          <w:rFonts w:ascii="Times New Roman" w:eastAsia="Times New Roman" w:hAnsi="Times New Roman" w:cs="Times New Roman"/>
          <w:sz w:val="24"/>
          <w:szCs w:val="24"/>
        </w:rPr>
        <w:t xml:space="preserve"> - содействию развитию культуры общения и формированию гуманных   межличностных отношений;</w:t>
      </w:r>
    </w:p>
    <w:p w14:paraId="4FCAD882" w14:textId="77777777" w:rsidR="00CC7530" w:rsidRPr="00274BC2" w:rsidRDefault="00CC7530" w:rsidP="00CC7530">
      <w:pPr>
        <w:shd w:val="clear" w:color="auto" w:fill="FFFFFF"/>
        <w:tabs>
          <w:tab w:val="left" w:pos="567"/>
        </w:tabs>
        <w:spacing w:after="0" w:line="240" w:lineRule="auto"/>
        <w:ind w:firstLine="284"/>
        <w:jc w:val="both"/>
        <w:rPr>
          <w:rFonts w:ascii="Times New Roman" w:eastAsia="Times New Roman" w:hAnsi="Times New Roman" w:cs="Times New Roman"/>
          <w:sz w:val="24"/>
          <w:szCs w:val="24"/>
        </w:rPr>
      </w:pPr>
      <w:r w:rsidRPr="00274BC2">
        <w:rPr>
          <w:rFonts w:ascii="Times New Roman" w:eastAsia="Times New Roman" w:hAnsi="Times New Roman" w:cs="Times New Roman"/>
          <w:sz w:val="24"/>
          <w:szCs w:val="24"/>
        </w:rPr>
        <w:t xml:space="preserve"> - развитие коммуникативных способностей, прежде всего устной речи;</w:t>
      </w:r>
    </w:p>
    <w:p w14:paraId="33E0D04A" w14:textId="77777777" w:rsidR="00CC7530" w:rsidRPr="00274BC2" w:rsidRDefault="00CC7530" w:rsidP="00CC7530">
      <w:pPr>
        <w:shd w:val="clear" w:color="auto" w:fill="FFFFFF"/>
        <w:tabs>
          <w:tab w:val="left" w:pos="567"/>
        </w:tabs>
        <w:spacing w:after="0" w:line="240" w:lineRule="auto"/>
        <w:ind w:firstLine="284"/>
        <w:jc w:val="both"/>
        <w:rPr>
          <w:rFonts w:ascii="Times New Roman" w:eastAsia="Times New Roman" w:hAnsi="Times New Roman" w:cs="Times New Roman"/>
          <w:sz w:val="24"/>
          <w:szCs w:val="24"/>
        </w:rPr>
      </w:pPr>
      <w:r w:rsidRPr="00274BC2">
        <w:rPr>
          <w:rFonts w:ascii="Times New Roman" w:eastAsia="Times New Roman" w:hAnsi="Times New Roman" w:cs="Times New Roman"/>
          <w:sz w:val="24"/>
          <w:szCs w:val="24"/>
        </w:rPr>
        <w:t xml:space="preserve">- формирование навыков и умений в области защиты своих прав.                                                                                                                                    </w:t>
      </w:r>
      <w:r w:rsidRPr="00274BC2">
        <w:rPr>
          <w:rFonts w:ascii="Times New Roman" w:eastAsia="Times New Roman" w:hAnsi="Times New Roman" w:cs="Times New Roman"/>
          <w:b/>
          <w:sz w:val="24"/>
          <w:szCs w:val="24"/>
        </w:rPr>
        <w:t>Воспитательные:</w:t>
      </w:r>
    </w:p>
    <w:p w14:paraId="52A37149" w14:textId="77777777" w:rsidR="00CC7530" w:rsidRPr="00274BC2" w:rsidRDefault="00CC7530" w:rsidP="00CC7530">
      <w:pPr>
        <w:shd w:val="clear" w:color="auto" w:fill="FFFFFF"/>
        <w:tabs>
          <w:tab w:val="left" w:pos="567"/>
        </w:tabs>
        <w:spacing w:after="0" w:line="240" w:lineRule="auto"/>
        <w:ind w:firstLine="284"/>
        <w:jc w:val="both"/>
        <w:rPr>
          <w:rFonts w:ascii="Times New Roman" w:eastAsia="Times New Roman" w:hAnsi="Times New Roman" w:cs="Times New Roman"/>
          <w:sz w:val="24"/>
          <w:szCs w:val="24"/>
        </w:rPr>
      </w:pPr>
      <w:r w:rsidRPr="00274BC2">
        <w:rPr>
          <w:rFonts w:ascii="Times New Roman" w:eastAsia="Times New Roman" w:hAnsi="Times New Roman" w:cs="Times New Roman"/>
          <w:sz w:val="24"/>
          <w:szCs w:val="24"/>
        </w:rPr>
        <w:t>- воспитание у учащихся уважение к праву и закону;</w:t>
      </w:r>
    </w:p>
    <w:p w14:paraId="633DE585" w14:textId="77777777" w:rsidR="00CC7530" w:rsidRPr="00274BC2" w:rsidRDefault="00CC7530" w:rsidP="00CC7530">
      <w:pPr>
        <w:shd w:val="clear" w:color="auto" w:fill="FFFFFF"/>
        <w:tabs>
          <w:tab w:val="left" w:pos="567"/>
        </w:tabs>
        <w:spacing w:after="0" w:line="240" w:lineRule="auto"/>
        <w:ind w:firstLine="284"/>
        <w:jc w:val="both"/>
        <w:rPr>
          <w:rFonts w:ascii="Times New Roman" w:eastAsia="Times New Roman" w:hAnsi="Times New Roman" w:cs="Times New Roman"/>
          <w:sz w:val="24"/>
          <w:szCs w:val="24"/>
        </w:rPr>
      </w:pPr>
      <w:r w:rsidRPr="00274BC2">
        <w:rPr>
          <w:rFonts w:ascii="Times New Roman" w:eastAsia="Times New Roman" w:hAnsi="Times New Roman" w:cs="Times New Roman"/>
          <w:sz w:val="24"/>
          <w:szCs w:val="24"/>
        </w:rPr>
        <w:t>- формирование нравственной позиции учащихся с использованием   воспитательного потенциала права и гражданственности;</w:t>
      </w:r>
    </w:p>
    <w:p w14:paraId="589AFDA6" w14:textId="77777777" w:rsidR="00CC7530" w:rsidRPr="00274BC2" w:rsidRDefault="00CC7530" w:rsidP="00CC7530">
      <w:pPr>
        <w:shd w:val="clear" w:color="auto" w:fill="FFFFFF"/>
        <w:tabs>
          <w:tab w:val="left" w:pos="567"/>
        </w:tabs>
        <w:spacing w:after="0" w:line="240" w:lineRule="auto"/>
        <w:ind w:firstLine="284"/>
        <w:jc w:val="both"/>
        <w:rPr>
          <w:rFonts w:ascii="Times New Roman" w:eastAsia="Times New Roman" w:hAnsi="Times New Roman" w:cs="Times New Roman"/>
          <w:sz w:val="24"/>
          <w:szCs w:val="24"/>
        </w:rPr>
      </w:pPr>
      <w:r w:rsidRPr="00274BC2">
        <w:rPr>
          <w:rFonts w:ascii="Times New Roman" w:eastAsia="Times New Roman" w:hAnsi="Times New Roman" w:cs="Times New Roman"/>
          <w:sz w:val="24"/>
          <w:szCs w:val="24"/>
        </w:rPr>
        <w:t xml:space="preserve">    - содействию развитию культуры общения и формированию гуманных   межличностных отношений;</w:t>
      </w:r>
    </w:p>
    <w:p w14:paraId="4D01BD71" w14:textId="77777777" w:rsidR="00CC7530" w:rsidRPr="00274BC2" w:rsidRDefault="00CC7530" w:rsidP="00CC7530">
      <w:pPr>
        <w:shd w:val="clear" w:color="auto" w:fill="FFFFFF"/>
        <w:tabs>
          <w:tab w:val="left" w:pos="567"/>
        </w:tabs>
        <w:spacing w:after="0" w:line="240" w:lineRule="auto"/>
        <w:ind w:firstLine="284"/>
        <w:jc w:val="both"/>
        <w:rPr>
          <w:rFonts w:ascii="Times New Roman" w:eastAsia="Times New Roman" w:hAnsi="Times New Roman" w:cs="Times New Roman"/>
          <w:sz w:val="24"/>
          <w:szCs w:val="24"/>
        </w:rPr>
      </w:pPr>
      <w:r w:rsidRPr="00274BC2">
        <w:rPr>
          <w:rFonts w:ascii="Times New Roman" w:eastAsia="Times New Roman" w:hAnsi="Times New Roman" w:cs="Times New Roman"/>
          <w:sz w:val="24"/>
          <w:szCs w:val="24"/>
        </w:rPr>
        <w:t xml:space="preserve">     -воспитание познавательного интереса и осознанной мотивации к продолжению самостоятельного изучения  правовых и моральных норм общества.</w:t>
      </w:r>
    </w:p>
    <w:p w14:paraId="56CD86B8" w14:textId="77777777" w:rsidR="00CC7530" w:rsidRPr="00274BC2" w:rsidRDefault="00CC7530" w:rsidP="00CC7530">
      <w:pPr>
        <w:shd w:val="clear" w:color="auto" w:fill="FFFFFF"/>
        <w:tabs>
          <w:tab w:val="left" w:pos="567"/>
        </w:tabs>
        <w:spacing w:after="0" w:line="240" w:lineRule="auto"/>
        <w:ind w:firstLine="284"/>
        <w:jc w:val="both"/>
        <w:rPr>
          <w:rFonts w:ascii="Times New Roman" w:eastAsia="Times New Roman" w:hAnsi="Times New Roman" w:cs="Times New Roman"/>
          <w:sz w:val="24"/>
          <w:szCs w:val="24"/>
        </w:rPr>
      </w:pPr>
      <w:r w:rsidRPr="00274BC2">
        <w:rPr>
          <w:rFonts w:ascii="Times New Roman" w:eastAsia="Times New Roman" w:hAnsi="Times New Roman" w:cs="Times New Roman"/>
          <w:sz w:val="24"/>
          <w:szCs w:val="24"/>
        </w:rPr>
        <w:t xml:space="preserve">     </w:t>
      </w:r>
      <w:r w:rsidRPr="00274BC2">
        <w:rPr>
          <w:rFonts w:ascii="Times New Roman" w:eastAsia="Times New Roman" w:hAnsi="Times New Roman" w:cs="Times New Roman"/>
          <w:b/>
          <w:bCs/>
          <w:sz w:val="24"/>
          <w:szCs w:val="24"/>
        </w:rPr>
        <w:t>Формы организации учебной деятельности: </w:t>
      </w:r>
      <w:r w:rsidRPr="00274BC2">
        <w:rPr>
          <w:rFonts w:ascii="Times New Roman" w:eastAsia="Times New Roman" w:hAnsi="Times New Roman" w:cs="Times New Roman"/>
          <w:sz w:val="24"/>
          <w:szCs w:val="24"/>
        </w:rPr>
        <w:t>лекции, практикумы, сюжетно-ролевые игры, беседы.</w:t>
      </w:r>
    </w:p>
    <w:p w14:paraId="25B6258D"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p>
    <w:p w14:paraId="57CB4A7E" w14:textId="77777777" w:rsidR="00E31A09" w:rsidRPr="00274BC2" w:rsidRDefault="00E31A09" w:rsidP="00CC7530">
      <w:pPr>
        <w:spacing w:after="0" w:line="240" w:lineRule="auto"/>
        <w:rPr>
          <w:rFonts w:ascii="Times New Roman" w:eastAsia="Calibri" w:hAnsi="Times New Roman" w:cs="Times New Roman"/>
          <w:b/>
          <w:sz w:val="24"/>
          <w:szCs w:val="24"/>
          <w:lang w:eastAsia="en-US"/>
        </w:rPr>
      </w:pPr>
    </w:p>
    <w:p w14:paraId="2CF5AD6C" w14:textId="77777777" w:rsidR="00E31A09" w:rsidRPr="00274BC2" w:rsidRDefault="00E31A09" w:rsidP="00CC7530">
      <w:pPr>
        <w:spacing w:after="0" w:line="240" w:lineRule="auto"/>
        <w:rPr>
          <w:rFonts w:ascii="Times New Roman" w:eastAsia="Calibri" w:hAnsi="Times New Roman" w:cs="Times New Roman"/>
          <w:b/>
          <w:sz w:val="24"/>
          <w:szCs w:val="24"/>
          <w:lang w:eastAsia="en-US"/>
        </w:rPr>
      </w:pPr>
    </w:p>
    <w:p w14:paraId="680AE66B" w14:textId="77777777" w:rsidR="00E31A09" w:rsidRPr="00274BC2" w:rsidRDefault="00E31A09" w:rsidP="00CC7530">
      <w:pPr>
        <w:spacing w:after="0" w:line="240" w:lineRule="auto"/>
        <w:rPr>
          <w:rFonts w:ascii="Times New Roman" w:eastAsia="Calibri" w:hAnsi="Times New Roman" w:cs="Times New Roman"/>
          <w:b/>
          <w:sz w:val="24"/>
          <w:szCs w:val="24"/>
          <w:lang w:eastAsia="en-US"/>
        </w:rPr>
      </w:pPr>
    </w:p>
    <w:p w14:paraId="05367D14" w14:textId="77777777" w:rsidR="00CC7530" w:rsidRPr="00274BC2" w:rsidRDefault="00E31A09" w:rsidP="00CC7530">
      <w:pPr>
        <w:spacing w:after="0" w:line="240" w:lineRule="auto"/>
        <w:rPr>
          <w:rFonts w:ascii="Times New Roman" w:eastAsia="Calibri" w:hAnsi="Times New Roman" w:cs="Times New Roman"/>
          <w:b/>
          <w:caps/>
          <w:sz w:val="24"/>
          <w:szCs w:val="24"/>
          <w:lang w:eastAsia="en-US"/>
        </w:rPr>
      </w:pPr>
      <w:r w:rsidRPr="00274BC2">
        <w:rPr>
          <w:rFonts w:ascii="Times New Roman" w:eastAsia="Calibri" w:hAnsi="Times New Roman" w:cs="Times New Roman"/>
          <w:b/>
          <w:sz w:val="24"/>
          <w:szCs w:val="24"/>
          <w:lang w:eastAsia="en-US"/>
        </w:rPr>
        <w:t xml:space="preserve">             </w:t>
      </w:r>
      <w:r w:rsidR="00CC7530" w:rsidRPr="00274BC2">
        <w:rPr>
          <w:rFonts w:ascii="Times New Roman" w:eastAsia="Calibri" w:hAnsi="Times New Roman" w:cs="Times New Roman"/>
          <w:b/>
          <w:sz w:val="24"/>
          <w:szCs w:val="24"/>
          <w:lang w:eastAsia="en-US"/>
        </w:rPr>
        <w:t>Программа</w:t>
      </w:r>
      <w:r w:rsidR="00CC7530" w:rsidRPr="00274BC2">
        <w:rPr>
          <w:rFonts w:ascii="Times New Roman" w:eastAsia="Calibri" w:hAnsi="Times New Roman" w:cs="Times New Roman"/>
          <w:b/>
          <w:color w:val="000000"/>
          <w:sz w:val="24"/>
          <w:szCs w:val="24"/>
          <w:lang w:eastAsia="en-US"/>
        </w:rPr>
        <w:t xml:space="preserve"> «ПЮГ» </w:t>
      </w:r>
      <w:r w:rsidR="00CC7530" w:rsidRPr="00274BC2">
        <w:rPr>
          <w:rFonts w:ascii="Times New Roman" w:eastAsia="Calibri" w:hAnsi="Times New Roman" w:cs="Times New Roman"/>
          <w:b/>
          <w:caps/>
          <w:sz w:val="24"/>
          <w:szCs w:val="24"/>
          <w:lang w:eastAsia="en-US"/>
        </w:rPr>
        <w:t>(правоведы, юристы, граждане)</w:t>
      </w:r>
    </w:p>
    <w:p w14:paraId="16691274" w14:textId="77777777" w:rsidR="00CC7530" w:rsidRPr="00274BC2" w:rsidRDefault="00CC7530" w:rsidP="00CC7530">
      <w:pPr>
        <w:spacing w:after="0" w:line="240" w:lineRule="auto"/>
        <w:rPr>
          <w:rFonts w:ascii="Times New Roman" w:eastAsia="Calibri" w:hAnsi="Times New Roman" w:cs="Times New Roman"/>
          <w:sz w:val="24"/>
          <w:szCs w:val="24"/>
          <w:lang w:eastAsia="en-US"/>
        </w:rPr>
      </w:pPr>
    </w:p>
    <w:p w14:paraId="57F5A9BB" w14:textId="77777777" w:rsidR="00587102" w:rsidRPr="00CB0318" w:rsidRDefault="00587102" w:rsidP="00587102">
      <w:pPr>
        <w:tabs>
          <w:tab w:val="left" w:pos="-142"/>
        </w:tabs>
        <w:spacing w:after="0" w:line="240" w:lineRule="auto"/>
        <w:jc w:val="both"/>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Возраст детей:  12-14лет</w:t>
      </w:r>
    </w:p>
    <w:p w14:paraId="067D509D" w14:textId="77777777" w:rsidR="00587102" w:rsidRPr="00CB0318" w:rsidRDefault="00587102" w:rsidP="00587102">
      <w:pPr>
        <w:tabs>
          <w:tab w:val="left" w:pos="-142"/>
        </w:tabs>
        <w:spacing w:after="0" w:line="240" w:lineRule="auto"/>
        <w:jc w:val="both"/>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Срок реализации: 2 года</w:t>
      </w:r>
    </w:p>
    <w:p w14:paraId="108A5D2C" w14:textId="77777777" w:rsidR="00587102" w:rsidRPr="00274BC2" w:rsidRDefault="00587102" w:rsidP="00CC7530">
      <w:pPr>
        <w:spacing w:after="0" w:line="240" w:lineRule="auto"/>
        <w:rPr>
          <w:rFonts w:ascii="Times New Roman" w:eastAsia="Calibri" w:hAnsi="Times New Roman" w:cs="Times New Roman"/>
          <w:sz w:val="24"/>
          <w:szCs w:val="24"/>
          <w:lang w:eastAsia="en-US"/>
        </w:rPr>
      </w:pPr>
    </w:p>
    <w:p w14:paraId="27251510" w14:textId="77777777" w:rsidR="00CC7530" w:rsidRPr="00274BC2" w:rsidRDefault="00CC7530" w:rsidP="00CC7530">
      <w:pPr>
        <w:spacing w:after="0" w:line="240"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xml:space="preserve">    Данная образовательная программа призвана обеспечить ценностно-смысловую определенность системы гражданско-правового воспитания.</w:t>
      </w:r>
    </w:p>
    <w:p w14:paraId="54A5C381" w14:textId="77777777" w:rsidR="00CC7530" w:rsidRPr="00274BC2" w:rsidRDefault="00CC7530" w:rsidP="00CC7530">
      <w:pPr>
        <w:spacing w:after="0" w:line="240"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lastRenderedPageBreak/>
        <w:t xml:space="preserve">   Программа позволяет включиться в контекст современных                                                                                                                                                                                                                                                                                                                                                                                                                                                                                                                                                                                                                                                                                                                                                                                                                                                                                                        гражданско-правовых проблем, сконструировать и смоделировать воспитательное пространство личности, обогатить воспитанников эмоциональным и нравственным опытом. Новизной программы и её отличительной особенностью является возможность в процессе освоения программы интеграции очных занятий, а также дистанционных (on-line и off-line) фаз обучения, предусматривающих выполнение самостоятельной работы обучающимися с использованием дистанционных образовательных технологий.</w:t>
      </w:r>
    </w:p>
    <w:p w14:paraId="764A0AA5" w14:textId="77777777" w:rsidR="00CC7530" w:rsidRPr="00274BC2" w:rsidRDefault="00CC7530" w:rsidP="00CC7530">
      <w:pPr>
        <w:spacing w:after="0" w:line="240" w:lineRule="auto"/>
        <w:outlineLvl w:val="0"/>
        <w:rPr>
          <w:rFonts w:ascii="Times New Roman" w:eastAsia="Calibri" w:hAnsi="Times New Roman" w:cs="Times New Roman"/>
          <w:sz w:val="24"/>
          <w:szCs w:val="24"/>
          <w:lang w:eastAsia="en-US"/>
        </w:rPr>
      </w:pPr>
      <w:r w:rsidRPr="00274BC2">
        <w:rPr>
          <w:rFonts w:ascii="Times New Roman" w:eastAsia="Calibri" w:hAnsi="Times New Roman" w:cs="Times New Roman"/>
          <w:b/>
          <w:sz w:val="24"/>
          <w:szCs w:val="24"/>
          <w:lang w:eastAsia="en-US"/>
        </w:rPr>
        <w:t xml:space="preserve">Цель программы: </w:t>
      </w:r>
      <w:r w:rsidRPr="00274BC2">
        <w:rPr>
          <w:rFonts w:ascii="Times New Roman" w:eastAsia="Calibri" w:hAnsi="Times New Roman" w:cs="Times New Roman"/>
          <w:sz w:val="24"/>
          <w:szCs w:val="24"/>
          <w:lang w:eastAsia="en-US"/>
        </w:rPr>
        <w:t xml:space="preserve">развитие правовой культуры школьников на основе усвоения ими основных правовых норм. </w:t>
      </w:r>
    </w:p>
    <w:p w14:paraId="11875388" w14:textId="77777777" w:rsidR="00CC7530" w:rsidRPr="00274BC2" w:rsidRDefault="00CC7530" w:rsidP="00CC7530">
      <w:pPr>
        <w:spacing w:after="0" w:line="240" w:lineRule="auto"/>
        <w:rPr>
          <w:rFonts w:ascii="Times New Roman" w:eastAsia="Calibri" w:hAnsi="Times New Roman" w:cs="Times New Roman"/>
          <w:b/>
          <w:sz w:val="24"/>
          <w:szCs w:val="24"/>
          <w:lang w:eastAsia="en-US"/>
        </w:rPr>
      </w:pPr>
      <w:r w:rsidRPr="00274BC2">
        <w:rPr>
          <w:rFonts w:ascii="Times New Roman" w:eastAsia="Calibri" w:hAnsi="Times New Roman" w:cs="Times New Roman"/>
          <w:b/>
          <w:sz w:val="24"/>
          <w:szCs w:val="24"/>
          <w:lang w:eastAsia="en-US"/>
        </w:rPr>
        <w:t>Образовательные:</w:t>
      </w:r>
    </w:p>
    <w:p w14:paraId="0F9C37FD" w14:textId="77777777" w:rsidR="00CC7530" w:rsidRPr="00274BC2" w:rsidRDefault="00CC7530" w:rsidP="00CC7530">
      <w:pPr>
        <w:spacing w:after="0" w:line="240"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xml:space="preserve">- создание необходимых условий для проявления индивидуальности </w:t>
      </w:r>
    </w:p>
    <w:p w14:paraId="771CA57F" w14:textId="77777777" w:rsidR="00CC7530" w:rsidRPr="00274BC2" w:rsidRDefault="00CC7530" w:rsidP="00CC7530">
      <w:pPr>
        <w:spacing w:after="0" w:line="240"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xml:space="preserve">  каждого ученика;</w:t>
      </w:r>
    </w:p>
    <w:p w14:paraId="2105E902" w14:textId="77777777" w:rsidR="00CC7530" w:rsidRPr="00274BC2" w:rsidRDefault="00CC7530" w:rsidP="00CC7530">
      <w:pPr>
        <w:spacing w:after="0" w:line="240"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xml:space="preserve">- формирование у обучающихся представлений  основных  нормативно-правовых актов, с которыми человеку чаще всего приходится сталкиваться в жизни. </w:t>
      </w:r>
    </w:p>
    <w:p w14:paraId="7AC8AC8B" w14:textId="77777777" w:rsidR="00CC7530" w:rsidRPr="00274BC2" w:rsidRDefault="00CC7530" w:rsidP="00CC7530">
      <w:pPr>
        <w:spacing w:after="0" w:line="240" w:lineRule="auto"/>
        <w:rPr>
          <w:rFonts w:ascii="Times New Roman" w:eastAsia="Calibri" w:hAnsi="Times New Roman" w:cs="Times New Roman"/>
          <w:b/>
          <w:sz w:val="24"/>
          <w:szCs w:val="24"/>
          <w:lang w:eastAsia="en-US"/>
        </w:rPr>
      </w:pPr>
      <w:r w:rsidRPr="00274BC2">
        <w:rPr>
          <w:rFonts w:ascii="Times New Roman" w:eastAsia="Calibri" w:hAnsi="Times New Roman" w:cs="Times New Roman"/>
          <w:b/>
          <w:sz w:val="24"/>
          <w:szCs w:val="24"/>
          <w:lang w:eastAsia="en-US"/>
        </w:rPr>
        <w:t>Развивающие:</w:t>
      </w:r>
    </w:p>
    <w:p w14:paraId="7F9040E3" w14:textId="77777777" w:rsidR="00CC7530" w:rsidRPr="00274BC2" w:rsidRDefault="00CC7530" w:rsidP="00CC7530">
      <w:pPr>
        <w:spacing w:after="0" w:line="240"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xml:space="preserve"> - содействию развитию культуры общения и формированию гуманных </w:t>
      </w:r>
    </w:p>
    <w:p w14:paraId="5C162FFC" w14:textId="77777777" w:rsidR="00CC7530" w:rsidRPr="00274BC2" w:rsidRDefault="00CC7530" w:rsidP="00CC7530">
      <w:pPr>
        <w:spacing w:after="0" w:line="240"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xml:space="preserve">  межличностных отношений;</w:t>
      </w:r>
    </w:p>
    <w:p w14:paraId="5A3BC98F" w14:textId="77777777" w:rsidR="00CC7530" w:rsidRPr="00274BC2" w:rsidRDefault="00CC7530" w:rsidP="00CC7530">
      <w:pPr>
        <w:spacing w:after="0" w:line="240"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xml:space="preserve"> - развитие коммуникативных способностей, прежде всего устной речи;</w:t>
      </w:r>
    </w:p>
    <w:p w14:paraId="42B06C2F" w14:textId="77777777" w:rsidR="00CC7530" w:rsidRPr="00274BC2" w:rsidRDefault="00CC7530" w:rsidP="00CC7530">
      <w:pPr>
        <w:spacing w:after="0" w:line="240" w:lineRule="auto"/>
        <w:rPr>
          <w:rFonts w:ascii="Times New Roman" w:eastAsia="Calibri" w:hAnsi="Times New Roman" w:cs="Times New Roman"/>
          <w:b/>
          <w:sz w:val="24"/>
          <w:szCs w:val="24"/>
          <w:lang w:eastAsia="en-US"/>
        </w:rPr>
      </w:pPr>
      <w:r w:rsidRPr="00274BC2">
        <w:rPr>
          <w:rFonts w:ascii="Times New Roman" w:eastAsia="Calibri" w:hAnsi="Times New Roman" w:cs="Times New Roman"/>
          <w:sz w:val="24"/>
          <w:szCs w:val="24"/>
          <w:lang w:eastAsia="en-US"/>
        </w:rPr>
        <w:t>- формирование навыков и умений в области защиты своих прав.</w:t>
      </w:r>
      <w:r w:rsidRPr="00274BC2">
        <w:rPr>
          <w:rFonts w:ascii="Times New Roman" w:eastAsia="Calibri" w:hAnsi="Times New Roman" w:cs="Times New Roman"/>
          <w:b/>
          <w:sz w:val="24"/>
          <w:szCs w:val="24"/>
          <w:lang w:eastAsia="en-US"/>
        </w:rPr>
        <w:t xml:space="preserve">                                                                                                                                    Воспитательные:</w:t>
      </w:r>
    </w:p>
    <w:p w14:paraId="05331CDF" w14:textId="77777777" w:rsidR="00CC7530" w:rsidRPr="00274BC2" w:rsidRDefault="00CC7530" w:rsidP="00CC7530">
      <w:pPr>
        <w:spacing w:after="0" w:line="240" w:lineRule="auto"/>
        <w:rPr>
          <w:rFonts w:ascii="Times New Roman" w:eastAsia="Calibri" w:hAnsi="Times New Roman" w:cs="Times New Roman"/>
          <w:b/>
          <w:sz w:val="24"/>
          <w:szCs w:val="24"/>
          <w:lang w:eastAsia="en-US"/>
        </w:rPr>
      </w:pPr>
      <w:r w:rsidRPr="00274BC2">
        <w:rPr>
          <w:rFonts w:ascii="Times New Roman" w:eastAsia="Calibri" w:hAnsi="Times New Roman" w:cs="Times New Roman"/>
          <w:sz w:val="24"/>
          <w:szCs w:val="24"/>
          <w:lang w:eastAsia="en-US"/>
        </w:rPr>
        <w:t>- воспитание у учащихся уважение к праву и закону;</w:t>
      </w:r>
    </w:p>
    <w:p w14:paraId="14E749AB" w14:textId="77777777" w:rsidR="00CC7530" w:rsidRPr="00274BC2" w:rsidRDefault="00CC7530" w:rsidP="00CC7530">
      <w:pPr>
        <w:spacing w:after="0" w:line="240"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xml:space="preserve">- формирование нравственной позиции учащихся с использованием </w:t>
      </w:r>
    </w:p>
    <w:p w14:paraId="0801D082" w14:textId="77777777" w:rsidR="00CC7530" w:rsidRPr="00274BC2" w:rsidRDefault="00CC7530" w:rsidP="00CC7530">
      <w:pPr>
        <w:spacing w:after="0" w:line="240" w:lineRule="auto"/>
        <w:rPr>
          <w:rFonts w:ascii="Times New Roman" w:eastAsia="Calibri" w:hAnsi="Times New Roman" w:cs="Times New Roman"/>
          <w:b/>
          <w:sz w:val="24"/>
          <w:szCs w:val="24"/>
          <w:lang w:eastAsia="en-US"/>
        </w:rPr>
      </w:pPr>
      <w:r w:rsidRPr="00274BC2">
        <w:rPr>
          <w:rFonts w:ascii="Times New Roman" w:eastAsia="Calibri" w:hAnsi="Times New Roman" w:cs="Times New Roman"/>
          <w:sz w:val="24"/>
          <w:szCs w:val="24"/>
          <w:lang w:eastAsia="en-US"/>
        </w:rPr>
        <w:t xml:space="preserve">  воспитательного потенциала права и гражданственности;</w:t>
      </w:r>
    </w:p>
    <w:p w14:paraId="48A8C539" w14:textId="77777777" w:rsidR="00CC7530" w:rsidRPr="00274BC2" w:rsidRDefault="00CC7530" w:rsidP="00CC7530">
      <w:pPr>
        <w:spacing w:after="0" w:line="240" w:lineRule="auto"/>
        <w:ind w:hanging="180"/>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xml:space="preserve">    - содействию развитию культуры общения и формированию гуманных </w:t>
      </w:r>
    </w:p>
    <w:p w14:paraId="0DA2E5D1" w14:textId="77777777" w:rsidR="00CC7530" w:rsidRPr="00274BC2" w:rsidRDefault="00CC7530" w:rsidP="00CC7530">
      <w:pPr>
        <w:spacing w:after="0" w:line="240" w:lineRule="auto"/>
        <w:ind w:hanging="180"/>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xml:space="preserve">  межличностных отношений;</w:t>
      </w:r>
    </w:p>
    <w:p w14:paraId="3D5728B1" w14:textId="77777777" w:rsidR="00CC7530" w:rsidRPr="00274BC2" w:rsidRDefault="00CC7530" w:rsidP="00CC7530">
      <w:pPr>
        <w:autoSpaceDE w:val="0"/>
        <w:autoSpaceDN w:val="0"/>
        <w:adjustRightInd w:val="0"/>
        <w:spacing w:after="0" w:line="240" w:lineRule="auto"/>
        <w:rPr>
          <w:rFonts w:ascii="Times New Roman" w:eastAsia="Calibri" w:hAnsi="Times New Roman" w:cs="Times New Roman"/>
          <w:sz w:val="24"/>
          <w:szCs w:val="24"/>
          <w:lang w:eastAsia="en-US"/>
        </w:rPr>
      </w:pPr>
      <w:r w:rsidRPr="00274BC2">
        <w:rPr>
          <w:rFonts w:ascii="Times New Roman" w:eastAsia="Calibri" w:hAnsi="Times New Roman" w:cs="Times New Roman"/>
          <w:iCs/>
          <w:sz w:val="24"/>
          <w:szCs w:val="24"/>
          <w:lang w:eastAsia="en-US"/>
        </w:rPr>
        <w:t xml:space="preserve">     -воспитание познавательного интереса и осознанной мотивации к продолжению самостоятельного изучения  правовых и моральных норм общества.</w:t>
      </w:r>
    </w:p>
    <w:p w14:paraId="53C0D6C1" w14:textId="77777777" w:rsidR="00CC7530" w:rsidRPr="00274BC2" w:rsidRDefault="00CC7530" w:rsidP="00CC7530">
      <w:pPr>
        <w:autoSpaceDE w:val="0"/>
        <w:autoSpaceDN w:val="0"/>
        <w:adjustRightInd w:val="0"/>
        <w:spacing w:after="0" w:line="240" w:lineRule="auto"/>
        <w:rPr>
          <w:rFonts w:ascii="Times New Roman" w:eastAsia="Calibri" w:hAnsi="Times New Roman" w:cs="Times New Roman"/>
          <w:b/>
          <w:sz w:val="24"/>
          <w:szCs w:val="24"/>
          <w:lang w:eastAsia="en-US"/>
        </w:rPr>
      </w:pPr>
      <w:r w:rsidRPr="00274BC2">
        <w:rPr>
          <w:rFonts w:ascii="Times New Roman" w:eastAsia="Calibri" w:hAnsi="Times New Roman" w:cs="Times New Roman"/>
          <w:sz w:val="24"/>
          <w:szCs w:val="24"/>
          <w:lang w:eastAsia="en-US"/>
        </w:rPr>
        <w:t xml:space="preserve">     </w:t>
      </w:r>
      <w:r w:rsidRPr="00274BC2">
        <w:rPr>
          <w:rFonts w:ascii="Times New Roman" w:eastAsia="Calibri" w:hAnsi="Times New Roman" w:cs="Times New Roman"/>
          <w:b/>
          <w:sz w:val="24"/>
          <w:szCs w:val="24"/>
          <w:lang w:eastAsia="en-US"/>
        </w:rPr>
        <w:t xml:space="preserve">Разделы программы </w:t>
      </w:r>
    </w:p>
    <w:p w14:paraId="27FB9CC1"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Введение. Познай самого себя.</w:t>
      </w:r>
    </w:p>
    <w:p w14:paraId="7AB96E81"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Потребительское право</w:t>
      </w:r>
    </w:p>
    <w:p w14:paraId="36D13543"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Уголовное право</w:t>
      </w:r>
    </w:p>
    <w:p w14:paraId="12F5227C"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xml:space="preserve"> Семейное право</w:t>
      </w:r>
    </w:p>
    <w:p w14:paraId="6138AC09"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Право на жилище</w:t>
      </w:r>
    </w:p>
    <w:p w14:paraId="562CCFED"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Права ребенка</w:t>
      </w:r>
    </w:p>
    <w:p w14:paraId="10319E34"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Экологические правонарушения</w:t>
      </w:r>
    </w:p>
    <w:p w14:paraId="5A8EE1F8"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Права и обязанности человека и гражданина</w:t>
      </w:r>
    </w:p>
    <w:p w14:paraId="367FBFF6"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Основной закон государства</w:t>
      </w:r>
    </w:p>
    <w:p w14:paraId="5DF4042D"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Право на труд</w:t>
      </w:r>
    </w:p>
    <w:p w14:paraId="75511AF2" w14:textId="77777777" w:rsidR="00CC7530" w:rsidRPr="00274BC2"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Готовы ли вы защищать свои права</w:t>
      </w:r>
    </w:p>
    <w:p w14:paraId="4383A5A2" w14:textId="7D32FBA7" w:rsidR="00CC7530" w:rsidRDefault="00CC7530" w:rsidP="00CC7530">
      <w:pPr>
        <w:tabs>
          <w:tab w:val="left" w:pos="284"/>
        </w:tabs>
        <w:spacing w:after="0" w:line="240" w:lineRule="auto"/>
        <w:ind w:firstLine="567"/>
        <w:jc w:val="both"/>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Итоговое занятие</w:t>
      </w:r>
    </w:p>
    <w:p w14:paraId="67B28B92" w14:textId="77777777" w:rsidR="00AF75D3" w:rsidRDefault="00AF75D3" w:rsidP="00CC7530">
      <w:pPr>
        <w:tabs>
          <w:tab w:val="left" w:pos="284"/>
        </w:tabs>
        <w:spacing w:after="0" w:line="240" w:lineRule="auto"/>
        <w:ind w:firstLine="567"/>
        <w:jc w:val="both"/>
        <w:rPr>
          <w:rFonts w:ascii="Times New Roman" w:eastAsia="Calibri" w:hAnsi="Times New Roman" w:cs="Times New Roman"/>
          <w:b/>
          <w:sz w:val="24"/>
          <w:szCs w:val="24"/>
          <w:lang w:eastAsia="en-US"/>
        </w:rPr>
      </w:pPr>
    </w:p>
    <w:p w14:paraId="27ED2649" w14:textId="47A15082" w:rsidR="00AF75D3" w:rsidRDefault="00AF75D3" w:rsidP="00AF75D3">
      <w:pPr>
        <w:tabs>
          <w:tab w:val="left" w:pos="284"/>
        </w:tabs>
        <w:spacing w:after="0" w:line="240" w:lineRule="auto"/>
        <w:ind w:firstLine="567"/>
        <w:jc w:val="center"/>
        <w:rPr>
          <w:rFonts w:ascii="Times New Roman" w:eastAsia="Calibri" w:hAnsi="Times New Roman" w:cs="Times New Roman"/>
          <w:b/>
          <w:sz w:val="24"/>
          <w:szCs w:val="24"/>
          <w:lang w:eastAsia="en-US"/>
        </w:rPr>
      </w:pPr>
      <w:r>
        <w:rPr>
          <w:rFonts w:ascii="Times New Roman" w:eastAsia="Calibri" w:hAnsi="Times New Roman" w:cs="Times New Roman"/>
          <w:b/>
          <w:sz w:val="24"/>
          <w:szCs w:val="24"/>
          <w:lang w:eastAsia="en-US"/>
        </w:rPr>
        <w:t xml:space="preserve">Программа </w:t>
      </w:r>
      <w:r w:rsidRPr="00AF75D3">
        <w:rPr>
          <w:rFonts w:ascii="Times New Roman" w:eastAsia="Calibri" w:hAnsi="Times New Roman" w:cs="Times New Roman"/>
          <w:b/>
          <w:sz w:val="24"/>
          <w:szCs w:val="24"/>
          <w:lang w:eastAsia="en-US"/>
        </w:rPr>
        <w:t>«Азбука здоровья»</w:t>
      </w:r>
    </w:p>
    <w:p w14:paraId="129A575B" w14:textId="77777777" w:rsidR="00AF75D3" w:rsidRDefault="00AF75D3" w:rsidP="00AF75D3">
      <w:pPr>
        <w:tabs>
          <w:tab w:val="left" w:pos="284"/>
        </w:tabs>
        <w:spacing w:after="0" w:line="240" w:lineRule="auto"/>
        <w:ind w:firstLine="567"/>
        <w:jc w:val="center"/>
        <w:rPr>
          <w:rFonts w:ascii="Times New Roman" w:eastAsia="Calibri" w:hAnsi="Times New Roman" w:cs="Times New Roman"/>
          <w:sz w:val="24"/>
          <w:szCs w:val="24"/>
          <w:lang w:eastAsia="en-US"/>
        </w:rPr>
      </w:pPr>
    </w:p>
    <w:p w14:paraId="04D92478" w14:textId="77777777" w:rsidR="00AF75D3" w:rsidRPr="00AF75D3" w:rsidRDefault="00AF75D3" w:rsidP="00AF75D3">
      <w:pPr>
        <w:spacing w:after="0" w:line="240" w:lineRule="auto"/>
        <w:jc w:val="both"/>
        <w:rPr>
          <w:rFonts w:ascii="Times New Roman" w:eastAsia="Calibri" w:hAnsi="Times New Roman" w:cs="Times New Roman"/>
          <w:sz w:val="24"/>
          <w:szCs w:val="24"/>
          <w:lang w:eastAsia="en-US"/>
        </w:rPr>
      </w:pPr>
      <w:r w:rsidRPr="00AF75D3">
        <w:rPr>
          <w:rFonts w:ascii="Times New Roman" w:eastAsia="Calibri" w:hAnsi="Times New Roman" w:cs="Times New Roman"/>
          <w:b/>
          <w:sz w:val="24"/>
          <w:szCs w:val="24"/>
          <w:lang w:eastAsia="en-US"/>
        </w:rPr>
        <w:t>Срок реализации</w:t>
      </w:r>
      <w:r w:rsidRPr="00AF75D3">
        <w:rPr>
          <w:rFonts w:ascii="Times New Roman" w:eastAsia="Calibri" w:hAnsi="Times New Roman" w:cs="Times New Roman"/>
          <w:sz w:val="24"/>
          <w:szCs w:val="24"/>
          <w:lang w:eastAsia="en-US"/>
        </w:rPr>
        <w:tab/>
        <w:t>2 года</w:t>
      </w:r>
    </w:p>
    <w:p w14:paraId="1958B729" w14:textId="77777777" w:rsidR="00AF75D3" w:rsidRPr="00AF75D3" w:rsidRDefault="00AF75D3" w:rsidP="00AF75D3">
      <w:pPr>
        <w:spacing w:after="0" w:line="240" w:lineRule="auto"/>
        <w:jc w:val="both"/>
        <w:rPr>
          <w:rFonts w:ascii="Times New Roman" w:eastAsia="Calibri" w:hAnsi="Times New Roman" w:cs="Times New Roman"/>
          <w:sz w:val="24"/>
          <w:szCs w:val="24"/>
          <w:lang w:eastAsia="en-US"/>
        </w:rPr>
      </w:pPr>
      <w:r w:rsidRPr="00AF75D3">
        <w:rPr>
          <w:rFonts w:ascii="Times New Roman" w:eastAsia="Calibri" w:hAnsi="Times New Roman" w:cs="Times New Roman"/>
          <w:b/>
          <w:sz w:val="24"/>
          <w:szCs w:val="24"/>
          <w:lang w:eastAsia="en-US"/>
        </w:rPr>
        <w:t>Возраст обучающихся</w:t>
      </w:r>
      <w:r w:rsidRPr="00AF75D3">
        <w:rPr>
          <w:rFonts w:ascii="Times New Roman" w:eastAsia="Calibri" w:hAnsi="Times New Roman" w:cs="Times New Roman"/>
          <w:sz w:val="24"/>
          <w:szCs w:val="24"/>
          <w:lang w:eastAsia="en-US"/>
        </w:rPr>
        <w:tab/>
        <w:t>8-10 лет</w:t>
      </w:r>
    </w:p>
    <w:p w14:paraId="7B774FC5" w14:textId="77777777" w:rsidR="00AF75D3" w:rsidRPr="00AF75D3" w:rsidRDefault="00AF75D3" w:rsidP="00AF75D3">
      <w:pPr>
        <w:spacing w:after="0" w:line="240" w:lineRule="auto"/>
        <w:jc w:val="both"/>
        <w:rPr>
          <w:rFonts w:ascii="Times New Roman" w:eastAsia="Calibri" w:hAnsi="Times New Roman" w:cs="Times New Roman"/>
          <w:sz w:val="24"/>
          <w:szCs w:val="24"/>
          <w:lang w:eastAsia="en-US"/>
        </w:rPr>
      </w:pPr>
      <w:r w:rsidRPr="00AF75D3">
        <w:rPr>
          <w:rFonts w:ascii="Times New Roman" w:eastAsia="Calibri" w:hAnsi="Times New Roman" w:cs="Times New Roman"/>
          <w:sz w:val="24"/>
          <w:szCs w:val="24"/>
          <w:lang w:eastAsia="en-US"/>
        </w:rPr>
        <w:t xml:space="preserve">В основе лежат личностно-ориентированный, системно-деятельностный подходы, направленные на развитие личности ребенка в соответствии с его возможностями и потребностями, и активное его вовлечение в учебно-исполнительскую, творческую, культурно- просветительскую виды деятельности при освоении содержания следующих разделов программы: нравственное и патриотическое воспитание, чрезвычайные ситуации, </w:t>
      </w:r>
      <w:r w:rsidRPr="00AF75D3">
        <w:rPr>
          <w:rFonts w:ascii="Times New Roman" w:eastAsia="Calibri" w:hAnsi="Times New Roman" w:cs="Times New Roman"/>
          <w:sz w:val="24"/>
          <w:szCs w:val="24"/>
          <w:lang w:eastAsia="en-US"/>
        </w:rPr>
        <w:lastRenderedPageBreak/>
        <w:t xml:space="preserve">противопожарная безопасность, терроризм, личная безопасность, безопасность на дорогах, здоровый образ жизни, выживание в природе, выживание в городе, толерантное поведение. </w:t>
      </w:r>
    </w:p>
    <w:p w14:paraId="2B3C3B65" w14:textId="77777777" w:rsidR="00AF75D3" w:rsidRPr="00AF75D3" w:rsidRDefault="00AF75D3" w:rsidP="00AF75D3">
      <w:pPr>
        <w:spacing w:after="0" w:line="240" w:lineRule="auto"/>
        <w:jc w:val="both"/>
        <w:rPr>
          <w:rFonts w:ascii="Times New Roman" w:eastAsia="Calibri" w:hAnsi="Times New Roman" w:cs="Times New Roman"/>
          <w:sz w:val="24"/>
          <w:szCs w:val="24"/>
          <w:lang w:eastAsia="en-US"/>
        </w:rPr>
      </w:pPr>
      <w:r w:rsidRPr="00AF75D3">
        <w:rPr>
          <w:rFonts w:ascii="Times New Roman" w:eastAsia="Calibri" w:hAnsi="Times New Roman" w:cs="Times New Roman"/>
          <w:b/>
          <w:sz w:val="24"/>
          <w:szCs w:val="24"/>
          <w:lang w:eastAsia="en-US"/>
        </w:rPr>
        <w:t>Цель программы</w:t>
      </w:r>
      <w:r w:rsidRPr="00AF75D3">
        <w:rPr>
          <w:rFonts w:ascii="Times New Roman" w:eastAsia="Calibri" w:hAnsi="Times New Roman" w:cs="Times New Roman"/>
          <w:sz w:val="24"/>
          <w:szCs w:val="24"/>
          <w:lang w:eastAsia="en-US"/>
        </w:rPr>
        <w:t xml:space="preserve"> Формирование у детей моделей безопасного поведения, здорового образа жизни, устойчивой жизненной позиции, инициативы, чувства уверенности в себе.</w:t>
      </w:r>
    </w:p>
    <w:p w14:paraId="40BF4ADD" w14:textId="77777777" w:rsidR="00AF75D3" w:rsidRPr="00AF75D3" w:rsidRDefault="00AF75D3" w:rsidP="00AF75D3">
      <w:pPr>
        <w:spacing w:after="0" w:line="240" w:lineRule="auto"/>
        <w:jc w:val="both"/>
        <w:rPr>
          <w:rFonts w:ascii="Times New Roman" w:eastAsia="Calibri" w:hAnsi="Times New Roman" w:cs="Times New Roman"/>
          <w:b/>
          <w:sz w:val="24"/>
          <w:szCs w:val="24"/>
          <w:lang w:eastAsia="en-US"/>
        </w:rPr>
      </w:pPr>
      <w:r w:rsidRPr="00AF75D3">
        <w:rPr>
          <w:rFonts w:ascii="Times New Roman" w:eastAsia="Calibri" w:hAnsi="Times New Roman" w:cs="Times New Roman"/>
          <w:b/>
          <w:sz w:val="24"/>
          <w:szCs w:val="24"/>
          <w:lang w:eastAsia="en-US"/>
        </w:rPr>
        <w:t>Результативность реализации программы</w:t>
      </w:r>
      <w:r w:rsidRPr="00AF75D3">
        <w:rPr>
          <w:rFonts w:ascii="Times New Roman" w:eastAsia="Calibri" w:hAnsi="Times New Roman" w:cs="Times New Roman"/>
          <w:b/>
          <w:sz w:val="24"/>
          <w:szCs w:val="24"/>
          <w:lang w:eastAsia="en-US"/>
        </w:rPr>
        <w:tab/>
        <w:t xml:space="preserve"> </w:t>
      </w:r>
    </w:p>
    <w:p w14:paraId="05A7CA78" w14:textId="77777777" w:rsidR="00AF75D3" w:rsidRPr="00AF75D3" w:rsidRDefault="00AF75D3" w:rsidP="00AF75D3">
      <w:pPr>
        <w:spacing w:after="0" w:line="240" w:lineRule="auto"/>
        <w:jc w:val="both"/>
        <w:rPr>
          <w:rFonts w:ascii="Times New Roman" w:eastAsia="Calibri" w:hAnsi="Times New Roman" w:cs="Times New Roman"/>
          <w:sz w:val="24"/>
          <w:szCs w:val="24"/>
          <w:lang w:eastAsia="en-US"/>
        </w:rPr>
      </w:pPr>
      <w:r w:rsidRPr="00AF75D3">
        <w:rPr>
          <w:rFonts w:ascii="Times New Roman" w:eastAsia="Calibri" w:hAnsi="Times New Roman" w:cs="Times New Roman"/>
          <w:sz w:val="24"/>
          <w:szCs w:val="24"/>
          <w:lang w:eastAsia="en-US"/>
        </w:rPr>
        <w:t>Обучающийся научится:</w:t>
      </w:r>
    </w:p>
    <w:p w14:paraId="110F0A54" w14:textId="77777777" w:rsidR="00AF75D3" w:rsidRPr="00AF75D3" w:rsidRDefault="00AF75D3" w:rsidP="00AF75D3">
      <w:pPr>
        <w:spacing w:after="0" w:line="240" w:lineRule="auto"/>
        <w:jc w:val="both"/>
        <w:rPr>
          <w:rFonts w:ascii="Times New Roman" w:eastAsia="Calibri" w:hAnsi="Times New Roman" w:cs="Times New Roman"/>
          <w:sz w:val="24"/>
          <w:szCs w:val="24"/>
          <w:lang w:eastAsia="en-US"/>
        </w:rPr>
      </w:pPr>
      <w:r w:rsidRPr="00AF75D3">
        <w:rPr>
          <w:rFonts w:ascii="Times New Roman" w:eastAsia="Calibri" w:hAnsi="Times New Roman" w:cs="Times New Roman"/>
          <w:sz w:val="24"/>
          <w:szCs w:val="24"/>
          <w:lang w:eastAsia="en-US"/>
        </w:rPr>
        <w:t>-развивать  интеллектуальные способности и познавательные интересы;</w:t>
      </w:r>
    </w:p>
    <w:p w14:paraId="090BFCDB" w14:textId="77777777" w:rsidR="00AF75D3" w:rsidRPr="00AF75D3" w:rsidRDefault="00AF75D3" w:rsidP="00AF75D3">
      <w:pPr>
        <w:spacing w:after="0" w:line="240" w:lineRule="auto"/>
        <w:jc w:val="both"/>
        <w:rPr>
          <w:rFonts w:ascii="Times New Roman" w:eastAsia="Calibri" w:hAnsi="Times New Roman" w:cs="Times New Roman"/>
          <w:sz w:val="24"/>
          <w:szCs w:val="24"/>
          <w:lang w:eastAsia="en-US"/>
        </w:rPr>
      </w:pPr>
      <w:r w:rsidRPr="00AF75D3">
        <w:rPr>
          <w:rFonts w:ascii="Times New Roman" w:eastAsia="Calibri" w:hAnsi="Times New Roman" w:cs="Times New Roman"/>
          <w:sz w:val="24"/>
          <w:szCs w:val="24"/>
          <w:lang w:eastAsia="en-US"/>
        </w:rPr>
        <w:t>-развивать  социальную активность;</w:t>
      </w:r>
    </w:p>
    <w:p w14:paraId="2BF003D9" w14:textId="77777777" w:rsidR="00AF75D3" w:rsidRPr="00AF75D3" w:rsidRDefault="00AF75D3" w:rsidP="00AF75D3">
      <w:pPr>
        <w:spacing w:after="0" w:line="240" w:lineRule="auto"/>
        <w:jc w:val="both"/>
        <w:rPr>
          <w:rFonts w:ascii="Times New Roman" w:eastAsia="Calibri" w:hAnsi="Times New Roman" w:cs="Times New Roman"/>
          <w:sz w:val="24"/>
          <w:szCs w:val="24"/>
          <w:lang w:eastAsia="en-US"/>
        </w:rPr>
      </w:pPr>
      <w:r w:rsidRPr="00AF75D3">
        <w:rPr>
          <w:rFonts w:ascii="Times New Roman" w:eastAsia="Calibri" w:hAnsi="Times New Roman" w:cs="Times New Roman"/>
          <w:sz w:val="24"/>
          <w:szCs w:val="24"/>
          <w:lang w:eastAsia="en-US"/>
        </w:rPr>
        <w:t>-развивать  коммуникативные качества.</w:t>
      </w:r>
    </w:p>
    <w:p w14:paraId="428B4D74" w14:textId="77777777" w:rsidR="00AF75D3" w:rsidRPr="00274BC2" w:rsidRDefault="00AF75D3" w:rsidP="00AF75D3">
      <w:pPr>
        <w:tabs>
          <w:tab w:val="left" w:pos="284"/>
        </w:tabs>
        <w:spacing w:after="0" w:line="240" w:lineRule="auto"/>
        <w:jc w:val="both"/>
        <w:rPr>
          <w:rFonts w:ascii="Times New Roman" w:eastAsia="Calibri" w:hAnsi="Times New Roman" w:cs="Times New Roman"/>
          <w:sz w:val="24"/>
          <w:szCs w:val="24"/>
          <w:lang w:eastAsia="en-US"/>
        </w:rPr>
      </w:pPr>
    </w:p>
    <w:p w14:paraId="2972B778" w14:textId="7B2D62C5" w:rsidR="00E45435" w:rsidRPr="00274BC2" w:rsidRDefault="00AF75D3" w:rsidP="00AD0DE1">
      <w:pPr>
        <w:tabs>
          <w:tab w:val="left" w:pos="2175"/>
        </w:tabs>
        <w:rPr>
          <w:rFonts w:ascii="Times New Roman" w:hAnsi="Times New Roman" w:cs="Times New Roman"/>
          <w:b/>
          <w:sz w:val="24"/>
          <w:szCs w:val="24"/>
        </w:rPr>
      </w:pPr>
      <w:r>
        <w:rPr>
          <w:rFonts w:ascii="Times New Roman" w:eastAsia="Calibri" w:hAnsi="Times New Roman" w:cs="Times New Roman"/>
          <w:sz w:val="24"/>
          <w:szCs w:val="24"/>
          <w:lang w:eastAsia="en-US"/>
        </w:rPr>
        <w:t xml:space="preserve">                    </w:t>
      </w:r>
      <w:r w:rsidR="00E45435" w:rsidRPr="00274BC2">
        <w:rPr>
          <w:rFonts w:ascii="Times New Roman" w:hAnsi="Times New Roman" w:cs="Times New Roman"/>
          <w:b/>
          <w:sz w:val="24"/>
          <w:szCs w:val="24"/>
        </w:rPr>
        <w:t>2.1.6. Программы физкультурно - спортивной направленности</w:t>
      </w:r>
    </w:p>
    <w:p w14:paraId="30F54A37" w14:textId="77777777" w:rsidR="008C775D" w:rsidRPr="00274BC2" w:rsidRDefault="008C775D" w:rsidP="008C775D">
      <w:pPr>
        <w:spacing w:after="160" w:line="259" w:lineRule="auto"/>
        <w:jc w:val="center"/>
        <w:rPr>
          <w:rFonts w:ascii="Times New Roman" w:eastAsia="Calibri" w:hAnsi="Times New Roman" w:cs="Times New Roman"/>
          <w:b/>
          <w:sz w:val="24"/>
          <w:szCs w:val="24"/>
          <w:lang w:eastAsia="en-US"/>
        </w:rPr>
      </w:pPr>
      <w:r w:rsidRPr="00274BC2">
        <w:rPr>
          <w:rFonts w:ascii="Times New Roman" w:eastAsia="Calibri" w:hAnsi="Times New Roman" w:cs="Times New Roman"/>
          <w:b/>
          <w:sz w:val="24"/>
          <w:szCs w:val="24"/>
          <w:lang w:eastAsia="en-US"/>
        </w:rPr>
        <w:t>Программа «Легкая атлетика»</w:t>
      </w:r>
    </w:p>
    <w:p w14:paraId="4D2CEEBB" w14:textId="77777777" w:rsidR="00587102" w:rsidRPr="00CB0318" w:rsidRDefault="00587102" w:rsidP="00587102">
      <w:pPr>
        <w:tabs>
          <w:tab w:val="left" w:pos="-142"/>
        </w:tabs>
        <w:spacing w:after="0" w:line="240" w:lineRule="auto"/>
        <w:jc w:val="both"/>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Возраст детей:  13-18лет</w:t>
      </w:r>
    </w:p>
    <w:p w14:paraId="4FCF521A" w14:textId="77777777" w:rsidR="00587102" w:rsidRPr="00CB0318" w:rsidRDefault="00587102" w:rsidP="00587102">
      <w:pPr>
        <w:tabs>
          <w:tab w:val="left" w:pos="-142"/>
        </w:tabs>
        <w:spacing w:after="0" w:line="240" w:lineRule="auto"/>
        <w:jc w:val="both"/>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Срок реализации: 1 год</w:t>
      </w:r>
    </w:p>
    <w:p w14:paraId="5F8D84F0" w14:textId="77777777" w:rsidR="00587102" w:rsidRPr="00274BC2" w:rsidRDefault="00587102" w:rsidP="008C775D">
      <w:pPr>
        <w:spacing w:after="160" w:line="259" w:lineRule="auto"/>
        <w:jc w:val="center"/>
        <w:rPr>
          <w:rFonts w:ascii="Times New Roman" w:eastAsia="Calibri" w:hAnsi="Times New Roman" w:cs="Times New Roman"/>
          <w:b/>
          <w:sz w:val="24"/>
          <w:szCs w:val="24"/>
          <w:lang w:eastAsia="en-US"/>
        </w:rPr>
      </w:pPr>
    </w:p>
    <w:p w14:paraId="5331CEB1" w14:textId="77777777" w:rsidR="008C775D" w:rsidRPr="00274BC2" w:rsidRDefault="008C775D" w:rsidP="008C775D">
      <w:pPr>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Дополнительная общеобразовательная общеразвивающая программа ориентирована на средних и старших подростков и призвана повысить мотивацию обучающихся к здоровому образу жизни, популяризация ценностей физической культуры и спорта.</w:t>
      </w:r>
    </w:p>
    <w:p w14:paraId="38D33E88" w14:textId="77777777" w:rsidR="008C775D" w:rsidRPr="00274BC2" w:rsidRDefault="008C775D" w:rsidP="008C775D">
      <w:pPr>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Создание условий для развития физических качеств и способностей, укрепления здоровья и формирования у воспитанников потребности в здоровом образе жизни и интереса к физической культуре и спорту. Создание и укрепление детского коллектива для дальнейших занятий.</w:t>
      </w:r>
    </w:p>
    <w:p w14:paraId="1B12C645" w14:textId="77777777" w:rsidR="008C775D" w:rsidRPr="00274BC2" w:rsidRDefault="008C775D" w:rsidP="008C775D">
      <w:pPr>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Адресат программы -  возраст детей, участвующих в реализации данной дополнительной общеразвивающей программы: 15-18 лет.</w:t>
      </w:r>
    </w:p>
    <w:p w14:paraId="3A4CF6E5" w14:textId="77777777" w:rsidR="008C775D" w:rsidRPr="00274BC2" w:rsidRDefault="008C775D" w:rsidP="008C775D">
      <w:pPr>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Условия набора - в группы по легкой атлетике для обучающихся 15-18 лет зачисляются дети соответствующего возраста, желающие заниматься легкой атлетикой независимо от их одаренности, способности, уровня физического развития и подготовленности, не имеющие медицинских противопоказаний.</w:t>
      </w:r>
    </w:p>
    <w:p w14:paraId="35A88104" w14:textId="77777777" w:rsidR="008C775D" w:rsidRPr="003A5941" w:rsidRDefault="008C775D" w:rsidP="003A5941">
      <w:pPr>
        <w:pStyle w:val="af8"/>
        <w:rPr>
          <w:rFonts w:ascii="Times New Roman" w:eastAsia="Calibri" w:hAnsi="Times New Roman" w:cs="Times New Roman"/>
          <w:sz w:val="24"/>
          <w:szCs w:val="24"/>
          <w:lang w:eastAsia="en-US"/>
        </w:rPr>
      </w:pPr>
      <w:r w:rsidRPr="003A5941">
        <w:rPr>
          <w:rFonts w:ascii="Times New Roman" w:eastAsia="Calibri" w:hAnsi="Times New Roman" w:cs="Times New Roman"/>
          <w:sz w:val="24"/>
          <w:szCs w:val="24"/>
          <w:lang w:eastAsia="en-US"/>
        </w:rPr>
        <w:t>Личностные результаты:</w:t>
      </w:r>
    </w:p>
    <w:p w14:paraId="1C6A376B" w14:textId="77777777" w:rsidR="008C775D" w:rsidRPr="003A5941" w:rsidRDefault="008C775D" w:rsidP="003A5941">
      <w:pPr>
        <w:pStyle w:val="af8"/>
        <w:rPr>
          <w:rFonts w:ascii="Times New Roman" w:eastAsia="Calibri" w:hAnsi="Times New Roman" w:cs="Times New Roman"/>
          <w:sz w:val="24"/>
          <w:szCs w:val="24"/>
          <w:lang w:eastAsia="en-US"/>
        </w:rPr>
      </w:pPr>
      <w:r w:rsidRPr="003A5941">
        <w:rPr>
          <w:rFonts w:ascii="Times New Roman" w:eastAsia="Calibri" w:hAnsi="Times New Roman" w:cs="Times New Roman"/>
          <w:sz w:val="24"/>
          <w:szCs w:val="24"/>
          <w:lang w:eastAsia="en-US"/>
        </w:rPr>
        <w:t>-дисциплинированность, трудолюбие, упорство в достижении поставленных целей;</w:t>
      </w:r>
    </w:p>
    <w:p w14:paraId="31DCC9DB" w14:textId="77777777" w:rsidR="008C775D" w:rsidRPr="003A5941" w:rsidRDefault="008C775D" w:rsidP="003A5941">
      <w:pPr>
        <w:pStyle w:val="af8"/>
        <w:rPr>
          <w:rFonts w:ascii="Times New Roman" w:eastAsia="Calibri" w:hAnsi="Times New Roman" w:cs="Times New Roman"/>
          <w:sz w:val="24"/>
          <w:szCs w:val="24"/>
          <w:lang w:eastAsia="en-US"/>
        </w:rPr>
      </w:pPr>
      <w:r w:rsidRPr="003A5941">
        <w:rPr>
          <w:rFonts w:ascii="Times New Roman" w:eastAsia="Calibri" w:hAnsi="Times New Roman" w:cs="Times New Roman"/>
          <w:sz w:val="24"/>
          <w:szCs w:val="24"/>
          <w:lang w:eastAsia="en-US"/>
        </w:rPr>
        <w:t>-умение управлять своими эмоциями в различных ситуациях;</w:t>
      </w:r>
    </w:p>
    <w:p w14:paraId="7E38A30F" w14:textId="77777777" w:rsidR="008C775D" w:rsidRPr="003A5941" w:rsidRDefault="008C775D" w:rsidP="003A5941">
      <w:pPr>
        <w:pStyle w:val="af8"/>
        <w:rPr>
          <w:rFonts w:ascii="Times New Roman" w:eastAsia="Calibri" w:hAnsi="Times New Roman" w:cs="Times New Roman"/>
          <w:sz w:val="24"/>
          <w:szCs w:val="24"/>
          <w:lang w:eastAsia="en-US"/>
        </w:rPr>
      </w:pPr>
      <w:r w:rsidRPr="003A5941">
        <w:rPr>
          <w:rFonts w:ascii="Times New Roman" w:eastAsia="Calibri" w:hAnsi="Times New Roman" w:cs="Times New Roman"/>
          <w:sz w:val="24"/>
          <w:szCs w:val="24"/>
          <w:lang w:eastAsia="en-US"/>
        </w:rPr>
        <w:t>-умение оказывать помощь своим сверстникам.</w:t>
      </w:r>
    </w:p>
    <w:p w14:paraId="5DD461BF" w14:textId="77777777" w:rsidR="008C775D" w:rsidRPr="003A5941" w:rsidRDefault="008C775D" w:rsidP="003A5941">
      <w:pPr>
        <w:pStyle w:val="af8"/>
        <w:rPr>
          <w:rFonts w:ascii="Times New Roman" w:eastAsia="Calibri" w:hAnsi="Times New Roman" w:cs="Times New Roman"/>
          <w:sz w:val="24"/>
          <w:szCs w:val="24"/>
          <w:lang w:eastAsia="en-US"/>
        </w:rPr>
      </w:pPr>
      <w:r w:rsidRPr="003A5941">
        <w:rPr>
          <w:rFonts w:ascii="Times New Roman" w:eastAsia="Calibri" w:hAnsi="Times New Roman" w:cs="Times New Roman"/>
          <w:sz w:val="24"/>
          <w:szCs w:val="24"/>
          <w:lang w:eastAsia="en-US"/>
        </w:rPr>
        <w:t>Метапредметные результаты:</w:t>
      </w:r>
    </w:p>
    <w:p w14:paraId="37B6BA6C" w14:textId="77777777" w:rsidR="008C775D" w:rsidRPr="003A5941" w:rsidRDefault="008C775D" w:rsidP="003A5941">
      <w:pPr>
        <w:pStyle w:val="af8"/>
        <w:rPr>
          <w:rFonts w:ascii="Times New Roman" w:eastAsia="Calibri" w:hAnsi="Times New Roman" w:cs="Times New Roman"/>
          <w:sz w:val="24"/>
          <w:szCs w:val="24"/>
          <w:lang w:eastAsia="en-US"/>
        </w:rPr>
      </w:pPr>
      <w:r w:rsidRPr="003A5941">
        <w:rPr>
          <w:rFonts w:ascii="Times New Roman" w:eastAsia="Calibri" w:hAnsi="Times New Roman" w:cs="Times New Roman"/>
          <w:sz w:val="24"/>
          <w:szCs w:val="24"/>
          <w:lang w:eastAsia="en-US"/>
        </w:rPr>
        <w:t>-определять наиболее эффективные способы достижения результата;</w:t>
      </w:r>
    </w:p>
    <w:p w14:paraId="781A997F" w14:textId="77777777" w:rsidR="008C775D" w:rsidRPr="003A5941" w:rsidRDefault="008C775D" w:rsidP="003A5941">
      <w:pPr>
        <w:pStyle w:val="af8"/>
        <w:rPr>
          <w:rFonts w:ascii="Times New Roman" w:eastAsia="Calibri" w:hAnsi="Times New Roman" w:cs="Times New Roman"/>
          <w:sz w:val="24"/>
          <w:szCs w:val="24"/>
          <w:lang w:eastAsia="en-US"/>
        </w:rPr>
      </w:pPr>
      <w:r w:rsidRPr="003A5941">
        <w:rPr>
          <w:rFonts w:ascii="Times New Roman" w:eastAsia="Calibri" w:hAnsi="Times New Roman" w:cs="Times New Roman"/>
          <w:sz w:val="24"/>
          <w:szCs w:val="24"/>
          <w:lang w:eastAsia="en-US"/>
        </w:rPr>
        <w:t>-умение находить ошибки при выполнении заданий и уметь их исправлять;</w:t>
      </w:r>
    </w:p>
    <w:p w14:paraId="2F7F9C4B" w14:textId="77777777" w:rsidR="008C775D" w:rsidRPr="003A5941" w:rsidRDefault="008C775D" w:rsidP="003A5941">
      <w:pPr>
        <w:pStyle w:val="af8"/>
        <w:rPr>
          <w:rFonts w:ascii="Times New Roman" w:eastAsia="Calibri" w:hAnsi="Times New Roman" w:cs="Times New Roman"/>
          <w:sz w:val="24"/>
          <w:szCs w:val="24"/>
          <w:lang w:eastAsia="en-US"/>
        </w:rPr>
      </w:pPr>
      <w:r w:rsidRPr="003A5941">
        <w:rPr>
          <w:rFonts w:ascii="Times New Roman" w:eastAsia="Calibri" w:hAnsi="Times New Roman" w:cs="Times New Roman"/>
          <w:sz w:val="24"/>
          <w:szCs w:val="24"/>
          <w:lang w:eastAsia="en-US"/>
        </w:rPr>
        <w:t>-умение объективно оценивать результаты собственного труда, находить возможности и способы их улучшения.</w:t>
      </w:r>
    </w:p>
    <w:p w14:paraId="4D9BA62A" w14:textId="77777777" w:rsidR="008C775D" w:rsidRPr="003A5941" w:rsidRDefault="008C775D" w:rsidP="003A5941">
      <w:pPr>
        <w:pStyle w:val="af8"/>
        <w:rPr>
          <w:rFonts w:ascii="Times New Roman" w:eastAsia="Calibri" w:hAnsi="Times New Roman" w:cs="Times New Roman"/>
          <w:sz w:val="24"/>
          <w:szCs w:val="24"/>
          <w:lang w:eastAsia="en-US"/>
        </w:rPr>
      </w:pPr>
      <w:r w:rsidRPr="003A5941">
        <w:rPr>
          <w:rFonts w:ascii="Times New Roman" w:eastAsia="Calibri" w:hAnsi="Times New Roman" w:cs="Times New Roman"/>
          <w:sz w:val="24"/>
          <w:szCs w:val="24"/>
          <w:lang w:eastAsia="en-US"/>
        </w:rPr>
        <w:t>Предметные результаты:</w:t>
      </w:r>
    </w:p>
    <w:p w14:paraId="67426695" w14:textId="77777777" w:rsidR="008C775D" w:rsidRPr="003A5941" w:rsidRDefault="008C775D" w:rsidP="003A5941">
      <w:pPr>
        <w:pStyle w:val="af8"/>
        <w:rPr>
          <w:rFonts w:ascii="Times New Roman" w:eastAsia="Calibri" w:hAnsi="Times New Roman" w:cs="Times New Roman"/>
          <w:sz w:val="24"/>
          <w:szCs w:val="24"/>
          <w:lang w:eastAsia="en-US"/>
        </w:rPr>
      </w:pPr>
      <w:r w:rsidRPr="003A5941">
        <w:rPr>
          <w:rFonts w:ascii="Times New Roman" w:eastAsia="Calibri" w:hAnsi="Times New Roman" w:cs="Times New Roman"/>
          <w:sz w:val="24"/>
          <w:szCs w:val="24"/>
          <w:lang w:eastAsia="en-US"/>
        </w:rPr>
        <w:t>-формирование знаний о легкой атлетике и его роли в укреплении здоровья;</w:t>
      </w:r>
    </w:p>
    <w:p w14:paraId="79664D59" w14:textId="77777777" w:rsidR="008C775D" w:rsidRPr="003A5941" w:rsidRDefault="008C775D" w:rsidP="003A5941">
      <w:pPr>
        <w:pStyle w:val="af8"/>
        <w:rPr>
          <w:rFonts w:ascii="Times New Roman" w:eastAsia="Calibri" w:hAnsi="Times New Roman" w:cs="Times New Roman"/>
          <w:sz w:val="24"/>
          <w:szCs w:val="24"/>
          <w:lang w:eastAsia="en-US"/>
        </w:rPr>
      </w:pPr>
      <w:r w:rsidRPr="003A5941">
        <w:rPr>
          <w:rFonts w:ascii="Times New Roman" w:eastAsia="Calibri" w:hAnsi="Times New Roman" w:cs="Times New Roman"/>
          <w:sz w:val="24"/>
          <w:szCs w:val="24"/>
          <w:lang w:eastAsia="en-US"/>
        </w:rPr>
        <w:t>- умение рационально распределять своё время в режиме дня, выполнять утреннюю зарядку;</w:t>
      </w:r>
    </w:p>
    <w:p w14:paraId="64B24CC3" w14:textId="77777777" w:rsidR="008C775D" w:rsidRPr="003A5941" w:rsidRDefault="008C775D" w:rsidP="003A5941">
      <w:pPr>
        <w:pStyle w:val="af8"/>
        <w:rPr>
          <w:rFonts w:ascii="Times New Roman" w:eastAsia="Calibri" w:hAnsi="Times New Roman" w:cs="Times New Roman"/>
          <w:sz w:val="24"/>
          <w:szCs w:val="24"/>
          <w:lang w:eastAsia="en-US"/>
        </w:rPr>
      </w:pPr>
      <w:r w:rsidRPr="003A5941">
        <w:rPr>
          <w:rFonts w:ascii="Times New Roman" w:eastAsia="Calibri" w:hAnsi="Times New Roman" w:cs="Times New Roman"/>
          <w:sz w:val="24"/>
          <w:szCs w:val="24"/>
          <w:lang w:eastAsia="en-US"/>
        </w:rPr>
        <w:t>- умение вести наблюдение за показателями своего физического развития.</w:t>
      </w:r>
    </w:p>
    <w:p w14:paraId="2737B161" w14:textId="77777777" w:rsidR="008C775D" w:rsidRPr="00274BC2" w:rsidRDefault="008C775D" w:rsidP="008C775D">
      <w:pPr>
        <w:spacing w:after="160" w:line="259" w:lineRule="auto"/>
        <w:rPr>
          <w:rFonts w:ascii="Times New Roman" w:eastAsia="Calibri" w:hAnsi="Times New Roman" w:cs="Times New Roman"/>
          <w:sz w:val="24"/>
          <w:szCs w:val="24"/>
          <w:lang w:eastAsia="en-US"/>
        </w:rPr>
      </w:pPr>
    </w:p>
    <w:p w14:paraId="1E9C963B" w14:textId="77777777" w:rsidR="008C775D" w:rsidRPr="00274BC2" w:rsidRDefault="008C775D" w:rsidP="008C775D">
      <w:pPr>
        <w:spacing w:after="160" w:line="259" w:lineRule="auto"/>
        <w:jc w:val="center"/>
        <w:rPr>
          <w:rFonts w:ascii="Times New Roman" w:eastAsia="Calibri" w:hAnsi="Times New Roman" w:cs="Times New Roman"/>
          <w:b/>
          <w:color w:val="000000"/>
          <w:sz w:val="24"/>
          <w:szCs w:val="24"/>
          <w:shd w:val="clear" w:color="auto" w:fill="FFFFFF"/>
          <w:lang w:eastAsia="en-US"/>
        </w:rPr>
      </w:pPr>
      <w:r w:rsidRPr="00274BC2">
        <w:rPr>
          <w:rFonts w:ascii="Times New Roman" w:eastAsia="Calibri" w:hAnsi="Times New Roman" w:cs="Times New Roman"/>
          <w:b/>
          <w:color w:val="000000"/>
          <w:sz w:val="24"/>
          <w:szCs w:val="24"/>
          <w:shd w:val="clear" w:color="auto" w:fill="FFFFFF"/>
          <w:lang w:eastAsia="en-US"/>
        </w:rPr>
        <w:t>Программа «Волейбол»</w:t>
      </w:r>
    </w:p>
    <w:p w14:paraId="783C0D8D" w14:textId="77777777" w:rsidR="00587102" w:rsidRPr="00CB0318" w:rsidRDefault="00587102" w:rsidP="00587102">
      <w:pPr>
        <w:tabs>
          <w:tab w:val="left" w:pos="-142"/>
        </w:tabs>
        <w:spacing w:after="0" w:line="240" w:lineRule="auto"/>
        <w:jc w:val="both"/>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Возраст детей:  10-18лет</w:t>
      </w:r>
    </w:p>
    <w:p w14:paraId="32E0DC4D" w14:textId="77777777" w:rsidR="00587102" w:rsidRPr="00CB0318" w:rsidRDefault="00587102" w:rsidP="00587102">
      <w:pPr>
        <w:tabs>
          <w:tab w:val="left" w:pos="-142"/>
        </w:tabs>
        <w:spacing w:after="0" w:line="240" w:lineRule="auto"/>
        <w:jc w:val="both"/>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lastRenderedPageBreak/>
        <w:t>Срок реализации: 3 года</w:t>
      </w:r>
    </w:p>
    <w:p w14:paraId="211CC5E2" w14:textId="77777777" w:rsidR="00AF75D3" w:rsidRDefault="00AF75D3" w:rsidP="008C775D">
      <w:pPr>
        <w:spacing w:after="160" w:line="259" w:lineRule="auto"/>
        <w:rPr>
          <w:rFonts w:ascii="Times New Roman" w:eastAsia="Calibri" w:hAnsi="Times New Roman" w:cs="Times New Roman"/>
          <w:b/>
          <w:color w:val="000000"/>
          <w:sz w:val="24"/>
          <w:szCs w:val="24"/>
          <w:shd w:val="clear" w:color="auto" w:fill="FFFFFF"/>
          <w:lang w:eastAsia="en-US"/>
        </w:rPr>
      </w:pPr>
    </w:p>
    <w:p w14:paraId="26D5DCB9" w14:textId="17332B9C" w:rsidR="008C775D" w:rsidRPr="00274BC2" w:rsidRDefault="008C775D" w:rsidP="008C775D">
      <w:pPr>
        <w:spacing w:after="160" w:line="259" w:lineRule="auto"/>
        <w:rPr>
          <w:rFonts w:ascii="Times New Roman" w:eastAsia="Calibri" w:hAnsi="Times New Roman" w:cs="Times New Roman"/>
          <w:color w:val="000000"/>
          <w:sz w:val="24"/>
          <w:szCs w:val="24"/>
          <w:shd w:val="clear" w:color="auto" w:fill="FFFFFF"/>
          <w:lang w:eastAsia="en-US"/>
        </w:rPr>
      </w:pPr>
      <w:r w:rsidRPr="00274BC2">
        <w:rPr>
          <w:rFonts w:ascii="Times New Roman" w:eastAsia="Calibri" w:hAnsi="Times New Roman" w:cs="Times New Roman"/>
          <w:color w:val="000000"/>
          <w:sz w:val="24"/>
          <w:szCs w:val="24"/>
          <w:shd w:val="clear" w:color="auto" w:fill="FFFFFF"/>
          <w:lang w:eastAsia="en-US"/>
        </w:rPr>
        <w:t>Дополнительная общеобразовательная общеразвивающая программа «Волейбол» ориентирована на средних и старших подростков и призвана за 3 летний срок обучения сформировать у учащихся стойкую мотивацию к игре.</w:t>
      </w:r>
    </w:p>
    <w:p w14:paraId="03A344A8" w14:textId="77777777" w:rsidR="008C775D" w:rsidRPr="003A5941" w:rsidRDefault="008C775D" w:rsidP="003A5941">
      <w:pPr>
        <w:pStyle w:val="af8"/>
        <w:rPr>
          <w:rFonts w:ascii="Times New Roman" w:eastAsia="Calibri" w:hAnsi="Times New Roman" w:cs="Times New Roman"/>
          <w:sz w:val="24"/>
          <w:szCs w:val="24"/>
          <w:lang w:eastAsia="en-US"/>
        </w:rPr>
      </w:pPr>
      <w:r w:rsidRPr="003A5941">
        <w:rPr>
          <w:rFonts w:ascii="Times New Roman" w:eastAsia="Calibri" w:hAnsi="Times New Roman" w:cs="Times New Roman"/>
          <w:sz w:val="24"/>
          <w:szCs w:val="24"/>
          <w:lang w:eastAsia="en-US"/>
        </w:rPr>
        <w:t>Вид спорта волейбол и призвана осуществлять 3 исключительно важных</w:t>
      </w:r>
    </w:p>
    <w:p w14:paraId="298D9482" w14:textId="77777777" w:rsidR="008C775D" w:rsidRPr="003A5941" w:rsidRDefault="008C775D" w:rsidP="003A5941">
      <w:pPr>
        <w:pStyle w:val="af8"/>
        <w:rPr>
          <w:rFonts w:ascii="Times New Roman" w:eastAsia="Calibri" w:hAnsi="Times New Roman" w:cs="Times New Roman"/>
          <w:sz w:val="24"/>
          <w:szCs w:val="24"/>
          <w:lang w:eastAsia="en-US"/>
        </w:rPr>
      </w:pPr>
      <w:r w:rsidRPr="003A5941">
        <w:rPr>
          <w:rFonts w:ascii="Times New Roman" w:eastAsia="Calibri" w:hAnsi="Times New Roman" w:cs="Times New Roman"/>
          <w:sz w:val="24"/>
          <w:szCs w:val="24"/>
          <w:lang w:eastAsia="en-US"/>
        </w:rPr>
        <w:t>функции:</w:t>
      </w:r>
    </w:p>
    <w:p w14:paraId="378710E6" w14:textId="77777777" w:rsidR="008C775D" w:rsidRPr="003A5941" w:rsidRDefault="008C775D" w:rsidP="003A5941">
      <w:pPr>
        <w:pStyle w:val="af8"/>
        <w:rPr>
          <w:rFonts w:ascii="Times New Roman" w:eastAsia="Calibri" w:hAnsi="Times New Roman" w:cs="Times New Roman"/>
          <w:sz w:val="24"/>
          <w:szCs w:val="24"/>
          <w:lang w:eastAsia="en-US"/>
        </w:rPr>
      </w:pPr>
      <w:r w:rsidRPr="003A5941">
        <w:rPr>
          <w:rFonts w:ascii="Times New Roman" w:eastAsia="Calibri" w:hAnsi="Times New Roman" w:cs="Times New Roman"/>
          <w:sz w:val="24"/>
          <w:szCs w:val="24"/>
          <w:lang w:eastAsia="en-US"/>
        </w:rPr>
        <w:t>• создавать эмоционально значимую среду для развития ребёнка и переживания</w:t>
      </w:r>
    </w:p>
    <w:p w14:paraId="53A020F1" w14:textId="77777777" w:rsidR="008C775D" w:rsidRPr="003A5941" w:rsidRDefault="008C775D" w:rsidP="003A5941">
      <w:pPr>
        <w:pStyle w:val="af8"/>
        <w:rPr>
          <w:rFonts w:ascii="Times New Roman" w:eastAsia="Calibri" w:hAnsi="Times New Roman" w:cs="Times New Roman"/>
          <w:sz w:val="24"/>
          <w:szCs w:val="24"/>
          <w:lang w:eastAsia="en-US"/>
        </w:rPr>
      </w:pPr>
      <w:r w:rsidRPr="003A5941">
        <w:rPr>
          <w:rFonts w:ascii="Times New Roman" w:eastAsia="Calibri" w:hAnsi="Times New Roman" w:cs="Times New Roman"/>
          <w:sz w:val="24"/>
          <w:szCs w:val="24"/>
          <w:lang w:eastAsia="en-US"/>
        </w:rPr>
        <w:t>им «ситуации успеха»;</w:t>
      </w:r>
    </w:p>
    <w:p w14:paraId="411CB224" w14:textId="77777777" w:rsidR="008C775D" w:rsidRPr="003A5941" w:rsidRDefault="008C775D" w:rsidP="003A5941">
      <w:pPr>
        <w:pStyle w:val="af8"/>
        <w:rPr>
          <w:rFonts w:ascii="Times New Roman" w:eastAsia="Calibri" w:hAnsi="Times New Roman" w:cs="Times New Roman"/>
          <w:sz w:val="24"/>
          <w:szCs w:val="24"/>
          <w:lang w:eastAsia="en-US"/>
        </w:rPr>
      </w:pPr>
      <w:r w:rsidRPr="003A5941">
        <w:rPr>
          <w:rFonts w:ascii="Times New Roman" w:eastAsia="Calibri" w:hAnsi="Times New Roman" w:cs="Times New Roman"/>
          <w:sz w:val="24"/>
          <w:szCs w:val="24"/>
          <w:lang w:eastAsia="en-US"/>
        </w:rPr>
        <w:t>• способствовать осознанию и дифференциации личностно-значимых интересов</w:t>
      </w:r>
    </w:p>
    <w:p w14:paraId="04EADAD6" w14:textId="77777777" w:rsidR="008C775D" w:rsidRPr="003A5941" w:rsidRDefault="008C775D" w:rsidP="003A5941">
      <w:pPr>
        <w:pStyle w:val="af8"/>
        <w:rPr>
          <w:rFonts w:ascii="Times New Roman" w:eastAsia="Calibri" w:hAnsi="Times New Roman" w:cs="Times New Roman"/>
          <w:sz w:val="24"/>
          <w:szCs w:val="24"/>
          <w:lang w:eastAsia="en-US"/>
        </w:rPr>
      </w:pPr>
      <w:r w:rsidRPr="003A5941">
        <w:rPr>
          <w:rFonts w:ascii="Times New Roman" w:eastAsia="Calibri" w:hAnsi="Times New Roman" w:cs="Times New Roman"/>
          <w:sz w:val="24"/>
          <w:szCs w:val="24"/>
          <w:lang w:eastAsia="en-US"/>
        </w:rPr>
        <w:t>личности;</w:t>
      </w:r>
    </w:p>
    <w:p w14:paraId="40D9E95B" w14:textId="77777777" w:rsidR="008C775D" w:rsidRPr="003A5941" w:rsidRDefault="008C775D" w:rsidP="003A5941">
      <w:pPr>
        <w:pStyle w:val="af8"/>
        <w:rPr>
          <w:rFonts w:ascii="Times New Roman" w:eastAsia="Calibri" w:hAnsi="Times New Roman" w:cs="Times New Roman"/>
          <w:sz w:val="24"/>
          <w:szCs w:val="24"/>
          <w:lang w:eastAsia="en-US"/>
        </w:rPr>
      </w:pPr>
      <w:r w:rsidRPr="003A5941">
        <w:rPr>
          <w:rFonts w:ascii="Times New Roman" w:eastAsia="Calibri" w:hAnsi="Times New Roman" w:cs="Times New Roman"/>
          <w:sz w:val="24"/>
          <w:szCs w:val="24"/>
          <w:lang w:eastAsia="en-US"/>
        </w:rPr>
        <w:t>• выполнять защитную функцию по отношению к личности, компенсируя</w:t>
      </w:r>
    </w:p>
    <w:p w14:paraId="02DA28F2" w14:textId="77777777" w:rsidR="008C775D" w:rsidRPr="003A5941" w:rsidRDefault="008C775D" w:rsidP="003A5941">
      <w:pPr>
        <w:pStyle w:val="af8"/>
        <w:rPr>
          <w:rFonts w:ascii="Times New Roman" w:eastAsia="Calibri" w:hAnsi="Times New Roman" w:cs="Times New Roman"/>
          <w:sz w:val="24"/>
          <w:szCs w:val="24"/>
          <w:lang w:eastAsia="en-US"/>
        </w:rPr>
      </w:pPr>
      <w:r w:rsidRPr="003A5941">
        <w:rPr>
          <w:rFonts w:ascii="Times New Roman" w:eastAsia="Calibri" w:hAnsi="Times New Roman" w:cs="Times New Roman"/>
          <w:sz w:val="24"/>
          <w:szCs w:val="24"/>
          <w:lang w:eastAsia="en-US"/>
        </w:rPr>
        <w:t>ограниченные возможности индивидуального развития детей в условиях</w:t>
      </w:r>
    </w:p>
    <w:p w14:paraId="06617A13" w14:textId="77777777" w:rsidR="008C775D" w:rsidRPr="003A5941" w:rsidRDefault="008C775D" w:rsidP="003A5941">
      <w:pPr>
        <w:pStyle w:val="af8"/>
        <w:rPr>
          <w:rFonts w:ascii="Times New Roman" w:eastAsia="Calibri" w:hAnsi="Times New Roman" w:cs="Times New Roman"/>
          <w:sz w:val="24"/>
          <w:szCs w:val="24"/>
          <w:lang w:eastAsia="en-US"/>
        </w:rPr>
      </w:pPr>
      <w:r w:rsidRPr="003A5941">
        <w:rPr>
          <w:rFonts w:ascii="Times New Roman" w:eastAsia="Calibri" w:hAnsi="Times New Roman" w:cs="Times New Roman"/>
          <w:sz w:val="24"/>
          <w:szCs w:val="24"/>
          <w:lang w:eastAsia="en-US"/>
        </w:rPr>
        <w:t>общеобразовательной школы реализацией личностного потенциала в условиях</w:t>
      </w:r>
    </w:p>
    <w:p w14:paraId="6494DA2F" w14:textId="77777777" w:rsidR="008C775D" w:rsidRPr="003A5941" w:rsidRDefault="008C775D" w:rsidP="003A5941">
      <w:pPr>
        <w:pStyle w:val="af8"/>
        <w:rPr>
          <w:rFonts w:ascii="Times New Roman" w:eastAsia="Calibri" w:hAnsi="Times New Roman" w:cs="Times New Roman"/>
          <w:sz w:val="24"/>
          <w:szCs w:val="24"/>
          <w:lang w:eastAsia="en-US"/>
        </w:rPr>
      </w:pPr>
      <w:r w:rsidRPr="003A5941">
        <w:rPr>
          <w:rFonts w:ascii="Times New Roman" w:eastAsia="Calibri" w:hAnsi="Times New Roman" w:cs="Times New Roman"/>
          <w:sz w:val="24"/>
          <w:szCs w:val="24"/>
          <w:lang w:eastAsia="en-US"/>
        </w:rPr>
        <w:t>дополнительного образования.</w:t>
      </w:r>
    </w:p>
    <w:p w14:paraId="68B9EB62" w14:textId="77777777" w:rsidR="008C775D" w:rsidRPr="00274BC2" w:rsidRDefault="008C775D" w:rsidP="008C775D">
      <w:pPr>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Личностные результаты:</w:t>
      </w:r>
    </w:p>
    <w:p w14:paraId="3F8802BE" w14:textId="77777777" w:rsidR="008C775D" w:rsidRPr="00274BC2" w:rsidRDefault="008C775D" w:rsidP="008C775D">
      <w:pPr>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 дисциплинированность, трудолюбие, упорство в достижении поставленных целей;</w:t>
      </w:r>
    </w:p>
    <w:p w14:paraId="5FDDFB54" w14:textId="77777777" w:rsidR="008C775D" w:rsidRPr="00274BC2" w:rsidRDefault="008C775D" w:rsidP="008C775D">
      <w:pPr>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-умение управлять своими эмоциями в различных ситуациях;</w:t>
      </w:r>
    </w:p>
    <w:p w14:paraId="61FFAA38" w14:textId="77777777" w:rsidR="008C775D" w:rsidRPr="00274BC2" w:rsidRDefault="008C775D" w:rsidP="008C775D">
      <w:pPr>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-умение оказывать помощь своим сверстникам.</w:t>
      </w:r>
    </w:p>
    <w:p w14:paraId="283204FB" w14:textId="77777777" w:rsidR="008C775D" w:rsidRPr="00274BC2" w:rsidRDefault="008C775D" w:rsidP="008C775D">
      <w:pPr>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Первый уровень: усвоение школьником социально значимых знаний. Это в первую очередь знание норм и традиций</w:t>
      </w:r>
    </w:p>
    <w:p w14:paraId="21F5D479" w14:textId="77777777" w:rsidR="008C775D" w:rsidRPr="00274BC2" w:rsidRDefault="008C775D" w:rsidP="008C775D">
      <w:pPr>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того общества, в котором он живёт. Знание об истории волейбола и развития его в нашей стране.</w:t>
      </w:r>
    </w:p>
    <w:p w14:paraId="6EE4DDC7" w14:textId="77777777" w:rsidR="008C775D" w:rsidRPr="00274BC2" w:rsidRDefault="008C775D" w:rsidP="008C775D">
      <w:pPr>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Второй уровень: развитие социально значимых отношений. Формировать положительное отношение к систематическим</w:t>
      </w:r>
    </w:p>
    <w:p w14:paraId="5D1D017E" w14:textId="77777777" w:rsidR="008C775D" w:rsidRPr="00274BC2" w:rsidRDefault="008C775D" w:rsidP="008C775D">
      <w:pPr>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занятиям волейболом. Учить взаимоотношению в команде. Развивать чувство патриотизма, любви к Родине и</w:t>
      </w:r>
    </w:p>
    <w:p w14:paraId="3CCF35AF" w14:textId="77777777" w:rsidR="008C775D" w:rsidRPr="00274BC2" w:rsidRDefault="008C775D" w:rsidP="008C775D">
      <w:pPr>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физическому труду. Учить ценить своё здоровье и неприязнь к вредным привычкам.</w:t>
      </w:r>
    </w:p>
    <w:p w14:paraId="744B5E87" w14:textId="77777777" w:rsidR="008C775D" w:rsidRPr="00274BC2" w:rsidRDefault="008C775D" w:rsidP="008C775D">
      <w:pPr>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Третий уровень: приобретение школьником опыта осуществления социально значимых действий. Понимать роль</w:t>
      </w:r>
    </w:p>
    <w:p w14:paraId="0A7646B9" w14:textId="77777777" w:rsidR="008C775D" w:rsidRPr="00274BC2" w:rsidRDefault="008C775D" w:rsidP="008C775D">
      <w:pPr>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волейбола в укреплении здоровья. Научить школьников самостоятельно составлять свой режим дня и график</w:t>
      </w:r>
    </w:p>
    <w:p w14:paraId="7683ED69" w14:textId="77777777" w:rsidR="008C775D" w:rsidRPr="00274BC2" w:rsidRDefault="008C775D" w:rsidP="008C775D">
      <w:pPr>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тренировок. Уметь самостоятельно подбирать упражнения для своего физического развития.</w:t>
      </w:r>
    </w:p>
    <w:p w14:paraId="3E37DCEA" w14:textId="77777777" w:rsidR="008C775D" w:rsidRPr="003A5941" w:rsidRDefault="008C775D" w:rsidP="003A5941">
      <w:pPr>
        <w:pStyle w:val="af8"/>
        <w:rPr>
          <w:rFonts w:ascii="Times New Roman" w:eastAsia="Calibri" w:hAnsi="Times New Roman" w:cs="Times New Roman"/>
          <w:sz w:val="24"/>
          <w:szCs w:val="24"/>
          <w:lang w:eastAsia="en-US"/>
        </w:rPr>
      </w:pPr>
      <w:r w:rsidRPr="003A5941">
        <w:rPr>
          <w:rFonts w:ascii="Times New Roman" w:eastAsia="Calibri" w:hAnsi="Times New Roman" w:cs="Times New Roman"/>
          <w:sz w:val="24"/>
          <w:szCs w:val="24"/>
          <w:lang w:eastAsia="en-US"/>
        </w:rPr>
        <w:t>Метапредметные результаты:</w:t>
      </w:r>
    </w:p>
    <w:p w14:paraId="0022DBF2" w14:textId="77777777" w:rsidR="008C775D" w:rsidRPr="003A5941" w:rsidRDefault="008C775D" w:rsidP="003A5941">
      <w:pPr>
        <w:pStyle w:val="af8"/>
        <w:rPr>
          <w:rFonts w:ascii="Times New Roman" w:eastAsia="Calibri" w:hAnsi="Times New Roman" w:cs="Times New Roman"/>
          <w:sz w:val="24"/>
          <w:szCs w:val="24"/>
          <w:lang w:eastAsia="en-US"/>
        </w:rPr>
      </w:pPr>
      <w:r w:rsidRPr="003A5941">
        <w:rPr>
          <w:rFonts w:ascii="Times New Roman" w:eastAsia="Calibri" w:hAnsi="Times New Roman" w:cs="Times New Roman"/>
          <w:sz w:val="24"/>
          <w:szCs w:val="24"/>
          <w:lang w:eastAsia="en-US"/>
        </w:rPr>
        <w:t>-определять наиболее эффективные способы достижения результата;</w:t>
      </w:r>
    </w:p>
    <w:p w14:paraId="545C8BB5" w14:textId="77777777" w:rsidR="008C775D" w:rsidRPr="003A5941" w:rsidRDefault="008C775D" w:rsidP="003A5941">
      <w:pPr>
        <w:pStyle w:val="af8"/>
        <w:rPr>
          <w:rFonts w:ascii="Times New Roman" w:eastAsia="Calibri" w:hAnsi="Times New Roman" w:cs="Times New Roman"/>
          <w:sz w:val="24"/>
          <w:szCs w:val="24"/>
          <w:lang w:eastAsia="en-US"/>
        </w:rPr>
      </w:pPr>
      <w:r w:rsidRPr="003A5941">
        <w:rPr>
          <w:rFonts w:ascii="Times New Roman" w:eastAsia="Calibri" w:hAnsi="Times New Roman" w:cs="Times New Roman"/>
          <w:sz w:val="24"/>
          <w:szCs w:val="24"/>
          <w:lang w:eastAsia="en-US"/>
        </w:rPr>
        <w:t>-умение находить ошибки при выполнении заданий и уметь их исправлять;</w:t>
      </w:r>
    </w:p>
    <w:p w14:paraId="7D6892D1" w14:textId="77777777" w:rsidR="008C775D" w:rsidRPr="003A5941" w:rsidRDefault="008C775D" w:rsidP="003A5941">
      <w:pPr>
        <w:pStyle w:val="af8"/>
        <w:rPr>
          <w:rFonts w:ascii="Times New Roman" w:eastAsia="Calibri" w:hAnsi="Times New Roman" w:cs="Times New Roman"/>
          <w:sz w:val="24"/>
          <w:szCs w:val="24"/>
          <w:lang w:eastAsia="en-US"/>
        </w:rPr>
      </w:pPr>
      <w:r w:rsidRPr="003A5941">
        <w:rPr>
          <w:rFonts w:ascii="Times New Roman" w:eastAsia="Calibri" w:hAnsi="Times New Roman" w:cs="Times New Roman"/>
          <w:sz w:val="24"/>
          <w:szCs w:val="24"/>
          <w:lang w:eastAsia="en-US"/>
        </w:rPr>
        <w:t>-умение объективно оценивать результаты собственного труда, находить возможности и способы их улучшения.</w:t>
      </w:r>
    </w:p>
    <w:p w14:paraId="2FD55204" w14:textId="77777777" w:rsidR="008C775D" w:rsidRPr="003A5941" w:rsidRDefault="008C775D" w:rsidP="003A5941">
      <w:pPr>
        <w:pStyle w:val="af8"/>
        <w:rPr>
          <w:rFonts w:ascii="Times New Roman" w:eastAsia="Calibri" w:hAnsi="Times New Roman" w:cs="Times New Roman"/>
          <w:sz w:val="24"/>
          <w:szCs w:val="24"/>
          <w:lang w:eastAsia="en-US"/>
        </w:rPr>
      </w:pPr>
      <w:r w:rsidRPr="003A5941">
        <w:rPr>
          <w:rFonts w:ascii="Times New Roman" w:eastAsia="Calibri" w:hAnsi="Times New Roman" w:cs="Times New Roman"/>
          <w:sz w:val="24"/>
          <w:szCs w:val="24"/>
          <w:lang w:eastAsia="en-US"/>
        </w:rPr>
        <w:t>Учащиеся научатся:</w:t>
      </w:r>
    </w:p>
    <w:p w14:paraId="25B8211F" w14:textId="77777777" w:rsidR="008C775D" w:rsidRPr="003A5941" w:rsidRDefault="008C775D" w:rsidP="003A5941">
      <w:pPr>
        <w:pStyle w:val="af8"/>
        <w:rPr>
          <w:rFonts w:ascii="Times New Roman" w:eastAsia="Calibri" w:hAnsi="Times New Roman" w:cs="Times New Roman"/>
          <w:sz w:val="24"/>
          <w:szCs w:val="24"/>
          <w:lang w:eastAsia="en-US"/>
        </w:rPr>
      </w:pPr>
      <w:r w:rsidRPr="003A5941">
        <w:rPr>
          <w:rFonts w:ascii="Times New Roman" w:eastAsia="Calibri" w:hAnsi="Times New Roman" w:cs="Times New Roman"/>
          <w:sz w:val="24"/>
          <w:szCs w:val="24"/>
          <w:lang w:eastAsia="en-US"/>
        </w:rPr>
        <w:t>Следовать при выполнении задания инструкциям учителя</w:t>
      </w:r>
    </w:p>
    <w:p w14:paraId="23DB688C" w14:textId="77777777" w:rsidR="008C775D" w:rsidRPr="003A5941" w:rsidRDefault="008C775D" w:rsidP="003A5941">
      <w:pPr>
        <w:pStyle w:val="af8"/>
        <w:rPr>
          <w:rFonts w:ascii="Times New Roman" w:eastAsia="Calibri" w:hAnsi="Times New Roman" w:cs="Times New Roman"/>
          <w:sz w:val="24"/>
          <w:szCs w:val="24"/>
          <w:lang w:eastAsia="en-US"/>
        </w:rPr>
      </w:pPr>
      <w:r w:rsidRPr="003A5941">
        <w:rPr>
          <w:rFonts w:ascii="Times New Roman" w:eastAsia="Calibri" w:hAnsi="Times New Roman" w:cs="Times New Roman"/>
          <w:sz w:val="24"/>
          <w:szCs w:val="24"/>
          <w:lang w:eastAsia="en-US"/>
        </w:rPr>
        <w:t>Понимать цель выполняемых действий</w:t>
      </w:r>
    </w:p>
    <w:p w14:paraId="334684DF" w14:textId="77777777" w:rsidR="008C775D" w:rsidRPr="003A5941" w:rsidRDefault="008C775D" w:rsidP="003A5941">
      <w:pPr>
        <w:pStyle w:val="af8"/>
        <w:rPr>
          <w:rFonts w:ascii="Times New Roman" w:eastAsia="Calibri" w:hAnsi="Times New Roman" w:cs="Times New Roman"/>
          <w:sz w:val="24"/>
          <w:szCs w:val="24"/>
          <w:lang w:eastAsia="en-US"/>
        </w:rPr>
      </w:pPr>
      <w:r w:rsidRPr="003A5941">
        <w:rPr>
          <w:rFonts w:ascii="Times New Roman" w:eastAsia="Calibri" w:hAnsi="Times New Roman" w:cs="Times New Roman"/>
          <w:sz w:val="24"/>
          <w:szCs w:val="24"/>
          <w:lang w:eastAsia="en-US"/>
        </w:rPr>
        <w:lastRenderedPageBreak/>
        <w:t>Различать подвижные и спортивные игры</w:t>
      </w:r>
    </w:p>
    <w:p w14:paraId="336439D3" w14:textId="77777777" w:rsidR="008C775D" w:rsidRPr="003A5941" w:rsidRDefault="008C775D" w:rsidP="003A5941">
      <w:pPr>
        <w:pStyle w:val="af8"/>
        <w:rPr>
          <w:rFonts w:ascii="Times New Roman" w:eastAsia="Calibri" w:hAnsi="Times New Roman" w:cs="Times New Roman"/>
          <w:sz w:val="24"/>
          <w:szCs w:val="24"/>
          <w:lang w:eastAsia="en-US"/>
        </w:rPr>
      </w:pPr>
      <w:r w:rsidRPr="003A5941">
        <w:rPr>
          <w:rFonts w:ascii="Times New Roman" w:eastAsia="Calibri" w:hAnsi="Times New Roman" w:cs="Times New Roman"/>
          <w:sz w:val="24"/>
          <w:szCs w:val="24"/>
          <w:lang w:eastAsia="en-US"/>
        </w:rPr>
        <w:t>Учащиеся получат возможность научиться:</w:t>
      </w:r>
    </w:p>
    <w:p w14:paraId="270B3330" w14:textId="77777777" w:rsidR="008C775D" w:rsidRPr="003A5941" w:rsidRDefault="008C775D" w:rsidP="003A5941">
      <w:pPr>
        <w:pStyle w:val="af8"/>
        <w:rPr>
          <w:rFonts w:ascii="Times New Roman" w:eastAsia="Calibri" w:hAnsi="Times New Roman" w:cs="Times New Roman"/>
          <w:sz w:val="24"/>
          <w:szCs w:val="24"/>
          <w:lang w:eastAsia="en-US"/>
        </w:rPr>
      </w:pPr>
      <w:r w:rsidRPr="003A5941">
        <w:rPr>
          <w:rFonts w:ascii="Times New Roman" w:eastAsia="Calibri" w:hAnsi="Times New Roman" w:cs="Times New Roman"/>
          <w:sz w:val="24"/>
          <w:szCs w:val="24"/>
          <w:lang w:eastAsia="en-US"/>
        </w:rPr>
        <w:t>Принимать решения связанные с игровыми действиями;</w:t>
      </w:r>
    </w:p>
    <w:p w14:paraId="73B7829D" w14:textId="77777777" w:rsidR="008C775D" w:rsidRPr="003A5941" w:rsidRDefault="008C775D" w:rsidP="003A5941">
      <w:pPr>
        <w:pStyle w:val="af8"/>
        <w:rPr>
          <w:rFonts w:ascii="Times New Roman" w:eastAsia="Calibri" w:hAnsi="Times New Roman" w:cs="Times New Roman"/>
          <w:sz w:val="24"/>
          <w:szCs w:val="24"/>
          <w:lang w:eastAsia="en-US"/>
        </w:rPr>
      </w:pPr>
      <w:r w:rsidRPr="003A5941">
        <w:rPr>
          <w:rFonts w:ascii="Times New Roman" w:eastAsia="Calibri" w:hAnsi="Times New Roman" w:cs="Times New Roman"/>
          <w:sz w:val="24"/>
          <w:szCs w:val="24"/>
          <w:lang w:eastAsia="en-US"/>
        </w:rPr>
        <w:t>Взаимодействовать друг с другом на площадке, договариваться и приходить к общему решению, работая в паре.</w:t>
      </w:r>
    </w:p>
    <w:p w14:paraId="621ABA7E" w14:textId="77777777" w:rsidR="008C775D" w:rsidRPr="003A5941" w:rsidRDefault="008C775D" w:rsidP="003A5941">
      <w:pPr>
        <w:pStyle w:val="af8"/>
        <w:rPr>
          <w:rFonts w:ascii="Times New Roman" w:eastAsia="Calibri" w:hAnsi="Times New Roman" w:cs="Times New Roman"/>
          <w:sz w:val="24"/>
          <w:szCs w:val="24"/>
          <w:lang w:eastAsia="en-US"/>
        </w:rPr>
      </w:pPr>
      <w:r w:rsidRPr="003A5941">
        <w:rPr>
          <w:rFonts w:ascii="Times New Roman" w:eastAsia="Calibri" w:hAnsi="Times New Roman" w:cs="Times New Roman"/>
          <w:sz w:val="24"/>
          <w:szCs w:val="24"/>
          <w:lang w:eastAsia="en-US"/>
        </w:rPr>
        <w:t>Предметные результаты:</w:t>
      </w:r>
    </w:p>
    <w:p w14:paraId="36715E8C" w14:textId="77777777" w:rsidR="008C775D" w:rsidRPr="003A5941" w:rsidRDefault="008C775D" w:rsidP="003A5941">
      <w:pPr>
        <w:pStyle w:val="af8"/>
        <w:rPr>
          <w:rFonts w:ascii="Times New Roman" w:eastAsia="Calibri" w:hAnsi="Times New Roman" w:cs="Times New Roman"/>
          <w:sz w:val="24"/>
          <w:szCs w:val="24"/>
          <w:lang w:eastAsia="en-US"/>
        </w:rPr>
      </w:pPr>
      <w:r w:rsidRPr="003A5941">
        <w:rPr>
          <w:rFonts w:ascii="Times New Roman" w:eastAsia="Calibri" w:hAnsi="Times New Roman" w:cs="Times New Roman"/>
          <w:sz w:val="24"/>
          <w:szCs w:val="24"/>
          <w:lang w:eastAsia="en-US"/>
        </w:rPr>
        <w:t>-формирование знаний о волейболе и его роли в укреплении здоровья;</w:t>
      </w:r>
    </w:p>
    <w:p w14:paraId="3644F47B" w14:textId="77777777" w:rsidR="008C775D" w:rsidRPr="003A5941" w:rsidRDefault="008C775D" w:rsidP="003A5941">
      <w:pPr>
        <w:pStyle w:val="af8"/>
        <w:rPr>
          <w:rFonts w:ascii="Times New Roman" w:eastAsia="Calibri" w:hAnsi="Times New Roman" w:cs="Times New Roman"/>
          <w:sz w:val="24"/>
          <w:szCs w:val="24"/>
          <w:lang w:eastAsia="en-US"/>
        </w:rPr>
      </w:pPr>
      <w:r w:rsidRPr="003A5941">
        <w:rPr>
          <w:rFonts w:ascii="Times New Roman" w:eastAsia="Calibri" w:hAnsi="Times New Roman" w:cs="Times New Roman"/>
          <w:sz w:val="24"/>
          <w:szCs w:val="24"/>
          <w:lang w:eastAsia="en-US"/>
        </w:rPr>
        <w:t>- умение рационально распределять своё время в режиме дня, выполнять утреннюю зарядку;</w:t>
      </w:r>
    </w:p>
    <w:p w14:paraId="0E63E170" w14:textId="77777777" w:rsidR="008C775D" w:rsidRPr="003A5941" w:rsidRDefault="008C775D" w:rsidP="003A5941">
      <w:pPr>
        <w:pStyle w:val="af8"/>
        <w:rPr>
          <w:rFonts w:ascii="Times New Roman" w:eastAsia="Calibri" w:hAnsi="Times New Roman" w:cs="Times New Roman"/>
          <w:sz w:val="24"/>
          <w:szCs w:val="24"/>
          <w:lang w:eastAsia="en-US"/>
        </w:rPr>
      </w:pPr>
      <w:r w:rsidRPr="003A5941">
        <w:rPr>
          <w:rFonts w:ascii="Times New Roman" w:eastAsia="Calibri" w:hAnsi="Times New Roman" w:cs="Times New Roman"/>
          <w:sz w:val="24"/>
          <w:szCs w:val="24"/>
          <w:lang w:eastAsia="en-US"/>
        </w:rPr>
        <w:t>- умение вести наблюдение за показателями своего физического развития</w:t>
      </w:r>
    </w:p>
    <w:p w14:paraId="28CC357E" w14:textId="77777777" w:rsidR="008C775D" w:rsidRPr="003A5941" w:rsidRDefault="008C775D" w:rsidP="003A5941">
      <w:pPr>
        <w:pStyle w:val="af8"/>
        <w:rPr>
          <w:rFonts w:ascii="Times New Roman" w:eastAsia="Calibri" w:hAnsi="Times New Roman" w:cs="Times New Roman"/>
          <w:sz w:val="24"/>
          <w:szCs w:val="24"/>
          <w:lang w:eastAsia="en-US"/>
        </w:rPr>
      </w:pPr>
      <w:r w:rsidRPr="003A5941">
        <w:rPr>
          <w:rFonts w:ascii="Times New Roman" w:eastAsia="Calibri" w:hAnsi="Times New Roman" w:cs="Times New Roman"/>
          <w:sz w:val="24"/>
          <w:szCs w:val="24"/>
          <w:lang w:eastAsia="en-US"/>
        </w:rPr>
        <w:t>-иметь представление об истории развития волейбола в России; о правилах личной гигиены, профилактики травматизма</w:t>
      </w:r>
    </w:p>
    <w:p w14:paraId="013D2C36" w14:textId="67E02A25" w:rsidR="008C775D" w:rsidRPr="003A5941" w:rsidRDefault="008C775D" w:rsidP="003A5941">
      <w:pPr>
        <w:pStyle w:val="af8"/>
        <w:rPr>
          <w:rFonts w:ascii="Times New Roman" w:eastAsia="Calibri" w:hAnsi="Times New Roman" w:cs="Times New Roman"/>
          <w:sz w:val="24"/>
          <w:szCs w:val="24"/>
          <w:lang w:eastAsia="en-US"/>
        </w:rPr>
      </w:pPr>
      <w:r w:rsidRPr="003A5941">
        <w:rPr>
          <w:rFonts w:ascii="Times New Roman" w:eastAsia="Calibri" w:hAnsi="Times New Roman" w:cs="Times New Roman"/>
          <w:sz w:val="24"/>
          <w:szCs w:val="24"/>
          <w:lang w:eastAsia="en-US"/>
        </w:rPr>
        <w:t>-технически правильно выполнять двигательные действия в волейболе. Итоги реализации программы: участие в соревнованиях, товарищеские игры, сдача контрольных нормативов и контрольные задания.</w:t>
      </w:r>
    </w:p>
    <w:p w14:paraId="22D5CF7D" w14:textId="77777777" w:rsidR="008C775D" w:rsidRPr="00274BC2" w:rsidRDefault="008C775D" w:rsidP="008C775D">
      <w:pPr>
        <w:spacing w:after="160" w:line="259" w:lineRule="auto"/>
        <w:jc w:val="center"/>
        <w:rPr>
          <w:rFonts w:ascii="Times New Roman" w:eastAsia="Calibri" w:hAnsi="Times New Roman" w:cs="Times New Roman"/>
          <w:b/>
          <w:sz w:val="24"/>
          <w:szCs w:val="24"/>
          <w:lang w:eastAsia="en-US"/>
        </w:rPr>
      </w:pPr>
      <w:r w:rsidRPr="00274BC2">
        <w:rPr>
          <w:rFonts w:ascii="Times New Roman" w:eastAsia="Calibri" w:hAnsi="Times New Roman" w:cs="Times New Roman"/>
          <w:b/>
          <w:sz w:val="24"/>
          <w:szCs w:val="24"/>
          <w:lang w:eastAsia="en-US"/>
        </w:rPr>
        <w:t>Программа  «Подвижные и спортивные игры»</w:t>
      </w:r>
    </w:p>
    <w:p w14:paraId="7F85A6E7" w14:textId="77777777" w:rsidR="00587102" w:rsidRPr="00CB0318" w:rsidRDefault="00587102" w:rsidP="00587102">
      <w:pPr>
        <w:tabs>
          <w:tab w:val="left" w:pos="-142"/>
        </w:tabs>
        <w:spacing w:after="0" w:line="240" w:lineRule="auto"/>
        <w:jc w:val="both"/>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 xml:space="preserve">Возраст детей:  7-10 лет </w:t>
      </w:r>
    </w:p>
    <w:p w14:paraId="4560F5F9" w14:textId="499CC3A8" w:rsidR="00587102" w:rsidRDefault="00587102" w:rsidP="00587102">
      <w:pPr>
        <w:tabs>
          <w:tab w:val="left" w:pos="-142"/>
        </w:tabs>
        <w:spacing w:after="0" w:line="240" w:lineRule="auto"/>
        <w:jc w:val="both"/>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Срок реализации: 1 год</w:t>
      </w:r>
    </w:p>
    <w:p w14:paraId="1E0AEA99" w14:textId="77777777" w:rsidR="00AF75D3" w:rsidRPr="00CB0318" w:rsidRDefault="00AF75D3" w:rsidP="00587102">
      <w:pPr>
        <w:tabs>
          <w:tab w:val="left" w:pos="-142"/>
        </w:tabs>
        <w:spacing w:after="0" w:line="240" w:lineRule="auto"/>
        <w:jc w:val="both"/>
        <w:rPr>
          <w:rFonts w:ascii="Times New Roman" w:eastAsia="Calibri" w:hAnsi="Times New Roman" w:cs="Times New Roman"/>
          <w:sz w:val="24"/>
          <w:szCs w:val="24"/>
          <w:lang w:eastAsia="en-US"/>
        </w:rPr>
      </w:pPr>
    </w:p>
    <w:p w14:paraId="33C9320A" w14:textId="77777777" w:rsidR="008C775D" w:rsidRPr="00274BC2" w:rsidRDefault="008C775D" w:rsidP="008C775D">
      <w:pPr>
        <w:spacing w:after="160" w:line="259" w:lineRule="auto"/>
        <w:rPr>
          <w:rFonts w:ascii="Times New Roman" w:eastAsia="Calibri" w:hAnsi="Times New Roman" w:cs="Times New Roman"/>
          <w:color w:val="000000"/>
          <w:sz w:val="24"/>
          <w:szCs w:val="24"/>
          <w:shd w:val="clear" w:color="auto" w:fill="FFFFFF"/>
          <w:lang w:eastAsia="en-US"/>
        </w:rPr>
      </w:pPr>
      <w:r w:rsidRPr="00274BC2">
        <w:rPr>
          <w:rFonts w:ascii="Times New Roman" w:eastAsia="Calibri" w:hAnsi="Times New Roman" w:cs="Times New Roman"/>
          <w:color w:val="000000"/>
          <w:sz w:val="24"/>
          <w:szCs w:val="24"/>
          <w:shd w:val="clear" w:color="auto" w:fill="FFFFFF"/>
          <w:lang w:eastAsia="en-US"/>
        </w:rPr>
        <w:t>Главной составляющей программы является спортивно-оздоровительная  работа, подготовка учащихся спортивным мероприятиям. В процессе реализации создаются условия для физического развития ребёнка.</w:t>
      </w:r>
    </w:p>
    <w:p w14:paraId="6B66A655" w14:textId="0386133D" w:rsidR="008C775D" w:rsidRPr="00274BC2" w:rsidRDefault="008C775D" w:rsidP="008C775D">
      <w:pPr>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Учебный материал проходят в течении одного</w:t>
      </w:r>
      <w:r w:rsidR="00AF75D3">
        <w:rPr>
          <w:rFonts w:ascii="Times New Roman" w:eastAsia="Calibri" w:hAnsi="Times New Roman" w:cs="Times New Roman"/>
          <w:sz w:val="24"/>
          <w:szCs w:val="24"/>
          <w:lang w:eastAsia="en-US"/>
        </w:rPr>
        <w:t>го</w:t>
      </w:r>
      <w:r w:rsidRPr="00274BC2">
        <w:rPr>
          <w:rFonts w:ascii="Times New Roman" w:eastAsia="Calibri" w:hAnsi="Times New Roman" w:cs="Times New Roman"/>
          <w:sz w:val="24"/>
          <w:szCs w:val="24"/>
          <w:lang w:eastAsia="en-US"/>
        </w:rPr>
        <w:t xml:space="preserve"> года. Большое внимание уделяется на работу с одарёнными детьми. Главной составляющей программы является развитие физических качеств. Большое внимание уделяются подготовке команд на различные соревнования по видам спорта.</w:t>
      </w:r>
    </w:p>
    <w:p w14:paraId="78939CB6" w14:textId="77777777" w:rsidR="00B21AE6" w:rsidRDefault="008C775D" w:rsidP="008C775D">
      <w:pPr>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С целью повышения активности детей, на занятиях применяется игры, эстафеты, походы, встречи со сверстниками других школ, встречи с родителями и выпускниками прошлых лет.</w:t>
      </w:r>
    </w:p>
    <w:p w14:paraId="01707072" w14:textId="1C014A7F" w:rsidR="008C775D" w:rsidRPr="00274BC2" w:rsidRDefault="008C775D" w:rsidP="008C775D">
      <w:pPr>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В процессе реализации данной программы, создаются условия для физического развития ребёнка; укрепляется психическое и физическое здоровье детей; обеспечивается развитие мотивации к познанию и творчеству; происходит приобщение детей к общечеловеческим ценностям; создаются условия для социального, культурного и профессионального самоопределения, творческой самореализации личности ребёнка.</w:t>
      </w:r>
    </w:p>
    <w:p w14:paraId="4C385E68" w14:textId="77777777" w:rsidR="008C775D" w:rsidRPr="00274BC2" w:rsidRDefault="008C775D" w:rsidP="008C775D">
      <w:pPr>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Планируемые результаты.</w:t>
      </w:r>
    </w:p>
    <w:p w14:paraId="298A8AAF" w14:textId="77777777" w:rsidR="008C775D" w:rsidRPr="00B21AE6" w:rsidRDefault="008C775D" w:rsidP="00B21AE6">
      <w:pPr>
        <w:pStyle w:val="af8"/>
        <w:rPr>
          <w:rFonts w:ascii="Times New Roman" w:eastAsia="Calibri" w:hAnsi="Times New Roman" w:cs="Times New Roman"/>
          <w:sz w:val="24"/>
          <w:szCs w:val="24"/>
          <w:lang w:eastAsia="en-US"/>
        </w:rPr>
      </w:pPr>
      <w:r w:rsidRPr="00B21AE6">
        <w:rPr>
          <w:rFonts w:ascii="Times New Roman" w:eastAsia="Calibri" w:hAnsi="Times New Roman" w:cs="Times New Roman"/>
          <w:sz w:val="24"/>
          <w:szCs w:val="24"/>
          <w:lang w:eastAsia="en-US"/>
        </w:rPr>
        <w:t>Предметные:</w:t>
      </w:r>
    </w:p>
    <w:p w14:paraId="42F71951" w14:textId="77777777" w:rsidR="008C775D" w:rsidRPr="00B21AE6" w:rsidRDefault="008C775D" w:rsidP="00B21AE6">
      <w:pPr>
        <w:pStyle w:val="af8"/>
        <w:rPr>
          <w:rFonts w:ascii="Times New Roman" w:eastAsia="Calibri" w:hAnsi="Times New Roman" w:cs="Times New Roman"/>
          <w:sz w:val="24"/>
          <w:szCs w:val="24"/>
          <w:lang w:eastAsia="en-US"/>
        </w:rPr>
      </w:pPr>
      <w:r w:rsidRPr="00B21AE6">
        <w:rPr>
          <w:rFonts w:ascii="Times New Roman" w:eastAsia="Calibri" w:hAnsi="Times New Roman" w:cs="Times New Roman"/>
          <w:sz w:val="24"/>
          <w:szCs w:val="24"/>
          <w:lang w:eastAsia="en-US"/>
        </w:rPr>
        <w:t>- иметь представление о здоровом образе жизни;</w:t>
      </w:r>
    </w:p>
    <w:p w14:paraId="1C9305AE" w14:textId="77777777" w:rsidR="008C775D" w:rsidRPr="00B21AE6" w:rsidRDefault="008C775D" w:rsidP="00B21AE6">
      <w:pPr>
        <w:pStyle w:val="af8"/>
        <w:rPr>
          <w:rFonts w:ascii="Times New Roman" w:eastAsia="Calibri" w:hAnsi="Times New Roman" w:cs="Times New Roman"/>
          <w:sz w:val="24"/>
          <w:szCs w:val="24"/>
          <w:lang w:eastAsia="en-US"/>
        </w:rPr>
      </w:pPr>
      <w:r w:rsidRPr="00B21AE6">
        <w:rPr>
          <w:rFonts w:ascii="Times New Roman" w:eastAsia="Calibri" w:hAnsi="Times New Roman" w:cs="Times New Roman"/>
          <w:sz w:val="24"/>
          <w:szCs w:val="24"/>
          <w:lang w:eastAsia="en-US"/>
        </w:rPr>
        <w:t>- знать правила поведения в процессе коллективных действий;</w:t>
      </w:r>
    </w:p>
    <w:p w14:paraId="4F4DA21A" w14:textId="77777777" w:rsidR="008C775D" w:rsidRPr="00B21AE6" w:rsidRDefault="008C775D" w:rsidP="00B21AE6">
      <w:pPr>
        <w:pStyle w:val="af8"/>
        <w:rPr>
          <w:rFonts w:ascii="Times New Roman" w:eastAsia="Calibri" w:hAnsi="Times New Roman" w:cs="Times New Roman"/>
          <w:sz w:val="24"/>
          <w:szCs w:val="24"/>
          <w:lang w:eastAsia="en-US"/>
        </w:rPr>
      </w:pPr>
      <w:r w:rsidRPr="00B21AE6">
        <w:rPr>
          <w:rFonts w:ascii="Times New Roman" w:eastAsia="Calibri" w:hAnsi="Times New Roman" w:cs="Times New Roman"/>
          <w:sz w:val="24"/>
          <w:szCs w:val="24"/>
          <w:lang w:eastAsia="en-US"/>
        </w:rPr>
        <w:t>- знать историю возникновения и развития подвижных игр;</w:t>
      </w:r>
    </w:p>
    <w:p w14:paraId="70509AA1" w14:textId="77777777" w:rsidR="008C775D" w:rsidRPr="00B21AE6" w:rsidRDefault="008C775D" w:rsidP="00B21AE6">
      <w:pPr>
        <w:pStyle w:val="af8"/>
        <w:rPr>
          <w:rFonts w:ascii="Times New Roman" w:eastAsia="Calibri" w:hAnsi="Times New Roman" w:cs="Times New Roman"/>
          <w:sz w:val="24"/>
          <w:szCs w:val="24"/>
          <w:lang w:eastAsia="en-US"/>
        </w:rPr>
      </w:pPr>
      <w:r w:rsidRPr="00B21AE6">
        <w:rPr>
          <w:rFonts w:ascii="Times New Roman" w:eastAsia="Calibri" w:hAnsi="Times New Roman" w:cs="Times New Roman"/>
          <w:sz w:val="24"/>
          <w:szCs w:val="24"/>
          <w:lang w:eastAsia="en-US"/>
        </w:rPr>
        <w:t>- правила подвижных игр.</w:t>
      </w:r>
    </w:p>
    <w:p w14:paraId="5F4914DD" w14:textId="77777777" w:rsidR="008C775D" w:rsidRPr="00B21AE6" w:rsidRDefault="008C775D" w:rsidP="00B21AE6">
      <w:pPr>
        <w:pStyle w:val="af8"/>
        <w:rPr>
          <w:rFonts w:ascii="Times New Roman" w:eastAsia="Calibri" w:hAnsi="Times New Roman" w:cs="Times New Roman"/>
          <w:sz w:val="24"/>
          <w:szCs w:val="24"/>
          <w:lang w:eastAsia="en-US"/>
        </w:rPr>
      </w:pPr>
      <w:r w:rsidRPr="00B21AE6">
        <w:rPr>
          <w:rFonts w:ascii="Times New Roman" w:eastAsia="Calibri" w:hAnsi="Times New Roman" w:cs="Times New Roman"/>
          <w:sz w:val="24"/>
          <w:szCs w:val="24"/>
          <w:lang w:eastAsia="en-US"/>
        </w:rPr>
        <w:t>- выполнять упражнения в игровой ситуации (равновесие, силовые упражнения, гибкость);</w:t>
      </w:r>
    </w:p>
    <w:p w14:paraId="11B23E3A" w14:textId="77777777" w:rsidR="008C775D" w:rsidRPr="00B21AE6" w:rsidRDefault="008C775D" w:rsidP="00B21AE6">
      <w:pPr>
        <w:pStyle w:val="af8"/>
        <w:rPr>
          <w:rFonts w:ascii="Times New Roman" w:eastAsia="Calibri" w:hAnsi="Times New Roman" w:cs="Times New Roman"/>
          <w:sz w:val="24"/>
          <w:szCs w:val="24"/>
          <w:lang w:eastAsia="en-US"/>
        </w:rPr>
      </w:pPr>
      <w:r w:rsidRPr="00B21AE6">
        <w:rPr>
          <w:rFonts w:ascii="Times New Roman" w:eastAsia="Calibri" w:hAnsi="Times New Roman" w:cs="Times New Roman"/>
          <w:sz w:val="24"/>
          <w:szCs w:val="24"/>
          <w:lang w:eastAsia="en-US"/>
        </w:rPr>
        <w:t>- проявить смекалку и находчивость, быстроту и хорошую координацию;</w:t>
      </w:r>
    </w:p>
    <w:p w14:paraId="7E09E5AC" w14:textId="77777777" w:rsidR="008C775D" w:rsidRPr="00B21AE6" w:rsidRDefault="008C775D" w:rsidP="00B21AE6">
      <w:pPr>
        <w:pStyle w:val="af8"/>
        <w:rPr>
          <w:rFonts w:ascii="Times New Roman" w:eastAsia="Calibri" w:hAnsi="Times New Roman" w:cs="Times New Roman"/>
          <w:sz w:val="24"/>
          <w:szCs w:val="24"/>
          <w:lang w:eastAsia="en-US"/>
        </w:rPr>
      </w:pPr>
      <w:r w:rsidRPr="00B21AE6">
        <w:rPr>
          <w:rFonts w:ascii="Times New Roman" w:eastAsia="Calibri" w:hAnsi="Times New Roman" w:cs="Times New Roman"/>
          <w:sz w:val="24"/>
          <w:szCs w:val="24"/>
          <w:lang w:eastAsia="en-US"/>
        </w:rPr>
        <w:t>- владеть мячом, скакалкой, обручем и другим спортивным инвентарём;</w:t>
      </w:r>
    </w:p>
    <w:p w14:paraId="5CBCF6F0" w14:textId="77777777" w:rsidR="008C775D" w:rsidRPr="00B21AE6" w:rsidRDefault="008C775D" w:rsidP="00B21AE6">
      <w:pPr>
        <w:pStyle w:val="af8"/>
        <w:rPr>
          <w:rFonts w:ascii="Times New Roman" w:eastAsia="Calibri" w:hAnsi="Times New Roman" w:cs="Times New Roman"/>
          <w:sz w:val="24"/>
          <w:szCs w:val="24"/>
          <w:lang w:eastAsia="en-US"/>
        </w:rPr>
      </w:pPr>
      <w:r w:rsidRPr="00B21AE6">
        <w:rPr>
          <w:rFonts w:ascii="Times New Roman" w:eastAsia="Calibri" w:hAnsi="Times New Roman" w:cs="Times New Roman"/>
          <w:sz w:val="24"/>
          <w:szCs w:val="24"/>
          <w:lang w:eastAsia="en-US"/>
        </w:rPr>
        <w:t>- об историческом наследии русского народа и русских народных игр;</w:t>
      </w:r>
    </w:p>
    <w:p w14:paraId="585A2DFA" w14:textId="77777777" w:rsidR="008C775D" w:rsidRPr="00B21AE6" w:rsidRDefault="008C775D" w:rsidP="00B21AE6">
      <w:pPr>
        <w:pStyle w:val="af8"/>
        <w:rPr>
          <w:rFonts w:ascii="Times New Roman" w:eastAsia="Calibri" w:hAnsi="Times New Roman" w:cs="Times New Roman"/>
          <w:sz w:val="24"/>
          <w:szCs w:val="24"/>
          <w:lang w:eastAsia="en-US"/>
        </w:rPr>
      </w:pPr>
      <w:r w:rsidRPr="00B21AE6">
        <w:rPr>
          <w:rFonts w:ascii="Times New Roman" w:eastAsia="Calibri" w:hAnsi="Times New Roman" w:cs="Times New Roman"/>
          <w:sz w:val="24"/>
          <w:szCs w:val="24"/>
          <w:lang w:eastAsia="en-US"/>
        </w:rPr>
        <w:t>- о традициях русских народных праздников;</w:t>
      </w:r>
    </w:p>
    <w:p w14:paraId="16A2B307" w14:textId="77777777" w:rsidR="008C775D" w:rsidRPr="00B21AE6" w:rsidRDefault="008C775D" w:rsidP="00B21AE6">
      <w:pPr>
        <w:pStyle w:val="af8"/>
        <w:rPr>
          <w:rFonts w:ascii="Times New Roman" w:eastAsia="Calibri" w:hAnsi="Times New Roman" w:cs="Times New Roman"/>
          <w:sz w:val="24"/>
          <w:szCs w:val="24"/>
          <w:lang w:eastAsia="en-US"/>
        </w:rPr>
      </w:pPr>
      <w:r w:rsidRPr="00B21AE6">
        <w:rPr>
          <w:rFonts w:ascii="Times New Roman" w:eastAsia="Calibri" w:hAnsi="Times New Roman" w:cs="Times New Roman"/>
          <w:sz w:val="24"/>
          <w:szCs w:val="24"/>
          <w:lang w:eastAsia="en-US"/>
        </w:rPr>
        <w:t>- применять игровые навыки в жизненных ситуациях.</w:t>
      </w:r>
    </w:p>
    <w:p w14:paraId="7ABAD9E6" w14:textId="77777777" w:rsidR="008C775D" w:rsidRPr="00B21AE6" w:rsidRDefault="008C775D" w:rsidP="00B21AE6">
      <w:pPr>
        <w:pStyle w:val="af8"/>
        <w:rPr>
          <w:rFonts w:ascii="Times New Roman" w:eastAsia="Calibri" w:hAnsi="Times New Roman" w:cs="Times New Roman"/>
          <w:sz w:val="24"/>
          <w:szCs w:val="24"/>
          <w:lang w:eastAsia="en-US"/>
        </w:rPr>
      </w:pPr>
      <w:r w:rsidRPr="00B21AE6">
        <w:rPr>
          <w:rFonts w:ascii="Times New Roman" w:eastAsia="Calibri" w:hAnsi="Times New Roman" w:cs="Times New Roman"/>
          <w:sz w:val="24"/>
          <w:szCs w:val="24"/>
          <w:lang w:eastAsia="en-US"/>
        </w:rPr>
        <w:t>Личностные:</w:t>
      </w:r>
    </w:p>
    <w:p w14:paraId="6D463BE5" w14:textId="77777777" w:rsidR="008C775D" w:rsidRPr="00B21AE6" w:rsidRDefault="008C775D" w:rsidP="00B21AE6">
      <w:pPr>
        <w:pStyle w:val="af8"/>
        <w:rPr>
          <w:rFonts w:ascii="Times New Roman" w:eastAsia="Calibri" w:hAnsi="Times New Roman" w:cs="Times New Roman"/>
          <w:sz w:val="24"/>
          <w:szCs w:val="24"/>
          <w:lang w:eastAsia="en-US"/>
        </w:rPr>
      </w:pPr>
      <w:r w:rsidRPr="00B21AE6">
        <w:rPr>
          <w:rFonts w:ascii="Times New Roman" w:eastAsia="Calibri" w:hAnsi="Times New Roman" w:cs="Times New Roman"/>
          <w:sz w:val="24"/>
          <w:szCs w:val="24"/>
          <w:lang w:eastAsia="en-US"/>
        </w:rPr>
        <w:t>- осуществлять индивидуальные и групповые действия в  подвижных  играх;</w:t>
      </w:r>
    </w:p>
    <w:p w14:paraId="3A74BD66" w14:textId="77777777" w:rsidR="008C775D" w:rsidRPr="00B21AE6" w:rsidRDefault="008C775D" w:rsidP="00B21AE6">
      <w:pPr>
        <w:pStyle w:val="af8"/>
        <w:rPr>
          <w:rFonts w:ascii="Times New Roman" w:eastAsia="Calibri" w:hAnsi="Times New Roman" w:cs="Times New Roman"/>
          <w:sz w:val="24"/>
          <w:szCs w:val="24"/>
          <w:lang w:eastAsia="en-US"/>
        </w:rPr>
      </w:pPr>
      <w:r w:rsidRPr="00B21AE6">
        <w:rPr>
          <w:rFonts w:ascii="Times New Roman" w:eastAsia="Calibri" w:hAnsi="Times New Roman" w:cs="Times New Roman"/>
          <w:sz w:val="24"/>
          <w:szCs w:val="24"/>
          <w:lang w:eastAsia="en-US"/>
        </w:rPr>
        <w:lastRenderedPageBreak/>
        <w:t>- управлять эмоциями при общении со сверстниками и взрослыми, сохранять хладнокровие, сдержанность, рассудительность.</w:t>
      </w:r>
    </w:p>
    <w:p w14:paraId="2B92B99D" w14:textId="77777777" w:rsidR="008C775D" w:rsidRPr="00B21AE6" w:rsidRDefault="008C775D" w:rsidP="00B21AE6">
      <w:pPr>
        <w:pStyle w:val="af8"/>
        <w:rPr>
          <w:rFonts w:ascii="Times New Roman" w:eastAsia="Calibri" w:hAnsi="Times New Roman" w:cs="Times New Roman"/>
          <w:sz w:val="24"/>
          <w:szCs w:val="24"/>
          <w:lang w:eastAsia="en-US"/>
        </w:rPr>
      </w:pPr>
      <w:r w:rsidRPr="00B21AE6">
        <w:rPr>
          <w:rFonts w:ascii="Times New Roman" w:eastAsia="Calibri" w:hAnsi="Times New Roman" w:cs="Times New Roman"/>
          <w:sz w:val="24"/>
          <w:szCs w:val="24"/>
          <w:lang w:eastAsia="en-US"/>
        </w:rPr>
        <w:t>- общаться и взаимодействовать со сверстниками на принципах взаимоуважения и взаимопомощи, дружбы и толерантности;</w:t>
      </w:r>
    </w:p>
    <w:p w14:paraId="36E7816B" w14:textId="77777777" w:rsidR="008C775D" w:rsidRPr="00B21AE6" w:rsidRDefault="008C775D" w:rsidP="00B21AE6">
      <w:pPr>
        <w:pStyle w:val="af8"/>
        <w:rPr>
          <w:rFonts w:ascii="Times New Roman" w:eastAsia="Calibri" w:hAnsi="Times New Roman" w:cs="Times New Roman"/>
          <w:sz w:val="24"/>
          <w:szCs w:val="24"/>
          <w:lang w:eastAsia="en-US"/>
        </w:rPr>
      </w:pPr>
      <w:r w:rsidRPr="00B21AE6">
        <w:rPr>
          <w:rFonts w:ascii="Times New Roman" w:eastAsia="Calibri" w:hAnsi="Times New Roman" w:cs="Times New Roman"/>
          <w:sz w:val="24"/>
          <w:szCs w:val="24"/>
          <w:lang w:eastAsia="en-US"/>
        </w:rPr>
        <w:t>- о культуре общения со сверстниками в условиях игровой и соревновательной деятельности;</w:t>
      </w:r>
    </w:p>
    <w:p w14:paraId="6A5CC75A" w14:textId="77777777" w:rsidR="008C775D" w:rsidRPr="00B21AE6" w:rsidRDefault="008C775D" w:rsidP="00B21AE6">
      <w:pPr>
        <w:pStyle w:val="af8"/>
        <w:rPr>
          <w:rFonts w:ascii="Times New Roman" w:eastAsia="Calibri" w:hAnsi="Times New Roman" w:cs="Times New Roman"/>
          <w:sz w:val="24"/>
          <w:szCs w:val="24"/>
          <w:lang w:eastAsia="en-US"/>
        </w:rPr>
      </w:pPr>
      <w:r w:rsidRPr="00B21AE6">
        <w:rPr>
          <w:rFonts w:ascii="Times New Roman" w:eastAsia="Calibri" w:hAnsi="Times New Roman" w:cs="Times New Roman"/>
          <w:sz w:val="24"/>
          <w:szCs w:val="24"/>
          <w:lang w:eastAsia="en-US"/>
        </w:rPr>
        <w:t>Метапредметные</w:t>
      </w:r>
    </w:p>
    <w:p w14:paraId="0458AD9A" w14:textId="77777777" w:rsidR="008C775D" w:rsidRPr="00B21AE6" w:rsidRDefault="008C775D" w:rsidP="00B21AE6">
      <w:pPr>
        <w:pStyle w:val="af8"/>
        <w:rPr>
          <w:rFonts w:ascii="Times New Roman" w:eastAsia="Calibri" w:hAnsi="Times New Roman" w:cs="Times New Roman"/>
          <w:sz w:val="24"/>
          <w:szCs w:val="24"/>
          <w:lang w:eastAsia="en-US"/>
        </w:rPr>
      </w:pPr>
      <w:r w:rsidRPr="00B21AE6">
        <w:rPr>
          <w:rFonts w:ascii="Times New Roman" w:eastAsia="Calibri" w:hAnsi="Times New Roman" w:cs="Times New Roman"/>
          <w:sz w:val="24"/>
          <w:szCs w:val="24"/>
          <w:lang w:eastAsia="en-US"/>
        </w:rPr>
        <w:t xml:space="preserve">- использовать приобретенные знания и умения в практической деятельности и повседневной жизни; </w:t>
      </w:r>
    </w:p>
    <w:p w14:paraId="5908A19E" w14:textId="77777777" w:rsidR="008C775D" w:rsidRPr="00B21AE6" w:rsidRDefault="008C775D" w:rsidP="00B21AE6">
      <w:pPr>
        <w:pStyle w:val="af8"/>
        <w:rPr>
          <w:rFonts w:ascii="Times New Roman" w:eastAsia="Calibri" w:hAnsi="Times New Roman" w:cs="Times New Roman"/>
          <w:sz w:val="24"/>
          <w:szCs w:val="24"/>
          <w:lang w:eastAsia="en-US"/>
        </w:rPr>
      </w:pPr>
      <w:r w:rsidRPr="00B21AE6">
        <w:rPr>
          <w:rFonts w:ascii="Times New Roman" w:eastAsia="Calibri" w:hAnsi="Times New Roman" w:cs="Times New Roman"/>
          <w:sz w:val="24"/>
          <w:szCs w:val="24"/>
          <w:lang w:eastAsia="en-US"/>
        </w:rPr>
        <w:t>- активно включаться в коллективную деятельность, взаимодействовать со сверстниками в достижении общих целей;</w:t>
      </w:r>
    </w:p>
    <w:p w14:paraId="3B2D1ED6" w14:textId="77777777" w:rsidR="008C775D" w:rsidRPr="00B21AE6" w:rsidRDefault="008C775D" w:rsidP="00B21AE6">
      <w:pPr>
        <w:pStyle w:val="af8"/>
        <w:rPr>
          <w:rFonts w:ascii="Times New Roman" w:eastAsia="Calibri" w:hAnsi="Times New Roman" w:cs="Times New Roman"/>
          <w:sz w:val="24"/>
          <w:szCs w:val="24"/>
          <w:lang w:eastAsia="en-US"/>
        </w:rPr>
      </w:pPr>
      <w:r w:rsidRPr="00B21AE6">
        <w:rPr>
          <w:rFonts w:ascii="Times New Roman" w:eastAsia="Calibri" w:hAnsi="Times New Roman" w:cs="Times New Roman"/>
          <w:sz w:val="24"/>
          <w:szCs w:val="24"/>
          <w:lang w:eastAsia="en-US"/>
        </w:rPr>
        <w:t>- бережно обращаться с инвентарём и оборудованием, соблюдать требования техники безопасности к местам проведения;</w:t>
      </w:r>
    </w:p>
    <w:p w14:paraId="4D04DBEC" w14:textId="77777777" w:rsidR="008C775D" w:rsidRPr="00B21AE6" w:rsidRDefault="008C775D" w:rsidP="00B21AE6">
      <w:pPr>
        <w:pStyle w:val="af8"/>
        <w:rPr>
          <w:rFonts w:ascii="Times New Roman" w:eastAsia="Calibri" w:hAnsi="Times New Roman" w:cs="Times New Roman"/>
          <w:sz w:val="24"/>
          <w:szCs w:val="24"/>
          <w:lang w:eastAsia="en-US"/>
        </w:rPr>
      </w:pPr>
      <w:r w:rsidRPr="00B21AE6">
        <w:rPr>
          <w:rFonts w:ascii="Times New Roman" w:eastAsia="Calibri" w:hAnsi="Times New Roman" w:cs="Times New Roman"/>
          <w:sz w:val="24"/>
          <w:szCs w:val="24"/>
          <w:lang w:eastAsia="en-US"/>
        </w:rPr>
        <w:t>- обеспечивать защиту и сохранность природы во время активного отдыха и занятий  подвижными   играми ;</w:t>
      </w:r>
    </w:p>
    <w:p w14:paraId="4E75C0F4" w14:textId="77777777" w:rsidR="008C775D" w:rsidRPr="00B21AE6" w:rsidRDefault="008C775D" w:rsidP="00B21AE6">
      <w:pPr>
        <w:pStyle w:val="af8"/>
        <w:rPr>
          <w:rFonts w:ascii="Times New Roman" w:eastAsia="Calibri" w:hAnsi="Times New Roman" w:cs="Times New Roman"/>
          <w:sz w:val="24"/>
          <w:szCs w:val="24"/>
          <w:lang w:eastAsia="en-US"/>
        </w:rPr>
      </w:pPr>
      <w:r w:rsidRPr="00B21AE6">
        <w:rPr>
          <w:rFonts w:ascii="Times New Roman" w:eastAsia="Calibri" w:hAnsi="Times New Roman" w:cs="Times New Roman"/>
          <w:sz w:val="24"/>
          <w:szCs w:val="24"/>
          <w:lang w:eastAsia="en-US"/>
        </w:rPr>
        <w:t>- подбирать и проводить спортивные и подвижные игры;</w:t>
      </w:r>
    </w:p>
    <w:p w14:paraId="167830C7" w14:textId="77777777" w:rsidR="008C775D" w:rsidRPr="00B21AE6" w:rsidRDefault="008C775D" w:rsidP="00B21AE6">
      <w:pPr>
        <w:pStyle w:val="af8"/>
        <w:rPr>
          <w:rFonts w:ascii="Times New Roman" w:eastAsia="Calibri" w:hAnsi="Times New Roman" w:cs="Times New Roman"/>
          <w:sz w:val="24"/>
          <w:szCs w:val="24"/>
          <w:lang w:eastAsia="en-US"/>
        </w:rPr>
      </w:pPr>
      <w:r w:rsidRPr="00B21AE6">
        <w:rPr>
          <w:rFonts w:ascii="Times New Roman" w:eastAsia="Calibri" w:hAnsi="Times New Roman" w:cs="Times New Roman"/>
          <w:sz w:val="24"/>
          <w:szCs w:val="24"/>
          <w:lang w:eastAsia="en-US"/>
        </w:rPr>
        <w:t>- владеть терминологией по изучению спортивных и подвижных игр.</w:t>
      </w:r>
    </w:p>
    <w:p w14:paraId="1BF3F77F" w14:textId="77777777" w:rsidR="008C775D" w:rsidRPr="00B21AE6" w:rsidRDefault="008C775D" w:rsidP="00B21AE6">
      <w:pPr>
        <w:pStyle w:val="af8"/>
        <w:rPr>
          <w:rFonts w:ascii="Times New Roman" w:eastAsia="Calibri" w:hAnsi="Times New Roman" w:cs="Times New Roman"/>
          <w:sz w:val="24"/>
          <w:szCs w:val="24"/>
          <w:lang w:eastAsia="en-US"/>
        </w:rPr>
      </w:pPr>
    </w:p>
    <w:p w14:paraId="0421790A" w14:textId="5A322245" w:rsidR="00587102" w:rsidRPr="00274BC2" w:rsidRDefault="008C775D" w:rsidP="00CB0318">
      <w:pPr>
        <w:spacing w:after="160" w:line="259" w:lineRule="auto"/>
        <w:jc w:val="center"/>
        <w:rPr>
          <w:rFonts w:ascii="Times New Roman" w:eastAsia="Calibri" w:hAnsi="Times New Roman" w:cs="Times New Roman"/>
          <w:b/>
          <w:color w:val="000000"/>
          <w:sz w:val="24"/>
          <w:szCs w:val="24"/>
          <w:shd w:val="clear" w:color="auto" w:fill="FFFFFF"/>
          <w:lang w:eastAsia="en-US"/>
        </w:rPr>
      </w:pPr>
      <w:r w:rsidRPr="00274BC2">
        <w:rPr>
          <w:rFonts w:ascii="Times New Roman" w:eastAsia="Calibri" w:hAnsi="Times New Roman" w:cs="Times New Roman"/>
          <w:b/>
          <w:color w:val="000000"/>
          <w:sz w:val="24"/>
          <w:szCs w:val="24"/>
          <w:shd w:val="clear" w:color="auto" w:fill="FFFFFF"/>
          <w:lang w:eastAsia="en-US"/>
        </w:rPr>
        <w:t>Программа «Бадминтон»</w:t>
      </w:r>
    </w:p>
    <w:p w14:paraId="132D251D" w14:textId="77777777" w:rsidR="00587102" w:rsidRPr="00CB0318" w:rsidRDefault="00587102" w:rsidP="00587102">
      <w:pPr>
        <w:tabs>
          <w:tab w:val="left" w:pos="-142"/>
        </w:tabs>
        <w:spacing w:after="0" w:line="240" w:lineRule="auto"/>
        <w:jc w:val="both"/>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 xml:space="preserve">Возраст детей:  8-12 лет </w:t>
      </w:r>
    </w:p>
    <w:p w14:paraId="45F59104" w14:textId="77777777" w:rsidR="00587102" w:rsidRPr="00CB0318" w:rsidRDefault="00587102" w:rsidP="00587102">
      <w:pPr>
        <w:tabs>
          <w:tab w:val="left" w:pos="-142"/>
        </w:tabs>
        <w:spacing w:after="0" w:line="240" w:lineRule="auto"/>
        <w:jc w:val="both"/>
        <w:rPr>
          <w:rFonts w:ascii="Times New Roman" w:eastAsia="Calibri" w:hAnsi="Times New Roman" w:cs="Times New Roman"/>
          <w:sz w:val="24"/>
          <w:szCs w:val="24"/>
          <w:lang w:eastAsia="en-US"/>
        </w:rPr>
      </w:pPr>
      <w:r w:rsidRPr="00CB0318">
        <w:rPr>
          <w:rFonts w:ascii="Times New Roman" w:eastAsia="Calibri" w:hAnsi="Times New Roman" w:cs="Times New Roman"/>
          <w:sz w:val="24"/>
          <w:szCs w:val="24"/>
          <w:lang w:eastAsia="en-US"/>
        </w:rPr>
        <w:t>Срок реализации: 2 года</w:t>
      </w:r>
    </w:p>
    <w:p w14:paraId="588C5C09" w14:textId="368FF661" w:rsidR="008C775D" w:rsidRDefault="008C775D" w:rsidP="008C775D">
      <w:pPr>
        <w:spacing w:after="160" w:line="259" w:lineRule="auto"/>
        <w:rPr>
          <w:rFonts w:ascii="Times New Roman" w:eastAsia="Calibri" w:hAnsi="Times New Roman" w:cs="Times New Roman"/>
          <w:color w:val="000000"/>
          <w:sz w:val="24"/>
          <w:szCs w:val="24"/>
          <w:shd w:val="clear" w:color="auto" w:fill="FFFFFF"/>
          <w:lang w:eastAsia="en-US"/>
        </w:rPr>
      </w:pPr>
      <w:r w:rsidRPr="00274BC2">
        <w:rPr>
          <w:rFonts w:ascii="Times New Roman" w:eastAsia="Calibri" w:hAnsi="Times New Roman" w:cs="Times New Roman"/>
          <w:color w:val="000000"/>
          <w:sz w:val="24"/>
          <w:szCs w:val="24"/>
          <w:shd w:val="clear" w:color="auto" w:fill="FFFFFF"/>
          <w:lang w:eastAsia="en-US"/>
        </w:rPr>
        <w:t>Дополнительная общеобразовательная общеразвивающая программа «Волейбол» ориентирована на средних и старших подростков и призвана за 2 летний срок обучения сформировать у учащихся стойкую мотивацию к игре.</w:t>
      </w:r>
    </w:p>
    <w:p w14:paraId="6434A1A0" w14:textId="77777777" w:rsidR="002A6AA8" w:rsidRDefault="002A6AA8" w:rsidP="008C775D">
      <w:pPr>
        <w:spacing w:after="160" w:line="259" w:lineRule="auto"/>
        <w:rPr>
          <w:rFonts w:ascii="Times New Roman" w:eastAsia="Calibri" w:hAnsi="Times New Roman" w:cs="Times New Roman"/>
          <w:sz w:val="24"/>
          <w:szCs w:val="24"/>
          <w:lang w:eastAsia="en-US"/>
        </w:rPr>
      </w:pPr>
      <w:r w:rsidRPr="00274BC2">
        <w:rPr>
          <w:rFonts w:ascii="Times New Roman" w:eastAsia="Calibri" w:hAnsi="Times New Roman" w:cs="Times New Roman"/>
          <w:sz w:val="24"/>
          <w:szCs w:val="24"/>
          <w:lang w:eastAsia="en-US"/>
        </w:rPr>
        <w:t>Планируемые результаты.</w:t>
      </w:r>
    </w:p>
    <w:p w14:paraId="2B9216C8" w14:textId="0921793C" w:rsidR="008C775D" w:rsidRPr="00274BC2" w:rsidRDefault="008C775D" w:rsidP="002A6AA8">
      <w:pPr>
        <w:pStyle w:val="aff0"/>
        <w:rPr>
          <w:rFonts w:eastAsia="Calibri"/>
          <w:lang w:eastAsia="en-US"/>
        </w:rPr>
      </w:pPr>
      <w:r w:rsidRPr="00274BC2">
        <w:rPr>
          <w:rFonts w:eastAsia="Calibri"/>
          <w:lang w:eastAsia="en-US"/>
        </w:rPr>
        <w:t>Предметные:</w:t>
      </w:r>
    </w:p>
    <w:p w14:paraId="1E80B61F" w14:textId="77777777" w:rsidR="008C775D" w:rsidRPr="00274BC2" w:rsidRDefault="008C775D" w:rsidP="002A6AA8">
      <w:pPr>
        <w:pStyle w:val="aff0"/>
        <w:rPr>
          <w:rFonts w:eastAsia="Calibri"/>
          <w:lang w:eastAsia="en-US"/>
        </w:rPr>
      </w:pPr>
      <w:r w:rsidRPr="00274BC2">
        <w:rPr>
          <w:rFonts w:eastAsia="Calibri"/>
          <w:lang w:eastAsia="en-US"/>
        </w:rPr>
        <w:t>знание и соблюдение правил техники безопасности при выполнении упражнений;</w:t>
      </w:r>
    </w:p>
    <w:p w14:paraId="4AD79755" w14:textId="77777777" w:rsidR="008C775D" w:rsidRPr="00274BC2" w:rsidRDefault="008C775D" w:rsidP="002A6AA8">
      <w:pPr>
        <w:pStyle w:val="aff0"/>
        <w:rPr>
          <w:rFonts w:eastAsia="Calibri"/>
          <w:lang w:eastAsia="en-US"/>
        </w:rPr>
      </w:pPr>
      <w:r w:rsidRPr="00274BC2">
        <w:rPr>
          <w:rFonts w:eastAsia="Calibri"/>
          <w:lang w:eastAsia="en-US"/>
        </w:rPr>
        <w:t xml:space="preserve">знание строения организма и влияния физических упражнений на организм </w:t>
      </w:r>
    </w:p>
    <w:p w14:paraId="4BD56A13" w14:textId="77777777" w:rsidR="008C775D" w:rsidRPr="00274BC2" w:rsidRDefault="008C775D" w:rsidP="002A6AA8">
      <w:pPr>
        <w:pStyle w:val="aff0"/>
        <w:rPr>
          <w:rFonts w:eastAsia="Calibri"/>
          <w:lang w:eastAsia="en-US"/>
        </w:rPr>
      </w:pPr>
      <w:r w:rsidRPr="00274BC2">
        <w:rPr>
          <w:rFonts w:eastAsia="Calibri"/>
          <w:lang w:eastAsia="en-US"/>
        </w:rPr>
        <w:t>человека;</w:t>
      </w:r>
    </w:p>
    <w:p w14:paraId="55533EB5" w14:textId="77777777" w:rsidR="008C775D" w:rsidRPr="00274BC2" w:rsidRDefault="008C775D" w:rsidP="002A6AA8">
      <w:pPr>
        <w:pStyle w:val="aff0"/>
        <w:rPr>
          <w:rFonts w:eastAsia="Calibri"/>
          <w:lang w:eastAsia="en-US"/>
        </w:rPr>
      </w:pPr>
      <w:r w:rsidRPr="00274BC2">
        <w:rPr>
          <w:rFonts w:eastAsia="Calibri"/>
          <w:lang w:eastAsia="en-US"/>
        </w:rPr>
        <w:t>знание техники выполнения основных элементов бадминтона;</w:t>
      </w:r>
    </w:p>
    <w:p w14:paraId="75997D7E" w14:textId="77777777" w:rsidR="008C775D" w:rsidRPr="00274BC2" w:rsidRDefault="008C775D" w:rsidP="002A6AA8">
      <w:pPr>
        <w:pStyle w:val="aff0"/>
        <w:rPr>
          <w:rFonts w:eastAsia="Calibri"/>
          <w:lang w:eastAsia="en-US"/>
        </w:rPr>
      </w:pPr>
      <w:r w:rsidRPr="00274BC2">
        <w:rPr>
          <w:rFonts w:eastAsia="Calibri"/>
          <w:lang w:eastAsia="en-US"/>
        </w:rPr>
        <w:t>умение выполнять подачи в разные зоны;</w:t>
      </w:r>
    </w:p>
    <w:p w14:paraId="1C703F84" w14:textId="77777777" w:rsidR="008C775D" w:rsidRPr="00274BC2" w:rsidRDefault="008C775D" w:rsidP="002A6AA8">
      <w:pPr>
        <w:pStyle w:val="aff0"/>
        <w:rPr>
          <w:rFonts w:eastAsia="Calibri"/>
          <w:lang w:eastAsia="en-US"/>
        </w:rPr>
      </w:pPr>
      <w:r w:rsidRPr="00274BC2">
        <w:rPr>
          <w:rFonts w:eastAsia="Calibri"/>
          <w:lang w:eastAsia="en-US"/>
        </w:rPr>
        <w:t>умение выполнять передачи разного уровня.</w:t>
      </w:r>
    </w:p>
    <w:p w14:paraId="19415E6E" w14:textId="77777777" w:rsidR="008C775D" w:rsidRPr="00274BC2" w:rsidRDefault="008C775D" w:rsidP="002A6AA8">
      <w:pPr>
        <w:pStyle w:val="aff0"/>
        <w:rPr>
          <w:rFonts w:eastAsia="Calibri"/>
          <w:lang w:eastAsia="en-US"/>
        </w:rPr>
      </w:pPr>
      <w:r w:rsidRPr="00274BC2">
        <w:rPr>
          <w:rFonts w:eastAsia="Calibri"/>
          <w:lang w:eastAsia="en-US"/>
        </w:rPr>
        <w:t>Метапредметные:</w:t>
      </w:r>
    </w:p>
    <w:p w14:paraId="7BD073A1" w14:textId="77777777" w:rsidR="008C775D" w:rsidRPr="00274BC2" w:rsidRDefault="008C775D" w:rsidP="002A6AA8">
      <w:pPr>
        <w:pStyle w:val="aff0"/>
        <w:rPr>
          <w:rFonts w:eastAsia="Calibri"/>
          <w:lang w:eastAsia="en-US"/>
        </w:rPr>
      </w:pPr>
      <w:r w:rsidRPr="00274BC2">
        <w:rPr>
          <w:rFonts w:eastAsia="Calibri"/>
          <w:lang w:eastAsia="en-US"/>
        </w:rPr>
        <w:t>сформированность адекватной самооценки учебных достижений;</w:t>
      </w:r>
    </w:p>
    <w:p w14:paraId="06F0E73F" w14:textId="77777777" w:rsidR="008C775D" w:rsidRPr="00274BC2" w:rsidRDefault="008C775D" w:rsidP="002A6AA8">
      <w:pPr>
        <w:pStyle w:val="aff0"/>
        <w:rPr>
          <w:rFonts w:eastAsia="Calibri"/>
          <w:lang w:eastAsia="en-US"/>
        </w:rPr>
      </w:pPr>
      <w:r w:rsidRPr="00274BC2">
        <w:rPr>
          <w:rFonts w:eastAsia="Calibri"/>
          <w:lang w:eastAsia="en-US"/>
        </w:rPr>
        <w:t>умение работать в команде, используя правильные стандарты поведения;</w:t>
      </w:r>
    </w:p>
    <w:p w14:paraId="62E403D2" w14:textId="77777777" w:rsidR="008C775D" w:rsidRPr="00274BC2" w:rsidRDefault="008C775D" w:rsidP="002A6AA8">
      <w:pPr>
        <w:pStyle w:val="aff0"/>
        <w:rPr>
          <w:rFonts w:eastAsia="Calibri"/>
          <w:lang w:eastAsia="en-US"/>
        </w:rPr>
      </w:pPr>
      <w:r w:rsidRPr="00274BC2">
        <w:rPr>
          <w:rFonts w:eastAsia="Calibri"/>
          <w:lang w:eastAsia="en-US"/>
        </w:rPr>
        <w:t>способность осуществлять взаимный контроль в совместной деятельности;</w:t>
      </w:r>
    </w:p>
    <w:p w14:paraId="6073885F" w14:textId="77777777" w:rsidR="008C775D" w:rsidRPr="00274BC2" w:rsidRDefault="008C775D" w:rsidP="002A6AA8">
      <w:pPr>
        <w:pStyle w:val="aff0"/>
        <w:rPr>
          <w:rFonts w:eastAsia="Calibri"/>
          <w:lang w:eastAsia="en-US"/>
        </w:rPr>
      </w:pPr>
      <w:r w:rsidRPr="00274BC2">
        <w:rPr>
          <w:rFonts w:eastAsia="Calibri"/>
          <w:lang w:eastAsia="en-US"/>
        </w:rPr>
        <w:t>получение опыта организации собственной творческой деятельности на основе</w:t>
      </w:r>
    </w:p>
    <w:p w14:paraId="4B4392BB" w14:textId="77777777" w:rsidR="008C775D" w:rsidRPr="00274BC2" w:rsidRDefault="008C775D" w:rsidP="002A6AA8">
      <w:pPr>
        <w:pStyle w:val="aff0"/>
        <w:rPr>
          <w:rFonts w:eastAsia="Calibri"/>
          <w:lang w:eastAsia="en-US"/>
        </w:rPr>
      </w:pPr>
      <w:r w:rsidRPr="00274BC2">
        <w:rPr>
          <w:rFonts w:eastAsia="Calibri"/>
          <w:lang w:eastAsia="en-US"/>
        </w:rPr>
        <w:t>сформированных регулятивных учебных действий;</w:t>
      </w:r>
    </w:p>
    <w:p w14:paraId="7A60F130" w14:textId="77777777" w:rsidR="008C775D" w:rsidRPr="00274BC2" w:rsidRDefault="008C775D" w:rsidP="002A6AA8">
      <w:pPr>
        <w:pStyle w:val="aff0"/>
        <w:rPr>
          <w:rFonts w:eastAsia="Calibri"/>
          <w:lang w:eastAsia="en-US"/>
        </w:rPr>
      </w:pPr>
      <w:r w:rsidRPr="00274BC2">
        <w:rPr>
          <w:rFonts w:eastAsia="Calibri"/>
          <w:lang w:eastAsia="en-US"/>
        </w:rPr>
        <w:t>овладение общими навыками в физической культуре;</w:t>
      </w:r>
    </w:p>
    <w:p w14:paraId="7411B5CC" w14:textId="77777777" w:rsidR="008C775D" w:rsidRPr="00274BC2" w:rsidRDefault="008C775D" w:rsidP="002A6AA8">
      <w:pPr>
        <w:pStyle w:val="aff0"/>
        <w:rPr>
          <w:rFonts w:eastAsia="Calibri"/>
          <w:lang w:eastAsia="en-US"/>
        </w:rPr>
      </w:pPr>
      <w:r w:rsidRPr="00274BC2">
        <w:rPr>
          <w:rFonts w:eastAsia="Calibri"/>
          <w:lang w:eastAsia="en-US"/>
        </w:rPr>
        <w:t>умение договариваться о распределении функций и ролей в совместной</w:t>
      </w:r>
    </w:p>
    <w:p w14:paraId="66783A95" w14:textId="77777777" w:rsidR="008C775D" w:rsidRPr="00274BC2" w:rsidRDefault="008C775D" w:rsidP="002A6AA8">
      <w:pPr>
        <w:pStyle w:val="aff0"/>
        <w:rPr>
          <w:rFonts w:eastAsia="Calibri"/>
          <w:lang w:eastAsia="en-US"/>
        </w:rPr>
      </w:pPr>
      <w:r w:rsidRPr="00274BC2">
        <w:rPr>
          <w:rFonts w:eastAsia="Calibri"/>
          <w:lang w:eastAsia="en-US"/>
        </w:rPr>
        <w:t>деятельности.</w:t>
      </w:r>
    </w:p>
    <w:p w14:paraId="2D6C607D" w14:textId="77777777" w:rsidR="008C775D" w:rsidRPr="00274BC2" w:rsidRDefault="008C775D" w:rsidP="002A6AA8">
      <w:pPr>
        <w:pStyle w:val="aff0"/>
        <w:rPr>
          <w:rFonts w:eastAsia="Calibri"/>
          <w:lang w:eastAsia="en-US"/>
        </w:rPr>
      </w:pPr>
      <w:r w:rsidRPr="00274BC2">
        <w:rPr>
          <w:rFonts w:eastAsia="Calibri"/>
          <w:lang w:eastAsia="en-US"/>
        </w:rPr>
        <w:t>Личностные:</w:t>
      </w:r>
    </w:p>
    <w:p w14:paraId="31BE66A4" w14:textId="77777777" w:rsidR="008C775D" w:rsidRPr="00274BC2" w:rsidRDefault="008C775D" w:rsidP="002A6AA8">
      <w:pPr>
        <w:pStyle w:val="aff0"/>
        <w:rPr>
          <w:rFonts w:eastAsia="Calibri"/>
          <w:lang w:eastAsia="en-US"/>
        </w:rPr>
      </w:pPr>
      <w:r w:rsidRPr="00274BC2">
        <w:rPr>
          <w:rFonts w:eastAsia="Calibri"/>
          <w:lang w:eastAsia="en-US"/>
        </w:rPr>
        <w:t>формирование установки на безопасный, здоровый образ жизни;</w:t>
      </w:r>
    </w:p>
    <w:p w14:paraId="70746323" w14:textId="77777777" w:rsidR="008C775D" w:rsidRPr="00274BC2" w:rsidRDefault="008C775D" w:rsidP="002A6AA8">
      <w:pPr>
        <w:pStyle w:val="aff0"/>
        <w:rPr>
          <w:rFonts w:eastAsia="Calibri"/>
          <w:lang w:eastAsia="en-US"/>
        </w:rPr>
      </w:pPr>
      <w:r w:rsidRPr="00274BC2">
        <w:rPr>
          <w:rFonts w:eastAsia="Calibri"/>
          <w:lang w:eastAsia="en-US"/>
        </w:rPr>
        <w:t>наличие мотивации к творческому труду, к гармоничному физическому развитию,</w:t>
      </w:r>
    </w:p>
    <w:p w14:paraId="3C0C3372" w14:textId="77777777" w:rsidR="008C775D" w:rsidRPr="00274BC2" w:rsidRDefault="008C775D" w:rsidP="002A6AA8">
      <w:pPr>
        <w:pStyle w:val="aff0"/>
        <w:rPr>
          <w:rFonts w:eastAsia="Calibri"/>
          <w:lang w:eastAsia="en-US"/>
        </w:rPr>
      </w:pPr>
      <w:r w:rsidRPr="00274BC2">
        <w:rPr>
          <w:rFonts w:eastAsia="Calibri"/>
          <w:lang w:eastAsia="en-US"/>
        </w:rPr>
        <w:t>к работе на результат;</w:t>
      </w:r>
    </w:p>
    <w:p w14:paraId="3B1E6E76" w14:textId="77777777" w:rsidR="008C775D" w:rsidRPr="00274BC2" w:rsidRDefault="008C775D" w:rsidP="002A6AA8">
      <w:pPr>
        <w:pStyle w:val="aff0"/>
        <w:rPr>
          <w:rFonts w:eastAsia="Calibri"/>
          <w:lang w:eastAsia="en-US"/>
        </w:rPr>
      </w:pPr>
      <w:r w:rsidRPr="00274BC2">
        <w:rPr>
          <w:rFonts w:eastAsia="Calibri"/>
          <w:lang w:eastAsia="en-US"/>
        </w:rPr>
        <w:t>сформированность культурно-эстетического восприятия через освоение творческой</w:t>
      </w:r>
    </w:p>
    <w:p w14:paraId="19807ABD" w14:textId="77777777" w:rsidR="008C775D" w:rsidRPr="00274BC2" w:rsidRDefault="008C775D" w:rsidP="002A6AA8">
      <w:pPr>
        <w:pStyle w:val="aff0"/>
        <w:rPr>
          <w:rFonts w:eastAsia="Calibri"/>
          <w:lang w:eastAsia="en-US"/>
        </w:rPr>
      </w:pPr>
      <w:r w:rsidRPr="00274BC2">
        <w:rPr>
          <w:rFonts w:eastAsia="Calibri"/>
          <w:lang w:eastAsia="en-US"/>
        </w:rPr>
        <w:t>деятельности;</w:t>
      </w:r>
    </w:p>
    <w:p w14:paraId="70F15E47" w14:textId="77777777" w:rsidR="008C775D" w:rsidRPr="00274BC2" w:rsidRDefault="008C775D" w:rsidP="002A6AA8">
      <w:pPr>
        <w:pStyle w:val="aff0"/>
        <w:rPr>
          <w:rFonts w:eastAsia="Calibri"/>
          <w:lang w:eastAsia="en-US"/>
        </w:rPr>
      </w:pPr>
      <w:r w:rsidRPr="00274BC2">
        <w:rPr>
          <w:rFonts w:eastAsia="Calibri"/>
          <w:lang w:eastAsia="en-US"/>
        </w:rPr>
        <w:t>приобретение навыков сотрудничества, содержательного и бесконфликтного</w:t>
      </w:r>
    </w:p>
    <w:p w14:paraId="76BABDC7" w14:textId="77777777" w:rsidR="008C775D" w:rsidRPr="00274BC2" w:rsidRDefault="008C775D" w:rsidP="002A6AA8">
      <w:pPr>
        <w:pStyle w:val="aff0"/>
        <w:rPr>
          <w:rFonts w:eastAsia="Calibri"/>
          <w:lang w:eastAsia="en-US"/>
        </w:rPr>
      </w:pPr>
      <w:r w:rsidRPr="00274BC2">
        <w:rPr>
          <w:rFonts w:eastAsia="Calibri"/>
          <w:lang w:eastAsia="en-US"/>
        </w:rPr>
        <w:t>участия в совместной учебной работе;</w:t>
      </w:r>
    </w:p>
    <w:p w14:paraId="750F8263" w14:textId="77777777" w:rsidR="008C775D" w:rsidRPr="00274BC2" w:rsidRDefault="008C775D" w:rsidP="002A6AA8">
      <w:pPr>
        <w:pStyle w:val="aff0"/>
        <w:rPr>
          <w:rFonts w:eastAsia="Calibri"/>
          <w:lang w:eastAsia="en-US"/>
        </w:rPr>
      </w:pPr>
      <w:r w:rsidRPr="00274BC2">
        <w:rPr>
          <w:rFonts w:eastAsia="Calibri"/>
          <w:lang w:eastAsia="en-US"/>
        </w:rPr>
        <w:t>формирование лидерских качеств, уверенности в себе, правильной самооценке,</w:t>
      </w:r>
    </w:p>
    <w:p w14:paraId="6F09FCFC" w14:textId="77777777" w:rsidR="008C775D" w:rsidRPr="00274BC2" w:rsidRDefault="008C775D" w:rsidP="002A6AA8">
      <w:pPr>
        <w:pStyle w:val="aff0"/>
        <w:rPr>
          <w:rFonts w:eastAsia="Calibri"/>
          <w:lang w:eastAsia="en-US"/>
        </w:rPr>
      </w:pPr>
      <w:r w:rsidRPr="00274BC2">
        <w:rPr>
          <w:rFonts w:eastAsia="Calibri"/>
          <w:lang w:eastAsia="en-US"/>
        </w:rPr>
        <w:lastRenderedPageBreak/>
        <w:t xml:space="preserve">чувства команды и сплоченности; </w:t>
      </w:r>
    </w:p>
    <w:p w14:paraId="6D3B3479" w14:textId="77777777" w:rsidR="008C775D" w:rsidRPr="00274BC2" w:rsidRDefault="008C775D" w:rsidP="002A6AA8">
      <w:pPr>
        <w:pStyle w:val="aff0"/>
        <w:rPr>
          <w:rFonts w:eastAsia="Calibri"/>
          <w:lang w:eastAsia="en-US"/>
        </w:rPr>
      </w:pPr>
      <w:r w:rsidRPr="00274BC2">
        <w:rPr>
          <w:rFonts w:eastAsia="Calibri"/>
          <w:lang w:eastAsia="en-US"/>
        </w:rPr>
        <w:t>формирование навыков.</w:t>
      </w:r>
    </w:p>
    <w:p w14:paraId="1358F993" w14:textId="77777777" w:rsidR="008C775D" w:rsidRPr="00274BC2" w:rsidRDefault="008C775D" w:rsidP="008C775D">
      <w:pPr>
        <w:spacing w:after="160" w:line="259" w:lineRule="auto"/>
        <w:rPr>
          <w:rFonts w:ascii="Times New Roman" w:eastAsia="Calibri" w:hAnsi="Times New Roman" w:cs="Times New Roman"/>
          <w:sz w:val="24"/>
          <w:szCs w:val="24"/>
          <w:lang w:eastAsia="en-US"/>
        </w:rPr>
      </w:pPr>
    </w:p>
    <w:p w14:paraId="576B3A5E" w14:textId="77777777" w:rsidR="008C775D" w:rsidRPr="00274BC2" w:rsidRDefault="008C775D" w:rsidP="008C775D">
      <w:pPr>
        <w:spacing w:after="160" w:line="259" w:lineRule="auto"/>
        <w:jc w:val="center"/>
        <w:rPr>
          <w:rFonts w:ascii="Times New Roman" w:eastAsia="Calibri" w:hAnsi="Times New Roman" w:cs="Times New Roman"/>
          <w:b/>
          <w:color w:val="000000"/>
          <w:sz w:val="24"/>
          <w:szCs w:val="24"/>
          <w:shd w:val="clear" w:color="auto" w:fill="FFFFFF"/>
          <w:lang w:eastAsia="en-US"/>
        </w:rPr>
      </w:pPr>
      <w:r w:rsidRPr="00274BC2">
        <w:rPr>
          <w:rFonts w:ascii="Times New Roman" w:eastAsia="Calibri" w:hAnsi="Times New Roman" w:cs="Times New Roman"/>
          <w:b/>
          <w:color w:val="000000"/>
          <w:sz w:val="24"/>
          <w:szCs w:val="24"/>
          <w:shd w:val="clear" w:color="auto" w:fill="FFFFFF"/>
          <w:lang w:eastAsia="en-US"/>
        </w:rPr>
        <w:t>Программа «Фитнес для юных леди»</w:t>
      </w:r>
    </w:p>
    <w:p w14:paraId="47AB0A4E" w14:textId="77777777" w:rsidR="00587102" w:rsidRPr="00AF75D3" w:rsidRDefault="00587102" w:rsidP="00587102">
      <w:pPr>
        <w:tabs>
          <w:tab w:val="left" w:pos="-142"/>
        </w:tabs>
        <w:spacing w:after="0" w:line="240" w:lineRule="auto"/>
        <w:jc w:val="both"/>
        <w:rPr>
          <w:rFonts w:ascii="Times New Roman" w:eastAsia="Calibri" w:hAnsi="Times New Roman" w:cs="Times New Roman"/>
          <w:sz w:val="24"/>
          <w:szCs w:val="24"/>
          <w:lang w:eastAsia="en-US"/>
        </w:rPr>
      </w:pPr>
      <w:r w:rsidRPr="00AF75D3">
        <w:rPr>
          <w:rFonts w:ascii="Times New Roman" w:eastAsia="Calibri" w:hAnsi="Times New Roman" w:cs="Times New Roman"/>
          <w:sz w:val="24"/>
          <w:szCs w:val="24"/>
          <w:lang w:eastAsia="en-US"/>
        </w:rPr>
        <w:t>Возраст детей:  12-18лет</w:t>
      </w:r>
    </w:p>
    <w:p w14:paraId="07B72A3B" w14:textId="77777777" w:rsidR="00587102" w:rsidRPr="00AF75D3" w:rsidRDefault="00587102" w:rsidP="00587102">
      <w:pPr>
        <w:tabs>
          <w:tab w:val="left" w:pos="-142"/>
        </w:tabs>
        <w:spacing w:after="0" w:line="240" w:lineRule="auto"/>
        <w:jc w:val="both"/>
        <w:rPr>
          <w:rFonts w:ascii="Times New Roman" w:eastAsia="Calibri" w:hAnsi="Times New Roman" w:cs="Times New Roman"/>
          <w:sz w:val="24"/>
          <w:szCs w:val="24"/>
          <w:lang w:eastAsia="en-US"/>
        </w:rPr>
      </w:pPr>
      <w:r w:rsidRPr="00AF75D3">
        <w:rPr>
          <w:rFonts w:ascii="Times New Roman" w:eastAsia="Calibri" w:hAnsi="Times New Roman" w:cs="Times New Roman"/>
          <w:sz w:val="24"/>
          <w:szCs w:val="24"/>
          <w:lang w:eastAsia="en-US"/>
        </w:rPr>
        <w:t>Срок реализации: 1 год</w:t>
      </w:r>
    </w:p>
    <w:p w14:paraId="43AFB40C" w14:textId="77777777" w:rsidR="008C775D" w:rsidRPr="00274BC2" w:rsidRDefault="008C775D" w:rsidP="008C775D">
      <w:pPr>
        <w:spacing w:after="160" w:line="259" w:lineRule="auto"/>
        <w:rPr>
          <w:rFonts w:ascii="Times New Roman" w:eastAsia="Calibri" w:hAnsi="Times New Roman" w:cs="Times New Roman"/>
          <w:color w:val="000000"/>
          <w:sz w:val="24"/>
          <w:szCs w:val="24"/>
          <w:shd w:val="clear" w:color="auto" w:fill="FFFFFF"/>
          <w:lang w:eastAsia="en-US"/>
        </w:rPr>
      </w:pPr>
      <w:r w:rsidRPr="00274BC2">
        <w:rPr>
          <w:rFonts w:ascii="Times New Roman" w:eastAsia="Calibri" w:hAnsi="Times New Roman" w:cs="Times New Roman"/>
          <w:color w:val="000000"/>
          <w:sz w:val="24"/>
          <w:szCs w:val="24"/>
          <w:shd w:val="clear" w:color="auto" w:fill="FFFFFF"/>
          <w:lang w:eastAsia="en-US"/>
        </w:rPr>
        <w:t>Программа физкультурно-спортивной направленности. ориентирована на средних и старших подростков и призвана повысить мотивацию обучающихся к здоровому образу жизни, популяризация ценностей физической культуры и спорта.</w:t>
      </w:r>
    </w:p>
    <w:p w14:paraId="5EF1E12A" w14:textId="77777777" w:rsidR="00B21AE6" w:rsidRDefault="008C775D" w:rsidP="008C775D">
      <w:pPr>
        <w:spacing w:after="160" w:line="259" w:lineRule="auto"/>
        <w:rPr>
          <w:rFonts w:ascii="Times New Roman" w:eastAsia="Times New Roman" w:hAnsi="Times New Roman" w:cs="Times New Roman"/>
          <w:bCs/>
          <w:sz w:val="24"/>
          <w:szCs w:val="24"/>
          <w:lang w:eastAsia="en-US"/>
        </w:rPr>
      </w:pPr>
      <w:r w:rsidRPr="00274BC2">
        <w:rPr>
          <w:rFonts w:ascii="Times New Roman" w:eastAsia="Calibri" w:hAnsi="Times New Roman" w:cs="Times New Roman"/>
          <w:color w:val="000000"/>
          <w:sz w:val="24"/>
          <w:szCs w:val="24"/>
          <w:shd w:val="clear" w:color="auto" w:fill="FFFFFF"/>
          <w:lang w:eastAsia="en-US"/>
        </w:rPr>
        <w:t xml:space="preserve">Цель: </w:t>
      </w:r>
      <w:r w:rsidRPr="00274BC2">
        <w:rPr>
          <w:rFonts w:ascii="Times New Roman" w:eastAsia="Times New Roman" w:hAnsi="Times New Roman" w:cs="Times New Roman"/>
          <w:bCs/>
          <w:sz w:val="24"/>
          <w:szCs w:val="24"/>
          <w:lang w:eastAsia="en-US"/>
        </w:rPr>
        <w:t>Разностороннее физическое и духовное развитие детей, формирование их осознанного отношения к здоровому образу жизни, увеличение функциональных резервов организма, и профилактика заболеваний</w:t>
      </w:r>
    </w:p>
    <w:p w14:paraId="2E812019" w14:textId="1E132151" w:rsidR="008C775D" w:rsidRPr="00B21AE6" w:rsidRDefault="008C775D" w:rsidP="008C775D">
      <w:pPr>
        <w:spacing w:after="160" w:line="259" w:lineRule="auto"/>
        <w:rPr>
          <w:rFonts w:ascii="Times New Roman" w:eastAsia="Times New Roman" w:hAnsi="Times New Roman" w:cs="Times New Roman"/>
          <w:bCs/>
          <w:sz w:val="24"/>
          <w:szCs w:val="24"/>
          <w:lang w:eastAsia="en-US"/>
        </w:rPr>
      </w:pPr>
      <w:r w:rsidRPr="00274BC2">
        <w:rPr>
          <w:rFonts w:ascii="Times New Roman" w:eastAsia="Calibri" w:hAnsi="Times New Roman" w:cs="Times New Roman"/>
          <w:sz w:val="24"/>
          <w:szCs w:val="24"/>
          <w:lang w:eastAsia="en-US"/>
        </w:rPr>
        <w:t xml:space="preserve">Результат освоения программы </w:t>
      </w:r>
    </w:p>
    <w:p w14:paraId="50341622" w14:textId="77777777" w:rsidR="008C775D" w:rsidRPr="00B21AE6" w:rsidRDefault="008C775D" w:rsidP="00B21AE6">
      <w:pPr>
        <w:pStyle w:val="af8"/>
        <w:rPr>
          <w:rFonts w:ascii="Times New Roman" w:eastAsia="Calibri" w:hAnsi="Times New Roman" w:cs="Times New Roman"/>
          <w:sz w:val="24"/>
          <w:szCs w:val="24"/>
          <w:lang w:eastAsia="en-US"/>
        </w:rPr>
      </w:pPr>
      <w:r w:rsidRPr="00B21AE6">
        <w:rPr>
          <w:rFonts w:ascii="Times New Roman" w:eastAsia="Calibri" w:hAnsi="Times New Roman" w:cs="Times New Roman"/>
          <w:sz w:val="24"/>
          <w:szCs w:val="24"/>
          <w:lang w:eastAsia="en-US"/>
        </w:rPr>
        <w:t>•</w:t>
      </w:r>
      <w:r w:rsidRPr="00B21AE6">
        <w:rPr>
          <w:rFonts w:ascii="Times New Roman" w:eastAsia="Calibri" w:hAnsi="Times New Roman" w:cs="Times New Roman"/>
          <w:sz w:val="24"/>
          <w:szCs w:val="24"/>
          <w:lang w:eastAsia="en-US"/>
        </w:rPr>
        <w:tab/>
        <w:t xml:space="preserve">укреплять здоровье и содействовать разностороннему физическому развитию; </w:t>
      </w:r>
    </w:p>
    <w:p w14:paraId="7941FA9A" w14:textId="77777777" w:rsidR="008C775D" w:rsidRPr="00B21AE6" w:rsidRDefault="008C775D" w:rsidP="00B21AE6">
      <w:pPr>
        <w:pStyle w:val="af8"/>
        <w:rPr>
          <w:rFonts w:ascii="Times New Roman" w:eastAsia="Calibri" w:hAnsi="Times New Roman" w:cs="Times New Roman"/>
          <w:sz w:val="24"/>
          <w:szCs w:val="24"/>
          <w:lang w:eastAsia="en-US"/>
        </w:rPr>
      </w:pPr>
      <w:r w:rsidRPr="00B21AE6">
        <w:rPr>
          <w:rFonts w:ascii="Times New Roman" w:eastAsia="Calibri" w:hAnsi="Times New Roman" w:cs="Times New Roman"/>
          <w:sz w:val="24"/>
          <w:szCs w:val="24"/>
          <w:lang w:eastAsia="en-US"/>
        </w:rPr>
        <w:t>•</w:t>
      </w:r>
      <w:r w:rsidRPr="00B21AE6">
        <w:rPr>
          <w:rFonts w:ascii="Times New Roman" w:eastAsia="Calibri" w:hAnsi="Times New Roman" w:cs="Times New Roman"/>
          <w:sz w:val="24"/>
          <w:szCs w:val="24"/>
          <w:lang w:eastAsia="en-US"/>
        </w:rPr>
        <w:tab/>
        <w:t xml:space="preserve">воспитывать трудолюбие; </w:t>
      </w:r>
    </w:p>
    <w:p w14:paraId="7337E77E" w14:textId="77777777" w:rsidR="008C775D" w:rsidRPr="00B21AE6" w:rsidRDefault="008C775D" w:rsidP="00B21AE6">
      <w:pPr>
        <w:pStyle w:val="af8"/>
        <w:rPr>
          <w:rFonts w:ascii="Times New Roman" w:eastAsia="Calibri" w:hAnsi="Times New Roman" w:cs="Times New Roman"/>
          <w:sz w:val="24"/>
          <w:szCs w:val="24"/>
          <w:lang w:eastAsia="en-US"/>
        </w:rPr>
      </w:pPr>
      <w:r w:rsidRPr="00B21AE6">
        <w:rPr>
          <w:rFonts w:ascii="Times New Roman" w:eastAsia="Calibri" w:hAnsi="Times New Roman" w:cs="Times New Roman"/>
          <w:sz w:val="24"/>
          <w:szCs w:val="24"/>
          <w:lang w:eastAsia="en-US"/>
        </w:rPr>
        <w:t>•</w:t>
      </w:r>
      <w:r w:rsidRPr="00B21AE6">
        <w:rPr>
          <w:rFonts w:ascii="Times New Roman" w:eastAsia="Calibri" w:hAnsi="Times New Roman" w:cs="Times New Roman"/>
          <w:sz w:val="24"/>
          <w:szCs w:val="24"/>
          <w:lang w:eastAsia="en-US"/>
        </w:rPr>
        <w:tab/>
        <w:t xml:space="preserve">воспитывать культуру общения и поведения в социуме; </w:t>
      </w:r>
    </w:p>
    <w:p w14:paraId="42B8CF39" w14:textId="77777777" w:rsidR="008C775D" w:rsidRPr="00B21AE6" w:rsidRDefault="008C775D" w:rsidP="00B21AE6">
      <w:pPr>
        <w:pStyle w:val="af8"/>
        <w:rPr>
          <w:rFonts w:ascii="Times New Roman" w:eastAsia="Calibri" w:hAnsi="Times New Roman" w:cs="Times New Roman"/>
          <w:sz w:val="24"/>
          <w:szCs w:val="24"/>
          <w:lang w:eastAsia="en-US"/>
        </w:rPr>
      </w:pPr>
      <w:r w:rsidRPr="00B21AE6">
        <w:rPr>
          <w:rFonts w:ascii="Times New Roman" w:eastAsia="Calibri" w:hAnsi="Times New Roman" w:cs="Times New Roman"/>
          <w:sz w:val="24"/>
          <w:szCs w:val="24"/>
          <w:lang w:eastAsia="en-US"/>
        </w:rPr>
        <w:t>•</w:t>
      </w:r>
      <w:r w:rsidRPr="00B21AE6">
        <w:rPr>
          <w:rFonts w:ascii="Times New Roman" w:eastAsia="Calibri" w:hAnsi="Times New Roman" w:cs="Times New Roman"/>
          <w:sz w:val="24"/>
          <w:szCs w:val="24"/>
          <w:lang w:eastAsia="en-US"/>
        </w:rPr>
        <w:tab/>
        <w:t xml:space="preserve">способствовать проявлению самостоятельности, активности, ответственности.   </w:t>
      </w:r>
    </w:p>
    <w:p w14:paraId="650B57C0" w14:textId="77777777" w:rsidR="008C775D" w:rsidRPr="00B21AE6" w:rsidRDefault="008C775D" w:rsidP="00B21AE6">
      <w:pPr>
        <w:pStyle w:val="af8"/>
        <w:rPr>
          <w:rFonts w:ascii="Times New Roman" w:eastAsia="Calibri" w:hAnsi="Times New Roman" w:cs="Times New Roman"/>
          <w:sz w:val="24"/>
          <w:szCs w:val="24"/>
          <w:lang w:eastAsia="en-US"/>
        </w:rPr>
      </w:pPr>
      <w:r w:rsidRPr="00B21AE6">
        <w:rPr>
          <w:rFonts w:ascii="Times New Roman" w:eastAsia="Calibri" w:hAnsi="Times New Roman" w:cs="Times New Roman"/>
          <w:sz w:val="24"/>
          <w:szCs w:val="24"/>
          <w:lang w:eastAsia="en-US"/>
        </w:rPr>
        <w:t xml:space="preserve">Метапредметные: </w:t>
      </w:r>
    </w:p>
    <w:p w14:paraId="7F325C74" w14:textId="77777777" w:rsidR="008C775D" w:rsidRPr="00B21AE6" w:rsidRDefault="008C775D" w:rsidP="00B21AE6">
      <w:pPr>
        <w:pStyle w:val="af8"/>
        <w:rPr>
          <w:rFonts w:ascii="Times New Roman" w:eastAsia="Calibri" w:hAnsi="Times New Roman" w:cs="Times New Roman"/>
          <w:sz w:val="24"/>
          <w:szCs w:val="24"/>
          <w:lang w:eastAsia="en-US"/>
        </w:rPr>
      </w:pPr>
      <w:r w:rsidRPr="00B21AE6">
        <w:rPr>
          <w:rFonts w:ascii="Times New Roman" w:eastAsia="Calibri" w:hAnsi="Times New Roman" w:cs="Times New Roman"/>
          <w:sz w:val="24"/>
          <w:szCs w:val="24"/>
          <w:lang w:eastAsia="en-US"/>
        </w:rPr>
        <w:t>•</w:t>
      </w:r>
      <w:r w:rsidRPr="00B21AE6">
        <w:rPr>
          <w:rFonts w:ascii="Times New Roman" w:eastAsia="Calibri" w:hAnsi="Times New Roman" w:cs="Times New Roman"/>
          <w:sz w:val="24"/>
          <w:szCs w:val="24"/>
          <w:lang w:eastAsia="en-US"/>
        </w:rPr>
        <w:tab/>
        <w:t xml:space="preserve">развивать опорно-двигательный аппарат, сердечно-сосудистую, двигательную и другие системы; </w:t>
      </w:r>
    </w:p>
    <w:p w14:paraId="4A11CA12" w14:textId="77777777" w:rsidR="008C775D" w:rsidRPr="00B21AE6" w:rsidRDefault="008C775D" w:rsidP="00B21AE6">
      <w:pPr>
        <w:pStyle w:val="af8"/>
        <w:rPr>
          <w:rFonts w:ascii="Times New Roman" w:eastAsia="Calibri" w:hAnsi="Times New Roman" w:cs="Times New Roman"/>
          <w:sz w:val="24"/>
          <w:szCs w:val="24"/>
          <w:lang w:eastAsia="en-US"/>
        </w:rPr>
      </w:pPr>
      <w:r w:rsidRPr="00B21AE6">
        <w:rPr>
          <w:rFonts w:ascii="Times New Roman" w:eastAsia="Calibri" w:hAnsi="Times New Roman" w:cs="Times New Roman"/>
          <w:sz w:val="24"/>
          <w:szCs w:val="24"/>
          <w:lang w:eastAsia="en-US"/>
        </w:rPr>
        <w:t>•</w:t>
      </w:r>
      <w:r w:rsidRPr="00B21AE6">
        <w:rPr>
          <w:rFonts w:ascii="Times New Roman" w:eastAsia="Calibri" w:hAnsi="Times New Roman" w:cs="Times New Roman"/>
          <w:sz w:val="24"/>
          <w:szCs w:val="24"/>
          <w:lang w:eastAsia="en-US"/>
        </w:rPr>
        <w:tab/>
        <w:t>Обеспечить формирование правильной осанки, укрепление мышечного корсета средствами оздоровительной аэробики, ритмической гимнастики с предметами, танцевальных упражнений;</w:t>
      </w:r>
    </w:p>
    <w:p w14:paraId="2781FF2A" w14:textId="77777777" w:rsidR="008C775D" w:rsidRPr="00B21AE6" w:rsidRDefault="008C775D" w:rsidP="00B21AE6">
      <w:pPr>
        <w:pStyle w:val="af8"/>
        <w:rPr>
          <w:rFonts w:ascii="Times New Roman" w:eastAsia="Calibri" w:hAnsi="Times New Roman" w:cs="Times New Roman"/>
          <w:sz w:val="24"/>
          <w:szCs w:val="24"/>
          <w:lang w:eastAsia="en-US"/>
        </w:rPr>
      </w:pPr>
      <w:r w:rsidRPr="00B21AE6">
        <w:rPr>
          <w:rFonts w:ascii="Times New Roman" w:eastAsia="Calibri" w:hAnsi="Times New Roman" w:cs="Times New Roman"/>
          <w:sz w:val="24"/>
          <w:szCs w:val="24"/>
          <w:lang w:eastAsia="en-US"/>
        </w:rPr>
        <w:t>•</w:t>
      </w:r>
      <w:r w:rsidRPr="00B21AE6">
        <w:rPr>
          <w:rFonts w:ascii="Times New Roman" w:eastAsia="Calibri" w:hAnsi="Times New Roman" w:cs="Times New Roman"/>
          <w:sz w:val="24"/>
          <w:szCs w:val="24"/>
          <w:lang w:eastAsia="en-US"/>
        </w:rPr>
        <w:tab/>
        <w:t>знание приёмов релаксации и самодиагностики;</w:t>
      </w:r>
    </w:p>
    <w:p w14:paraId="4126B3F1" w14:textId="77777777" w:rsidR="008C775D" w:rsidRPr="00B21AE6" w:rsidRDefault="008C775D" w:rsidP="00B21AE6">
      <w:pPr>
        <w:pStyle w:val="af8"/>
        <w:rPr>
          <w:rFonts w:ascii="Times New Roman" w:eastAsia="Calibri" w:hAnsi="Times New Roman" w:cs="Times New Roman"/>
          <w:sz w:val="24"/>
          <w:szCs w:val="24"/>
          <w:lang w:eastAsia="en-US"/>
        </w:rPr>
      </w:pPr>
      <w:r w:rsidRPr="00B21AE6">
        <w:rPr>
          <w:rFonts w:ascii="Times New Roman" w:eastAsia="Calibri" w:hAnsi="Times New Roman" w:cs="Times New Roman"/>
          <w:sz w:val="24"/>
          <w:szCs w:val="24"/>
          <w:lang w:eastAsia="en-US"/>
        </w:rPr>
        <w:t>•</w:t>
      </w:r>
      <w:r w:rsidRPr="00B21AE6">
        <w:rPr>
          <w:rFonts w:ascii="Times New Roman" w:eastAsia="Calibri" w:hAnsi="Times New Roman" w:cs="Times New Roman"/>
          <w:sz w:val="24"/>
          <w:szCs w:val="24"/>
          <w:lang w:eastAsia="en-US"/>
        </w:rPr>
        <w:tab/>
        <w:t>Воспитывать личность обучающегося с установкой на здоровый образ жизни, способной к сотрудничеству в творческой деятельности.</w:t>
      </w:r>
    </w:p>
    <w:p w14:paraId="04D1FB8C" w14:textId="77777777" w:rsidR="008C775D" w:rsidRPr="00B21AE6" w:rsidRDefault="008C775D" w:rsidP="00B21AE6">
      <w:pPr>
        <w:pStyle w:val="af8"/>
        <w:rPr>
          <w:rFonts w:ascii="Times New Roman" w:eastAsia="Calibri" w:hAnsi="Times New Roman" w:cs="Times New Roman"/>
          <w:sz w:val="24"/>
          <w:szCs w:val="24"/>
          <w:lang w:eastAsia="en-US"/>
        </w:rPr>
      </w:pPr>
      <w:r w:rsidRPr="00B21AE6">
        <w:rPr>
          <w:rFonts w:ascii="Times New Roman" w:eastAsia="Calibri" w:hAnsi="Times New Roman" w:cs="Times New Roman"/>
          <w:sz w:val="24"/>
          <w:szCs w:val="24"/>
          <w:lang w:eastAsia="en-US"/>
        </w:rPr>
        <w:t xml:space="preserve">Предметные: </w:t>
      </w:r>
    </w:p>
    <w:p w14:paraId="06ABD8EB" w14:textId="77777777" w:rsidR="008C775D" w:rsidRPr="00B21AE6" w:rsidRDefault="008C775D" w:rsidP="00B21AE6">
      <w:pPr>
        <w:pStyle w:val="af8"/>
        <w:rPr>
          <w:rFonts w:ascii="Times New Roman" w:eastAsia="Calibri" w:hAnsi="Times New Roman" w:cs="Times New Roman"/>
          <w:sz w:val="24"/>
          <w:szCs w:val="24"/>
          <w:lang w:eastAsia="en-US"/>
        </w:rPr>
      </w:pPr>
      <w:r w:rsidRPr="00B21AE6">
        <w:rPr>
          <w:rFonts w:ascii="Times New Roman" w:eastAsia="Calibri" w:hAnsi="Times New Roman" w:cs="Times New Roman"/>
          <w:sz w:val="24"/>
          <w:szCs w:val="24"/>
          <w:lang w:eastAsia="en-US"/>
        </w:rPr>
        <w:t>•</w:t>
      </w:r>
      <w:r w:rsidRPr="00B21AE6">
        <w:rPr>
          <w:rFonts w:ascii="Times New Roman" w:eastAsia="Calibri" w:hAnsi="Times New Roman" w:cs="Times New Roman"/>
          <w:sz w:val="24"/>
          <w:szCs w:val="24"/>
          <w:lang w:eastAsia="en-US"/>
        </w:rPr>
        <w:tab/>
        <w:t>формировать навыки и умения в физкультурно-оздоровительной деятельности, самостоятельной организации занятий физическими упражнениями под музыку;</w:t>
      </w:r>
    </w:p>
    <w:p w14:paraId="09AD658C" w14:textId="77777777" w:rsidR="008C775D" w:rsidRPr="00B21AE6" w:rsidRDefault="008C775D" w:rsidP="00B21AE6">
      <w:pPr>
        <w:pStyle w:val="af8"/>
        <w:rPr>
          <w:rFonts w:ascii="Times New Roman" w:eastAsia="Calibri" w:hAnsi="Times New Roman" w:cs="Times New Roman"/>
          <w:sz w:val="24"/>
          <w:szCs w:val="24"/>
          <w:lang w:eastAsia="en-US"/>
        </w:rPr>
      </w:pPr>
      <w:r w:rsidRPr="00B21AE6">
        <w:rPr>
          <w:rFonts w:ascii="Times New Roman" w:eastAsia="Calibri" w:hAnsi="Times New Roman" w:cs="Times New Roman"/>
          <w:sz w:val="24"/>
          <w:szCs w:val="24"/>
          <w:lang w:eastAsia="en-US"/>
        </w:rPr>
        <w:t>•</w:t>
      </w:r>
      <w:r w:rsidRPr="00B21AE6">
        <w:rPr>
          <w:rFonts w:ascii="Times New Roman" w:eastAsia="Calibri" w:hAnsi="Times New Roman" w:cs="Times New Roman"/>
          <w:sz w:val="24"/>
          <w:szCs w:val="24"/>
          <w:lang w:eastAsia="en-US"/>
        </w:rPr>
        <w:tab/>
        <w:t xml:space="preserve">осуществлять закаливание организма; </w:t>
      </w:r>
    </w:p>
    <w:p w14:paraId="5C1D6BD9" w14:textId="77777777" w:rsidR="008C775D" w:rsidRPr="00B21AE6" w:rsidRDefault="008C775D" w:rsidP="00B21AE6">
      <w:pPr>
        <w:pStyle w:val="af8"/>
        <w:rPr>
          <w:rFonts w:ascii="Times New Roman" w:eastAsia="Calibri" w:hAnsi="Times New Roman" w:cs="Times New Roman"/>
          <w:sz w:val="24"/>
          <w:szCs w:val="24"/>
          <w:lang w:eastAsia="en-US"/>
        </w:rPr>
      </w:pPr>
      <w:r w:rsidRPr="00B21AE6">
        <w:rPr>
          <w:rFonts w:ascii="Times New Roman" w:eastAsia="Calibri" w:hAnsi="Times New Roman" w:cs="Times New Roman"/>
          <w:sz w:val="24"/>
          <w:szCs w:val="24"/>
          <w:lang w:eastAsia="en-US"/>
        </w:rPr>
        <w:t>•</w:t>
      </w:r>
      <w:r w:rsidRPr="00B21AE6">
        <w:rPr>
          <w:rFonts w:ascii="Times New Roman" w:eastAsia="Calibri" w:hAnsi="Times New Roman" w:cs="Times New Roman"/>
          <w:sz w:val="24"/>
          <w:szCs w:val="24"/>
          <w:lang w:eastAsia="en-US"/>
        </w:rPr>
        <w:tab/>
        <w:t>. формировать двигательные действия, нацеленные на укрепление здоровья, развитие основных физических качеств и повышение функциональных возможностей организма.</w:t>
      </w:r>
    </w:p>
    <w:p w14:paraId="6FBF4250" w14:textId="77777777" w:rsidR="008C775D" w:rsidRPr="00B21AE6" w:rsidRDefault="008C775D" w:rsidP="00B21AE6">
      <w:pPr>
        <w:pStyle w:val="af8"/>
        <w:rPr>
          <w:rFonts w:ascii="Times New Roman" w:eastAsia="Calibri" w:hAnsi="Times New Roman" w:cs="Times New Roman"/>
          <w:sz w:val="24"/>
          <w:szCs w:val="24"/>
          <w:lang w:eastAsia="en-US"/>
        </w:rPr>
      </w:pPr>
      <w:r w:rsidRPr="00B21AE6">
        <w:rPr>
          <w:rFonts w:ascii="Times New Roman" w:eastAsia="Calibri" w:hAnsi="Times New Roman" w:cs="Times New Roman"/>
          <w:sz w:val="24"/>
          <w:szCs w:val="24"/>
          <w:lang w:eastAsia="en-US"/>
        </w:rPr>
        <w:t>•</w:t>
      </w:r>
      <w:r w:rsidRPr="00B21AE6">
        <w:rPr>
          <w:rFonts w:ascii="Times New Roman" w:eastAsia="Calibri" w:hAnsi="Times New Roman" w:cs="Times New Roman"/>
          <w:sz w:val="24"/>
          <w:szCs w:val="24"/>
          <w:lang w:eastAsia="en-US"/>
        </w:rPr>
        <w:tab/>
        <w:t>Развивать основные физические качества, координационные ориентационно-пространственные, временные, ритмические способности.</w:t>
      </w:r>
    </w:p>
    <w:p w14:paraId="175FF924" w14:textId="77777777" w:rsidR="008C775D" w:rsidRPr="00B21AE6" w:rsidRDefault="008C775D" w:rsidP="00B21AE6">
      <w:pPr>
        <w:pStyle w:val="af8"/>
        <w:rPr>
          <w:rFonts w:ascii="Times New Roman" w:eastAsia="Calibri" w:hAnsi="Times New Roman" w:cs="Times New Roman"/>
          <w:sz w:val="24"/>
          <w:szCs w:val="24"/>
          <w:lang w:eastAsia="en-US"/>
        </w:rPr>
      </w:pPr>
      <w:r w:rsidRPr="00B21AE6">
        <w:rPr>
          <w:rFonts w:ascii="Times New Roman" w:eastAsia="Calibri" w:hAnsi="Times New Roman" w:cs="Times New Roman"/>
          <w:sz w:val="24"/>
          <w:szCs w:val="24"/>
          <w:lang w:eastAsia="en-US"/>
        </w:rPr>
        <w:t>•</w:t>
      </w:r>
      <w:r w:rsidRPr="00B21AE6">
        <w:rPr>
          <w:rFonts w:ascii="Times New Roman" w:eastAsia="Calibri" w:hAnsi="Times New Roman" w:cs="Times New Roman"/>
          <w:sz w:val="24"/>
          <w:szCs w:val="24"/>
          <w:lang w:eastAsia="en-US"/>
        </w:rPr>
        <w:tab/>
        <w:t>Формировать культуру движений, обогащать двигательный опыт физическими упражнениями с общеразвивающей и корригирующей направленностью;</w:t>
      </w:r>
    </w:p>
    <w:p w14:paraId="57E59A24" w14:textId="77777777" w:rsidR="008C775D" w:rsidRPr="00B21AE6" w:rsidRDefault="008C775D" w:rsidP="00B21AE6">
      <w:pPr>
        <w:pStyle w:val="af8"/>
        <w:rPr>
          <w:rFonts w:ascii="Times New Roman" w:eastAsia="Calibri" w:hAnsi="Times New Roman" w:cs="Times New Roman"/>
          <w:sz w:val="24"/>
          <w:szCs w:val="24"/>
          <w:lang w:eastAsia="en-US"/>
        </w:rPr>
      </w:pPr>
      <w:r w:rsidRPr="00B21AE6">
        <w:rPr>
          <w:rFonts w:ascii="Times New Roman" w:eastAsia="Calibri" w:hAnsi="Times New Roman" w:cs="Times New Roman"/>
          <w:sz w:val="24"/>
          <w:szCs w:val="24"/>
          <w:lang w:eastAsia="en-US"/>
        </w:rPr>
        <w:t>•</w:t>
      </w:r>
      <w:r w:rsidRPr="00B21AE6">
        <w:rPr>
          <w:rFonts w:ascii="Times New Roman" w:eastAsia="Calibri" w:hAnsi="Times New Roman" w:cs="Times New Roman"/>
          <w:sz w:val="24"/>
          <w:szCs w:val="24"/>
          <w:lang w:eastAsia="en-US"/>
        </w:rPr>
        <w:tab/>
        <w:t>Формировать представление о здоровом образе жизни, влиянии движения и музыки на состояние организма;</w:t>
      </w:r>
    </w:p>
    <w:p w14:paraId="1E573C89" w14:textId="77777777" w:rsidR="008C775D" w:rsidRPr="00B21AE6" w:rsidRDefault="008C775D" w:rsidP="00B21AE6">
      <w:pPr>
        <w:pStyle w:val="af8"/>
        <w:rPr>
          <w:rFonts w:ascii="Times New Roman" w:hAnsi="Times New Roman" w:cs="Times New Roman"/>
          <w:b/>
          <w:sz w:val="24"/>
          <w:szCs w:val="24"/>
        </w:rPr>
      </w:pPr>
    </w:p>
    <w:p w14:paraId="13BA0500" w14:textId="77777777" w:rsidR="00E45435" w:rsidRPr="00274BC2" w:rsidRDefault="00E45435" w:rsidP="00E45435">
      <w:pPr>
        <w:ind w:firstLine="567"/>
        <w:jc w:val="center"/>
        <w:rPr>
          <w:rFonts w:ascii="Times New Roman" w:hAnsi="Times New Roman" w:cs="Times New Roman"/>
          <w:b/>
          <w:sz w:val="24"/>
          <w:szCs w:val="24"/>
        </w:rPr>
      </w:pPr>
      <w:bookmarkStart w:id="9" w:name="_Toc296683415"/>
      <w:bookmarkStart w:id="10" w:name="_Toc296073711"/>
      <w:r w:rsidRPr="00274BC2">
        <w:rPr>
          <w:rFonts w:ascii="Times New Roman" w:hAnsi="Times New Roman" w:cs="Times New Roman"/>
          <w:b/>
          <w:sz w:val="24"/>
          <w:szCs w:val="24"/>
        </w:rPr>
        <w:t>2.2</w:t>
      </w:r>
      <w:r w:rsidRPr="00274BC2">
        <w:rPr>
          <w:rFonts w:ascii="Times New Roman" w:hAnsi="Times New Roman" w:cs="Times New Roman"/>
          <w:sz w:val="24"/>
          <w:szCs w:val="24"/>
        </w:rPr>
        <w:t xml:space="preserve">. </w:t>
      </w:r>
      <w:r w:rsidRPr="00274BC2">
        <w:rPr>
          <w:rFonts w:ascii="Times New Roman" w:hAnsi="Times New Roman" w:cs="Times New Roman"/>
          <w:b/>
          <w:sz w:val="24"/>
          <w:szCs w:val="24"/>
        </w:rPr>
        <w:t xml:space="preserve"> Учебный план </w:t>
      </w:r>
      <w:bookmarkEnd w:id="9"/>
      <w:bookmarkEnd w:id="10"/>
      <w:r w:rsidRPr="00274BC2">
        <w:rPr>
          <w:rFonts w:ascii="Times New Roman" w:hAnsi="Times New Roman" w:cs="Times New Roman"/>
          <w:b/>
          <w:sz w:val="24"/>
          <w:szCs w:val="24"/>
        </w:rPr>
        <w:t xml:space="preserve"> (см. приложение 1)</w:t>
      </w:r>
    </w:p>
    <w:p w14:paraId="625E9170" w14:textId="77777777" w:rsidR="00E45435" w:rsidRPr="00274BC2" w:rsidRDefault="00E45435" w:rsidP="001A2408">
      <w:pPr>
        <w:shd w:val="clear" w:color="auto" w:fill="FFFFFF"/>
        <w:tabs>
          <w:tab w:val="left" w:pos="540"/>
        </w:tabs>
        <w:jc w:val="both"/>
        <w:rPr>
          <w:rFonts w:ascii="Times New Roman" w:hAnsi="Times New Roman" w:cs="Times New Roman"/>
          <w:b/>
          <w:sz w:val="24"/>
          <w:szCs w:val="24"/>
        </w:rPr>
      </w:pPr>
      <w:r w:rsidRPr="00274BC2">
        <w:rPr>
          <w:rFonts w:ascii="Times New Roman" w:hAnsi="Times New Roman" w:cs="Times New Roman"/>
          <w:sz w:val="24"/>
          <w:szCs w:val="24"/>
        </w:rPr>
        <w:t xml:space="preserve">Одним из основных руководящих документов, предназначенных для планирования и организации образовательного процесса, определяющий направленность и содержание обучения конкретных групп  является </w:t>
      </w:r>
      <w:r w:rsidRPr="00274BC2">
        <w:rPr>
          <w:rFonts w:ascii="Times New Roman" w:hAnsi="Times New Roman" w:cs="Times New Roman"/>
          <w:b/>
          <w:sz w:val="24"/>
          <w:szCs w:val="24"/>
        </w:rPr>
        <w:t>учебный план.</w:t>
      </w:r>
    </w:p>
    <w:p w14:paraId="60FE579E" w14:textId="77777777" w:rsidR="00E45435" w:rsidRPr="00274BC2" w:rsidRDefault="00E45435" w:rsidP="001A2408">
      <w:pPr>
        <w:shd w:val="clear" w:color="auto" w:fill="FFFFFF"/>
        <w:tabs>
          <w:tab w:val="left" w:pos="540"/>
        </w:tabs>
        <w:ind w:firstLine="567"/>
        <w:jc w:val="center"/>
        <w:rPr>
          <w:rFonts w:ascii="Times New Roman" w:hAnsi="Times New Roman" w:cs="Times New Roman"/>
          <w:b/>
          <w:sz w:val="24"/>
          <w:szCs w:val="24"/>
        </w:rPr>
      </w:pPr>
      <w:r w:rsidRPr="00274BC2">
        <w:rPr>
          <w:rFonts w:ascii="Times New Roman" w:hAnsi="Times New Roman" w:cs="Times New Roman"/>
          <w:b/>
          <w:sz w:val="24"/>
          <w:szCs w:val="24"/>
        </w:rPr>
        <w:t>2.3. Календарно - учебный график (см. приложение2)</w:t>
      </w:r>
    </w:p>
    <w:p w14:paraId="187431C0" w14:textId="77777777" w:rsidR="00E45435" w:rsidRPr="00274BC2" w:rsidRDefault="00E45435" w:rsidP="00E45435">
      <w:pPr>
        <w:shd w:val="clear" w:color="auto" w:fill="FFFFFF"/>
        <w:tabs>
          <w:tab w:val="left" w:pos="540"/>
        </w:tabs>
        <w:ind w:firstLine="567"/>
        <w:jc w:val="center"/>
        <w:rPr>
          <w:rFonts w:ascii="Times New Roman" w:hAnsi="Times New Roman" w:cs="Times New Roman"/>
          <w:b/>
          <w:bCs/>
          <w:iCs/>
          <w:color w:val="000000"/>
          <w:sz w:val="24"/>
          <w:szCs w:val="24"/>
          <w:shd w:val="clear" w:color="auto" w:fill="FFFFFF"/>
        </w:rPr>
      </w:pPr>
      <w:r w:rsidRPr="00274BC2">
        <w:rPr>
          <w:rFonts w:ascii="Times New Roman" w:hAnsi="Times New Roman" w:cs="Times New Roman"/>
          <w:b/>
          <w:bCs/>
          <w:iCs/>
          <w:color w:val="000000"/>
          <w:sz w:val="24"/>
          <w:szCs w:val="24"/>
          <w:shd w:val="clear" w:color="auto" w:fill="FFFFFF"/>
          <w:lang w:val="en-US"/>
        </w:rPr>
        <w:lastRenderedPageBreak/>
        <w:t>III</w:t>
      </w:r>
      <w:r w:rsidRPr="00274BC2">
        <w:rPr>
          <w:rFonts w:ascii="Times New Roman" w:hAnsi="Times New Roman" w:cs="Times New Roman"/>
          <w:b/>
          <w:bCs/>
          <w:iCs/>
          <w:color w:val="000000"/>
          <w:sz w:val="24"/>
          <w:szCs w:val="24"/>
          <w:shd w:val="clear" w:color="auto" w:fill="FFFFFF"/>
        </w:rPr>
        <w:t>.Планируемый результат</w:t>
      </w:r>
    </w:p>
    <w:p w14:paraId="3CA55510" w14:textId="77777777" w:rsidR="00E45435" w:rsidRPr="00274BC2" w:rsidRDefault="00E45435" w:rsidP="00E45435">
      <w:pPr>
        <w:shd w:val="clear" w:color="auto" w:fill="FFFFFF"/>
        <w:tabs>
          <w:tab w:val="left" w:pos="540"/>
        </w:tabs>
        <w:jc w:val="both"/>
        <w:rPr>
          <w:rFonts w:ascii="Times New Roman" w:hAnsi="Times New Roman" w:cs="Times New Roman"/>
          <w:sz w:val="24"/>
          <w:szCs w:val="24"/>
        </w:rPr>
      </w:pPr>
      <w:r w:rsidRPr="00274BC2">
        <w:rPr>
          <w:rFonts w:ascii="Times New Roman" w:hAnsi="Times New Roman" w:cs="Times New Roman"/>
          <w:sz w:val="24"/>
          <w:szCs w:val="24"/>
        </w:rPr>
        <w:t>Результативность образовательного процесса в Центре отслеживается на 3-х уровнях:  обучающегося, педагога, учреждения.</w:t>
      </w:r>
    </w:p>
    <w:p w14:paraId="2DBD1723" w14:textId="77777777" w:rsidR="00E45435" w:rsidRPr="00274BC2" w:rsidRDefault="00E45435" w:rsidP="00E45435">
      <w:pPr>
        <w:rPr>
          <w:rFonts w:ascii="Times New Roman" w:hAnsi="Times New Roman" w:cs="Times New Roman"/>
          <w:bCs/>
          <w:sz w:val="24"/>
          <w:szCs w:val="24"/>
        </w:rPr>
      </w:pPr>
      <w:r w:rsidRPr="00274BC2">
        <w:rPr>
          <w:rFonts w:ascii="Times New Roman" w:hAnsi="Times New Roman" w:cs="Times New Roman"/>
          <w:bCs/>
          <w:sz w:val="24"/>
          <w:szCs w:val="24"/>
        </w:rPr>
        <w:t>Результат на уровне обучающегося</w:t>
      </w:r>
    </w:p>
    <w:p w14:paraId="4A2D68C4" w14:textId="77777777" w:rsidR="00E45435" w:rsidRPr="00274BC2" w:rsidRDefault="00E45435" w:rsidP="00E45435">
      <w:pPr>
        <w:jc w:val="both"/>
        <w:rPr>
          <w:rFonts w:ascii="Times New Roman" w:hAnsi="Times New Roman" w:cs="Times New Roman"/>
          <w:sz w:val="24"/>
          <w:szCs w:val="24"/>
        </w:rPr>
      </w:pPr>
      <w:r w:rsidRPr="00274BC2">
        <w:rPr>
          <w:rFonts w:ascii="Times New Roman" w:hAnsi="Times New Roman" w:cs="Times New Roman"/>
          <w:sz w:val="24"/>
          <w:szCs w:val="24"/>
        </w:rPr>
        <w:tab/>
        <w:t>Образовательный результат, в первую очередь «выражен в ребенке»: в его успешности, в динамике его личностного роста; в образованности.</w:t>
      </w:r>
    </w:p>
    <w:p w14:paraId="4B18F2E1" w14:textId="77777777" w:rsidR="00E45435" w:rsidRPr="00274BC2" w:rsidRDefault="00E45435" w:rsidP="00AD0DE1">
      <w:pPr>
        <w:pStyle w:val="aff0"/>
        <w:rPr>
          <w:szCs w:val="24"/>
        </w:rPr>
      </w:pPr>
      <w:r w:rsidRPr="00274BC2">
        <w:rPr>
          <w:szCs w:val="24"/>
        </w:rPr>
        <w:t>Результат обучения:</w:t>
      </w:r>
    </w:p>
    <w:p w14:paraId="172A8D1D" w14:textId="77777777" w:rsidR="00E45435" w:rsidRPr="00274BC2" w:rsidRDefault="00E45435" w:rsidP="00AD0DE1">
      <w:pPr>
        <w:pStyle w:val="aff0"/>
        <w:rPr>
          <w:szCs w:val="24"/>
        </w:rPr>
      </w:pPr>
      <w:r w:rsidRPr="00274BC2">
        <w:rPr>
          <w:szCs w:val="24"/>
        </w:rPr>
        <w:t xml:space="preserve">- разный уровень знаний, умений и навыков, которые дети приобрели в процессе освоения той или иной предметной области, способность применять эти знания в практике; </w:t>
      </w:r>
    </w:p>
    <w:p w14:paraId="5674502D" w14:textId="77777777" w:rsidR="00E45435" w:rsidRPr="00274BC2" w:rsidRDefault="00E45435" w:rsidP="00AD0DE1">
      <w:pPr>
        <w:pStyle w:val="aff0"/>
        <w:rPr>
          <w:szCs w:val="24"/>
        </w:rPr>
      </w:pPr>
      <w:r w:rsidRPr="00274BC2">
        <w:rPr>
          <w:szCs w:val="24"/>
        </w:rPr>
        <w:t xml:space="preserve">- сформированность у детей устойчивого интереса к профилю деятельности, </w:t>
      </w:r>
    </w:p>
    <w:p w14:paraId="4734A27E" w14:textId="77777777" w:rsidR="00E45435" w:rsidRPr="00274BC2" w:rsidRDefault="00E45435" w:rsidP="00AD0DE1">
      <w:pPr>
        <w:pStyle w:val="aff0"/>
        <w:rPr>
          <w:szCs w:val="24"/>
        </w:rPr>
      </w:pPr>
      <w:r w:rsidRPr="00274BC2">
        <w:rPr>
          <w:szCs w:val="24"/>
        </w:rPr>
        <w:t xml:space="preserve">- стабильность достижений учащихся и уровень качества детского продукта, </w:t>
      </w:r>
    </w:p>
    <w:p w14:paraId="494A94F0" w14:textId="77777777" w:rsidR="00E45435" w:rsidRPr="00274BC2" w:rsidRDefault="00E45435" w:rsidP="00AD0DE1">
      <w:pPr>
        <w:pStyle w:val="aff0"/>
        <w:rPr>
          <w:szCs w:val="24"/>
        </w:rPr>
      </w:pPr>
      <w:r w:rsidRPr="00274BC2">
        <w:rPr>
          <w:szCs w:val="24"/>
        </w:rPr>
        <w:t>- степень ориентированности детей на выбор конкретной профессии.</w:t>
      </w:r>
    </w:p>
    <w:p w14:paraId="4D409ADF" w14:textId="77777777" w:rsidR="00E45435" w:rsidRPr="00274BC2" w:rsidRDefault="00E45435" w:rsidP="00AD0DE1">
      <w:pPr>
        <w:pStyle w:val="aff0"/>
        <w:rPr>
          <w:szCs w:val="24"/>
        </w:rPr>
      </w:pPr>
      <w:r w:rsidRPr="00274BC2">
        <w:rPr>
          <w:szCs w:val="24"/>
        </w:rPr>
        <w:t>Результат воспитания:</w:t>
      </w:r>
    </w:p>
    <w:p w14:paraId="42823521" w14:textId="77777777" w:rsidR="00E45435" w:rsidRPr="00274BC2" w:rsidRDefault="00E45435" w:rsidP="00AD0DE1">
      <w:pPr>
        <w:pStyle w:val="aff0"/>
        <w:rPr>
          <w:szCs w:val="24"/>
        </w:rPr>
      </w:pPr>
      <w:r w:rsidRPr="00274BC2">
        <w:rPr>
          <w:szCs w:val="24"/>
        </w:rPr>
        <w:t xml:space="preserve">- разный уровень сформированности у ребенка личностного отношения к тому, что он осваивает в процессе обучения; </w:t>
      </w:r>
    </w:p>
    <w:p w14:paraId="183CFDD8" w14:textId="77777777" w:rsidR="00E45435" w:rsidRPr="00274BC2" w:rsidRDefault="00E45435" w:rsidP="00AD0DE1">
      <w:pPr>
        <w:pStyle w:val="aff0"/>
        <w:rPr>
          <w:szCs w:val="24"/>
        </w:rPr>
      </w:pPr>
      <w:r w:rsidRPr="00274BC2">
        <w:rPr>
          <w:szCs w:val="24"/>
        </w:rPr>
        <w:t xml:space="preserve">- овладение и принятие общечеловеческих ценностей, </w:t>
      </w:r>
    </w:p>
    <w:p w14:paraId="76E30C8D" w14:textId="77777777" w:rsidR="00E45435" w:rsidRPr="00274BC2" w:rsidRDefault="00E45435" w:rsidP="00AD0DE1">
      <w:pPr>
        <w:pStyle w:val="aff0"/>
        <w:rPr>
          <w:szCs w:val="24"/>
        </w:rPr>
      </w:pPr>
      <w:r w:rsidRPr="00274BC2">
        <w:rPr>
          <w:szCs w:val="24"/>
        </w:rPr>
        <w:t xml:space="preserve">- уровень его нравственной деятельности и поведения, </w:t>
      </w:r>
    </w:p>
    <w:p w14:paraId="7F656931" w14:textId="77777777" w:rsidR="00E45435" w:rsidRPr="00274BC2" w:rsidRDefault="00E45435" w:rsidP="00AD0DE1">
      <w:pPr>
        <w:pStyle w:val="aff0"/>
        <w:rPr>
          <w:szCs w:val="24"/>
        </w:rPr>
      </w:pPr>
      <w:r w:rsidRPr="00274BC2">
        <w:rPr>
          <w:szCs w:val="24"/>
        </w:rPr>
        <w:t xml:space="preserve">- степень гуманного отношения к людям, </w:t>
      </w:r>
    </w:p>
    <w:p w14:paraId="70817343" w14:textId="77777777" w:rsidR="00E45435" w:rsidRPr="00274BC2" w:rsidRDefault="00E45435" w:rsidP="00AD0DE1">
      <w:pPr>
        <w:pStyle w:val="aff0"/>
        <w:rPr>
          <w:szCs w:val="24"/>
        </w:rPr>
      </w:pPr>
      <w:r w:rsidRPr="00274BC2">
        <w:rPr>
          <w:szCs w:val="24"/>
        </w:rPr>
        <w:t xml:space="preserve">- уровень участия в преобразовании действительности, реализации личностно-значимых целей, </w:t>
      </w:r>
    </w:p>
    <w:p w14:paraId="312FB1EC" w14:textId="77777777" w:rsidR="00E45435" w:rsidRPr="00274BC2" w:rsidRDefault="00E45435" w:rsidP="00AD0DE1">
      <w:pPr>
        <w:pStyle w:val="aff0"/>
        <w:rPr>
          <w:szCs w:val="24"/>
        </w:rPr>
      </w:pPr>
      <w:r w:rsidRPr="00274BC2">
        <w:rPr>
          <w:szCs w:val="24"/>
        </w:rPr>
        <w:t xml:space="preserve">- степень устойчивости к вредным привычкам </w:t>
      </w:r>
    </w:p>
    <w:p w14:paraId="0DC989D2" w14:textId="77777777" w:rsidR="00E45435" w:rsidRPr="00274BC2" w:rsidRDefault="00E45435" w:rsidP="00AD0DE1">
      <w:pPr>
        <w:pStyle w:val="aff0"/>
        <w:rPr>
          <w:szCs w:val="24"/>
        </w:rPr>
      </w:pPr>
      <w:r w:rsidRPr="00274BC2">
        <w:rPr>
          <w:szCs w:val="24"/>
        </w:rPr>
        <w:t xml:space="preserve">- и другие результаты, которые характеризуют степень развитости определенных черт </w:t>
      </w:r>
    </w:p>
    <w:p w14:paraId="07B90406" w14:textId="77777777" w:rsidR="00E45435" w:rsidRPr="00274BC2" w:rsidRDefault="00E45435" w:rsidP="00AD0DE1">
      <w:pPr>
        <w:pStyle w:val="aff0"/>
        <w:rPr>
          <w:szCs w:val="24"/>
        </w:rPr>
      </w:pPr>
      <w:r w:rsidRPr="00274BC2">
        <w:rPr>
          <w:szCs w:val="24"/>
        </w:rPr>
        <w:t xml:space="preserve">- удовлетворение потребностей и интересов детей, </w:t>
      </w:r>
    </w:p>
    <w:p w14:paraId="5FDC1FA3" w14:textId="77777777" w:rsidR="00E45435" w:rsidRPr="00274BC2" w:rsidRDefault="00E45435" w:rsidP="00AD0DE1">
      <w:pPr>
        <w:pStyle w:val="aff0"/>
        <w:rPr>
          <w:szCs w:val="24"/>
        </w:rPr>
      </w:pPr>
      <w:r w:rsidRPr="00274BC2">
        <w:rPr>
          <w:szCs w:val="24"/>
        </w:rPr>
        <w:t xml:space="preserve">- формирование ценностных ориентаций, </w:t>
      </w:r>
    </w:p>
    <w:p w14:paraId="1AB698AB" w14:textId="77777777" w:rsidR="00E45435" w:rsidRPr="00274BC2" w:rsidRDefault="00E45435" w:rsidP="00AD0DE1">
      <w:pPr>
        <w:pStyle w:val="aff0"/>
        <w:rPr>
          <w:szCs w:val="24"/>
        </w:rPr>
      </w:pPr>
      <w:r w:rsidRPr="00274BC2">
        <w:rPr>
          <w:szCs w:val="24"/>
        </w:rPr>
        <w:t xml:space="preserve">- освоение системы социальных ролей, </w:t>
      </w:r>
    </w:p>
    <w:p w14:paraId="6A0B9389" w14:textId="77777777" w:rsidR="00E45435" w:rsidRPr="00274BC2" w:rsidRDefault="00E45435" w:rsidP="00E45435">
      <w:pPr>
        <w:jc w:val="both"/>
        <w:rPr>
          <w:rFonts w:ascii="Times New Roman" w:hAnsi="Times New Roman" w:cs="Times New Roman"/>
          <w:vanish/>
          <w:sz w:val="24"/>
          <w:szCs w:val="24"/>
        </w:rPr>
      </w:pPr>
      <w:r w:rsidRPr="00274BC2">
        <w:rPr>
          <w:rFonts w:ascii="Times New Roman" w:hAnsi="Times New Roman" w:cs="Times New Roman"/>
          <w:sz w:val="24"/>
          <w:szCs w:val="24"/>
        </w:rPr>
        <w:t>- развитие личности ребенка через общение.</w:t>
      </w:r>
    </w:p>
    <w:p w14:paraId="5927F08B" w14:textId="77777777" w:rsidR="00E45435" w:rsidRPr="00274BC2" w:rsidRDefault="00E45435" w:rsidP="00E45435">
      <w:pPr>
        <w:jc w:val="both"/>
        <w:rPr>
          <w:rFonts w:ascii="Times New Roman" w:hAnsi="Times New Roman" w:cs="Times New Roman"/>
          <w:b/>
          <w:sz w:val="24"/>
          <w:szCs w:val="24"/>
        </w:rPr>
      </w:pPr>
    </w:p>
    <w:p w14:paraId="6C43F569" w14:textId="77777777" w:rsidR="00E45435" w:rsidRPr="00274BC2" w:rsidRDefault="00E45435" w:rsidP="00AD0DE1">
      <w:pPr>
        <w:pStyle w:val="aff0"/>
        <w:rPr>
          <w:szCs w:val="24"/>
        </w:rPr>
      </w:pPr>
      <w:r w:rsidRPr="00274BC2">
        <w:rPr>
          <w:szCs w:val="24"/>
        </w:rPr>
        <w:t>На уровне педагога эффективность образовательного процесса определяется степенью изменения личности педагога, его профессионализма, статуса</w:t>
      </w:r>
    </w:p>
    <w:p w14:paraId="062AB316" w14:textId="77777777" w:rsidR="00E45435" w:rsidRPr="00274BC2" w:rsidRDefault="00E45435" w:rsidP="00AD0DE1">
      <w:pPr>
        <w:pStyle w:val="aff0"/>
        <w:rPr>
          <w:szCs w:val="24"/>
        </w:rPr>
      </w:pPr>
      <w:r w:rsidRPr="00274BC2">
        <w:rPr>
          <w:szCs w:val="24"/>
        </w:rPr>
        <w:t xml:space="preserve">профессиональный рост педагогов; </w:t>
      </w:r>
    </w:p>
    <w:p w14:paraId="2F2502DF" w14:textId="77777777" w:rsidR="00E45435" w:rsidRPr="00274BC2" w:rsidRDefault="00E45435" w:rsidP="00AD0DE1">
      <w:pPr>
        <w:pStyle w:val="aff0"/>
        <w:rPr>
          <w:szCs w:val="24"/>
        </w:rPr>
      </w:pPr>
      <w:r w:rsidRPr="00274BC2">
        <w:rPr>
          <w:szCs w:val="24"/>
        </w:rPr>
        <w:t xml:space="preserve">высокая степень сотрудничества с коллегами и родителями; </w:t>
      </w:r>
    </w:p>
    <w:p w14:paraId="39EC0179" w14:textId="77777777" w:rsidR="00E45435" w:rsidRPr="00274BC2" w:rsidRDefault="00E45435" w:rsidP="00AD0DE1">
      <w:pPr>
        <w:pStyle w:val="aff0"/>
        <w:rPr>
          <w:szCs w:val="24"/>
        </w:rPr>
      </w:pPr>
      <w:r w:rsidRPr="00274BC2">
        <w:rPr>
          <w:szCs w:val="24"/>
        </w:rPr>
        <w:t xml:space="preserve">признание авторитета педагога в учреждении; </w:t>
      </w:r>
    </w:p>
    <w:p w14:paraId="2E015E58" w14:textId="77777777" w:rsidR="00E45435" w:rsidRPr="00274BC2" w:rsidRDefault="00E45435" w:rsidP="00AD0DE1">
      <w:pPr>
        <w:pStyle w:val="aff0"/>
        <w:rPr>
          <w:szCs w:val="24"/>
        </w:rPr>
      </w:pPr>
      <w:r w:rsidRPr="00274BC2">
        <w:rPr>
          <w:szCs w:val="24"/>
        </w:rPr>
        <w:t xml:space="preserve">создание педагогом учебно-методического комплекса по профилю деятельности; </w:t>
      </w:r>
    </w:p>
    <w:p w14:paraId="058D1237" w14:textId="77777777" w:rsidR="00E45435" w:rsidRPr="00274BC2" w:rsidRDefault="00E45435" w:rsidP="00AD0DE1">
      <w:pPr>
        <w:pStyle w:val="aff0"/>
        <w:rPr>
          <w:szCs w:val="24"/>
        </w:rPr>
      </w:pPr>
      <w:r w:rsidRPr="00274BC2">
        <w:rPr>
          <w:szCs w:val="24"/>
        </w:rPr>
        <w:t xml:space="preserve">стабильность и уровень сформированности детского коллектива. </w:t>
      </w:r>
    </w:p>
    <w:p w14:paraId="10007CF5" w14:textId="77777777" w:rsidR="00E45435" w:rsidRPr="00274BC2" w:rsidRDefault="00E45435" w:rsidP="00AD0DE1">
      <w:pPr>
        <w:pStyle w:val="aff0"/>
        <w:rPr>
          <w:b/>
          <w:bCs/>
          <w:szCs w:val="24"/>
        </w:rPr>
      </w:pPr>
      <w:r w:rsidRPr="00274BC2">
        <w:rPr>
          <w:szCs w:val="24"/>
        </w:rPr>
        <w:t>Образовательный результат на уровне учреждения в целом можно рассматривать как интегративную характеристику, отражающую полноту и качество образовательных услуг, предоставляемых детям и их родителям как потенциальным заказчикам.</w:t>
      </w:r>
    </w:p>
    <w:p w14:paraId="7DC68696" w14:textId="77777777" w:rsidR="00E45435" w:rsidRPr="00274BC2" w:rsidRDefault="00E45435" w:rsidP="00AD0DE1">
      <w:pPr>
        <w:pStyle w:val="aff0"/>
        <w:rPr>
          <w:i/>
          <w:iCs/>
          <w:vanish/>
          <w:szCs w:val="24"/>
        </w:rPr>
      </w:pPr>
      <w:r w:rsidRPr="00274BC2">
        <w:rPr>
          <w:szCs w:val="24"/>
        </w:rPr>
        <w:t>соответствие деятельности  типу, виду, предназначению</w:t>
      </w:r>
    </w:p>
    <w:p w14:paraId="4426228D" w14:textId="77777777" w:rsidR="00E45435" w:rsidRPr="00274BC2" w:rsidRDefault="00E45435" w:rsidP="00AD0DE1">
      <w:pPr>
        <w:pStyle w:val="aff0"/>
        <w:rPr>
          <w:szCs w:val="24"/>
        </w:rPr>
      </w:pPr>
      <w:r w:rsidRPr="00274BC2">
        <w:rPr>
          <w:szCs w:val="24"/>
        </w:rPr>
        <w:t>;</w:t>
      </w:r>
    </w:p>
    <w:p w14:paraId="06085105" w14:textId="77777777" w:rsidR="00E45435" w:rsidRPr="00274BC2" w:rsidRDefault="00E45435" w:rsidP="00AD0DE1">
      <w:pPr>
        <w:pStyle w:val="aff0"/>
        <w:rPr>
          <w:i/>
          <w:iCs/>
          <w:vanish/>
          <w:szCs w:val="24"/>
        </w:rPr>
      </w:pPr>
    </w:p>
    <w:p w14:paraId="0818DF79" w14:textId="77777777" w:rsidR="00E45435" w:rsidRPr="00274BC2" w:rsidRDefault="00E45435" w:rsidP="00AD0DE1">
      <w:pPr>
        <w:pStyle w:val="aff0"/>
        <w:rPr>
          <w:szCs w:val="24"/>
        </w:rPr>
      </w:pPr>
      <w:r w:rsidRPr="00274BC2">
        <w:rPr>
          <w:szCs w:val="24"/>
        </w:rPr>
        <w:t>сохранность контингента;</w:t>
      </w:r>
    </w:p>
    <w:p w14:paraId="3D41D057" w14:textId="77777777" w:rsidR="00E45435" w:rsidRPr="00274BC2" w:rsidRDefault="00E45435" w:rsidP="00AD0DE1">
      <w:pPr>
        <w:pStyle w:val="aff0"/>
        <w:rPr>
          <w:szCs w:val="24"/>
        </w:rPr>
      </w:pPr>
      <w:r w:rsidRPr="00274BC2">
        <w:rPr>
          <w:szCs w:val="24"/>
        </w:rPr>
        <w:t xml:space="preserve">востребованность, популярность, конкурентоспособность; </w:t>
      </w:r>
    </w:p>
    <w:p w14:paraId="20E279F7" w14:textId="77777777" w:rsidR="00E45435" w:rsidRPr="00274BC2" w:rsidRDefault="00E45435" w:rsidP="00AD0DE1">
      <w:pPr>
        <w:pStyle w:val="aff0"/>
        <w:rPr>
          <w:szCs w:val="24"/>
        </w:rPr>
      </w:pPr>
      <w:r w:rsidRPr="00274BC2">
        <w:rPr>
          <w:szCs w:val="24"/>
        </w:rPr>
        <w:t>выполнение социального заказа;</w:t>
      </w:r>
    </w:p>
    <w:p w14:paraId="2B6DC2D6" w14:textId="77777777" w:rsidR="00E45435" w:rsidRPr="00274BC2" w:rsidRDefault="00E45435" w:rsidP="00AD0DE1">
      <w:pPr>
        <w:pStyle w:val="aff0"/>
        <w:rPr>
          <w:szCs w:val="24"/>
        </w:rPr>
      </w:pPr>
      <w:r w:rsidRPr="00274BC2">
        <w:rPr>
          <w:szCs w:val="24"/>
        </w:rPr>
        <w:t>уровень обеспеченности деятельности.</w:t>
      </w:r>
    </w:p>
    <w:p w14:paraId="2CD857DF" w14:textId="77777777" w:rsidR="00E45435" w:rsidRPr="00274BC2" w:rsidRDefault="00E45435" w:rsidP="00E45435">
      <w:pPr>
        <w:shd w:val="clear" w:color="auto" w:fill="FFFFFF"/>
        <w:tabs>
          <w:tab w:val="left" w:pos="540"/>
        </w:tabs>
        <w:jc w:val="both"/>
        <w:rPr>
          <w:rFonts w:ascii="Times New Roman" w:hAnsi="Times New Roman" w:cs="Times New Roman"/>
          <w:sz w:val="24"/>
          <w:szCs w:val="24"/>
        </w:rPr>
      </w:pPr>
      <w:r w:rsidRPr="00274BC2">
        <w:rPr>
          <w:rFonts w:ascii="Times New Roman" w:hAnsi="Times New Roman" w:cs="Times New Roman"/>
          <w:sz w:val="24"/>
          <w:szCs w:val="24"/>
        </w:rPr>
        <w:t xml:space="preserve">Планируемые результаты освоения дополнительных общеобразовательных общеразвивающих программ учащимися формулируются через приобретенные знания, умения,  которые получат учащиеся в процессе освоения теоретической и практической </w:t>
      </w:r>
      <w:r w:rsidRPr="00274BC2">
        <w:rPr>
          <w:rFonts w:ascii="Times New Roman" w:hAnsi="Times New Roman" w:cs="Times New Roman"/>
          <w:sz w:val="24"/>
          <w:szCs w:val="24"/>
        </w:rPr>
        <w:lastRenderedPageBreak/>
        <w:t xml:space="preserve">части программы. Планируемые результаты соотносятся с целью и задачами общеобразовательной программы педагога и формулируются на каждый год обучения. </w:t>
      </w:r>
    </w:p>
    <w:p w14:paraId="02AFCE79" w14:textId="77777777" w:rsidR="00E45435" w:rsidRPr="00274BC2" w:rsidRDefault="00E45435" w:rsidP="00E45435">
      <w:pPr>
        <w:shd w:val="clear" w:color="auto" w:fill="FFFFFF"/>
        <w:tabs>
          <w:tab w:val="left" w:pos="540"/>
        </w:tabs>
        <w:jc w:val="both"/>
        <w:rPr>
          <w:rFonts w:ascii="Times New Roman" w:hAnsi="Times New Roman" w:cs="Times New Roman"/>
          <w:sz w:val="24"/>
          <w:szCs w:val="24"/>
        </w:rPr>
      </w:pPr>
      <w:r w:rsidRPr="00274BC2">
        <w:rPr>
          <w:rFonts w:ascii="Times New Roman" w:hAnsi="Times New Roman" w:cs="Times New Roman"/>
          <w:sz w:val="24"/>
          <w:szCs w:val="24"/>
        </w:rPr>
        <w:t>Для определения качества освоения тем и разделов дополнительной общеобразовательной общеразвивающей программы и отслеживания результативности обучения учащихся используются диагностические таблицы по каждому году обучения.</w:t>
      </w:r>
    </w:p>
    <w:tbl>
      <w:tblPr>
        <w:tblW w:w="977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43"/>
        <w:gridCol w:w="1191"/>
        <w:gridCol w:w="1219"/>
        <w:gridCol w:w="1219"/>
        <w:gridCol w:w="1563"/>
        <w:gridCol w:w="1329"/>
        <w:gridCol w:w="1415"/>
      </w:tblGrid>
      <w:tr w:rsidR="00E45435" w:rsidRPr="00274BC2" w14:paraId="060452D3" w14:textId="77777777" w:rsidTr="00B41E1D">
        <w:trPr>
          <w:trHeight w:val="107"/>
        </w:trPr>
        <w:tc>
          <w:tcPr>
            <w:tcW w:w="1843" w:type="dxa"/>
          </w:tcPr>
          <w:p w14:paraId="2D909DDF" w14:textId="77777777" w:rsidR="00E45435" w:rsidRPr="00274BC2" w:rsidRDefault="00E45435" w:rsidP="00B41E1D">
            <w:pPr>
              <w:pStyle w:val="a5"/>
              <w:spacing w:before="0" w:after="0"/>
              <w:rPr>
                <w:bCs/>
                <w:lang w:val="tt-RU"/>
              </w:rPr>
            </w:pPr>
          </w:p>
        </w:tc>
        <w:tc>
          <w:tcPr>
            <w:tcW w:w="7936" w:type="dxa"/>
            <w:gridSpan w:val="6"/>
          </w:tcPr>
          <w:p w14:paraId="20054A69" w14:textId="77777777" w:rsidR="00E45435" w:rsidRPr="00274BC2" w:rsidRDefault="00E45435" w:rsidP="00B41E1D">
            <w:pPr>
              <w:pStyle w:val="a5"/>
              <w:spacing w:before="0" w:after="0"/>
              <w:jc w:val="center"/>
              <w:rPr>
                <w:bCs/>
                <w:lang w:val="tt-RU"/>
              </w:rPr>
            </w:pPr>
            <w:r w:rsidRPr="00274BC2">
              <w:rPr>
                <w:bCs/>
                <w:lang w:val="tt-RU"/>
              </w:rPr>
              <w:t>Разделы программы</w:t>
            </w:r>
          </w:p>
        </w:tc>
      </w:tr>
      <w:tr w:rsidR="00E45435" w:rsidRPr="00274BC2" w14:paraId="2A90F4C9" w14:textId="77777777" w:rsidTr="00B41E1D">
        <w:tc>
          <w:tcPr>
            <w:tcW w:w="1843" w:type="dxa"/>
            <w:vMerge w:val="restart"/>
            <w:tcBorders>
              <w:tl2br w:val="single" w:sz="4" w:space="0" w:color="auto"/>
            </w:tcBorders>
          </w:tcPr>
          <w:p w14:paraId="6EEA105D" w14:textId="77777777" w:rsidR="00E45435" w:rsidRPr="00274BC2" w:rsidRDefault="00E45435" w:rsidP="00B41E1D">
            <w:pPr>
              <w:pStyle w:val="a5"/>
              <w:spacing w:before="0" w:after="0"/>
              <w:ind w:right="-108"/>
              <w:rPr>
                <w:bCs/>
              </w:rPr>
            </w:pPr>
          </w:p>
          <w:p w14:paraId="2482A3F7" w14:textId="77777777" w:rsidR="00E45435" w:rsidRPr="00274BC2" w:rsidRDefault="00E45435" w:rsidP="00B41E1D">
            <w:pPr>
              <w:pStyle w:val="a5"/>
              <w:spacing w:before="0" w:after="0"/>
              <w:ind w:right="-108"/>
              <w:rPr>
                <w:bCs/>
              </w:rPr>
            </w:pPr>
            <w:r w:rsidRPr="00274BC2">
              <w:rPr>
                <w:bCs/>
              </w:rPr>
              <w:t>Показатели</w:t>
            </w:r>
          </w:p>
          <w:p w14:paraId="42D90F06" w14:textId="77777777" w:rsidR="00E45435" w:rsidRPr="00274BC2" w:rsidRDefault="00E45435" w:rsidP="00B41E1D">
            <w:pPr>
              <w:pStyle w:val="a5"/>
              <w:spacing w:before="0" w:after="0"/>
              <w:ind w:left="-36" w:right="-108"/>
              <w:jc w:val="right"/>
              <w:rPr>
                <w:bCs/>
              </w:rPr>
            </w:pPr>
          </w:p>
          <w:p w14:paraId="1C224049" w14:textId="77777777" w:rsidR="00E45435" w:rsidRPr="00274BC2" w:rsidRDefault="00E45435" w:rsidP="00B41E1D">
            <w:pPr>
              <w:pStyle w:val="a5"/>
              <w:spacing w:before="0" w:after="0"/>
              <w:ind w:left="-34" w:right="-108"/>
              <w:rPr>
                <w:bCs/>
              </w:rPr>
            </w:pPr>
            <w:r w:rsidRPr="00274BC2">
              <w:rPr>
                <w:bCs/>
              </w:rPr>
              <w:t xml:space="preserve">Ф.И. </w:t>
            </w:r>
          </w:p>
          <w:p w14:paraId="6908E198" w14:textId="77777777" w:rsidR="00E45435" w:rsidRPr="00274BC2" w:rsidRDefault="00E45435" w:rsidP="00B41E1D">
            <w:pPr>
              <w:pStyle w:val="a5"/>
              <w:spacing w:before="0" w:after="0"/>
              <w:ind w:left="-34" w:right="-108"/>
              <w:rPr>
                <w:bCs/>
                <w:lang w:val="tt-RU"/>
              </w:rPr>
            </w:pPr>
            <w:r w:rsidRPr="00274BC2">
              <w:rPr>
                <w:bCs/>
              </w:rPr>
              <w:t>обучающегося</w:t>
            </w:r>
          </w:p>
        </w:tc>
        <w:tc>
          <w:tcPr>
            <w:tcW w:w="1191" w:type="dxa"/>
          </w:tcPr>
          <w:p w14:paraId="14C38373" w14:textId="77777777" w:rsidR="00E45435" w:rsidRPr="00274BC2" w:rsidRDefault="00E45435" w:rsidP="00B41E1D">
            <w:pPr>
              <w:pStyle w:val="a5"/>
              <w:spacing w:before="0" w:after="0"/>
              <w:ind w:left="-130" w:right="-159"/>
              <w:jc w:val="center"/>
              <w:rPr>
                <w:bCs/>
                <w:lang w:val="tt-RU"/>
              </w:rPr>
            </w:pPr>
          </w:p>
        </w:tc>
        <w:tc>
          <w:tcPr>
            <w:tcW w:w="1219" w:type="dxa"/>
          </w:tcPr>
          <w:p w14:paraId="2B969697" w14:textId="77777777" w:rsidR="00E45435" w:rsidRPr="00274BC2" w:rsidRDefault="00E45435" w:rsidP="00B41E1D">
            <w:pPr>
              <w:pStyle w:val="a5"/>
              <w:spacing w:before="0" w:after="0"/>
              <w:ind w:left="-108" w:right="-108"/>
              <w:jc w:val="center"/>
              <w:rPr>
                <w:bCs/>
                <w:lang w:val="tt-RU"/>
              </w:rPr>
            </w:pPr>
          </w:p>
        </w:tc>
        <w:tc>
          <w:tcPr>
            <w:tcW w:w="1219" w:type="dxa"/>
          </w:tcPr>
          <w:p w14:paraId="4B1BE117" w14:textId="77777777" w:rsidR="00E45435" w:rsidRPr="00274BC2" w:rsidRDefault="00E45435" w:rsidP="00B41E1D">
            <w:pPr>
              <w:pStyle w:val="a5"/>
              <w:spacing w:before="0" w:after="0"/>
              <w:ind w:left="-108" w:right="-108"/>
              <w:jc w:val="center"/>
              <w:rPr>
                <w:bCs/>
                <w:lang w:val="tt-RU"/>
              </w:rPr>
            </w:pPr>
          </w:p>
        </w:tc>
        <w:tc>
          <w:tcPr>
            <w:tcW w:w="1563" w:type="dxa"/>
          </w:tcPr>
          <w:p w14:paraId="07971F14" w14:textId="77777777" w:rsidR="00E45435" w:rsidRPr="00274BC2" w:rsidRDefault="00E45435" w:rsidP="00B41E1D">
            <w:pPr>
              <w:pStyle w:val="a5"/>
              <w:spacing w:before="0" w:after="0"/>
              <w:ind w:left="-108" w:right="-116"/>
              <w:jc w:val="center"/>
              <w:rPr>
                <w:bCs/>
                <w:lang w:val="tt-RU"/>
              </w:rPr>
            </w:pPr>
          </w:p>
        </w:tc>
        <w:tc>
          <w:tcPr>
            <w:tcW w:w="1329" w:type="dxa"/>
          </w:tcPr>
          <w:p w14:paraId="4B8FEF13" w14:textId="77777777" w:rsidR="00E45435" w:rsidRPr="00274BC2" w:rsidRDefault="00E45435" w:rsidP="00B41E1D">
            <w:pPr>
              <w:pStyle w:val="a5"/>
              <w:spacing w:before="0" w:after="0"/>
              <w:jc w:val="center"/>
              <w:rPr>
                <w:bCs/>
                <w:lang w:val="tt-RU"/>
              </w:rPr>
            </w:pPr>
          </w:p>
        </w:tc>
        <w:tc>
          <w:tcPr>
            <w:tcW w:w="1415" w:type="dxa"/>
          </w:tcPr>
          <w:p w14:paraId="6BD37734" w14:textId="77777777" w:rsidR="00E45435" w:rsidRPr="00274BC2" w:rsidRDefault="00E45435" w:rsidP="00B41E1D">
            <w:pPr>
              <w:pStyle w:val="a5"/>
              <w:spacing w:before="0" w:after="0"/>
              <w:ind w:left="-108" w:right="-108"/>
              <w:jc w:val="center"/>
              <w:rPr>
                <w:bCs/>
                <w:lang w:val="tt-RU"/>
              </w:rPr>
            </w:pPr>
          </w:p>
        </w:tc>
      </w:tr>
      <w:tr w:rsidR="00E45435" w:rsidRPr="00274BC2" w14:paraId="1AE87E39" w14:textId="77777777" w:rsidTr="00B41E1D">
        <w:trPr>
          <w:trHeight w:val="665"/>
        </w:trPr>
        <w:tc>
          <w:tcPr>
            <w:tcW w:w="1843" w:type="dxa"/>
            <w:vMerge/>
          </w:tcPr>
          <w:p w14:paraId="160B9645" w14:textId="77777777" w:rsidR="00E45435" w:rsidRPr="00274BC2" w:rsidRDefault="00E45435" w:rsidP="00B41E1D">
            <w:pPr>
              <w:pStyle w:val="a5"/>
              <w:rPr>
                <w:bCs/>
                <w:lang w:val="tt-RU"/>
              </w:rPr>
            </w:pPr>
          </w:p>
        </w:tc>
        <w:tc>
          <w:tcPr>
            <w:tcW w:w="1191" w:type="dxa"/>
          </w:tcPr>
          <w:p w14:paraId="559080F9" w14:textId="77777777" w:rsidR="00E45435" w:rsidRPr="00274BC2" w:rsidRDefault="00E45435" w:rsidP="00B41E1D">
            <w:pPr>
              <w:pStyle w:val="a5"/>
              <w:spacing w:before="0" w:after="0"/>
              <w:ind w:left="-36" w:right="-38"/>
              <w:rPr>
                <w:bCs/>
                <w:lang w:val="tt-RU"/>
              </w:rPr>
            </w:pPr>
          </w:p>
        </w:tc>
        <w:tc>
          <w:tcPr>
            <w:tcW w:w="1219" w:type="dxa"/>
          </w:tcPr>
          <w:p w14:paraId="23B0BB3B" w14:textId="77777777" w:rsidR="00E45435" w:rsidRPr="00274BC2" w:rsidRDefault="00E45435" w:rsidP="00B41E1D">
            <w:pPr>
              <w:pStyle w:val="a5"/>
              <w:spacing w:before="0" w:after="0"/>
              <w:ind w:left="-38" w:right="-37"/>
              <w:rPr>
                <w:bCs/>
                <w:lang w:val="tt-RU"/>
              </w:rPr>
            </w:pPr>
          </w:p>
        </w:tc>
        <w:tc>
          <w:tcPr>
            <w:tcW w:w="1219" w:type="dxa"/>
          </w:tcPr>
          <w:p w14:paraId="4E0B9A0E" w14:textId="77777777" w:rsidR="00E45435" w:rsidRPr="00274BC2" w:rsidRDefault="00E45435" w:rsidP="00B41E1D">
            <w:pPr>
              <w:pStyle w:val="a5"/>
              <w:spacing w:before="0" w:after="0"/>
              <w:ind w:left="-38" w:right="-36"/>
              <w:rPr>
                <w:bCs/>
                <w:lang w:val="tt-RU"/>
              </w:rPr>
            </w:pPr>
          </w:p>
        </w:tc>
        <w:tc>
          <w:tcPr>
            <w:tcW w:w="1563" w:type="dxa"/>
          </w:tcPr>
          <w:p w14:paraId="2E21D9D6" w14:textId="77777777" w:rsidR="00E45435" w:rsidRPr="00274BC2" w:rsidRDefault="00E45435" w:rsidP="00B41E1D">
            <w:pPr>
              <w:pStyle w:val="a5"/>
              <w:spacing w:before="0" w:after="0"/>
              <w:ind w:left="-37" w:right="-37"/>
              <w:rPr>
                <w:bCs/>
                <w:lang w:val="tt-RU"/>
              </w:rPr>
            </w:pPr>
          </w:p>
        </w:tc>
        <w:tc>
          <w:tcPr>
            <w:tcW w:w="1329" w:type="dxa"/>
          </w:tcPr>
          <w:p w14:paraId="63AEBCE8" w14:textId="77777777" w:rsidR="00E45435" w:rsidRPr="00274BC2" w:rsidRDefault="00E45435" w:rsidP="00B41E1D">
            <w:pPr>
              <w:pStyle w:val="a5"/>
              <w:tabs>
                <w:tab w:val="left" w:pos="670"/>
              </w:tabs>
              <w:spacing w:before="0" w:after="0"/>
              <w:ind w:left="-38"/>
              <w:rPr>
                <w:bCs/>
                <w:lang w:val="tt-RU"/>
              </w:rPr>
            </w:pPr>
          </w:p>
        </w:tc>
        <w:tc>
          <w:tcPr>
            <w:tcW w:w="1415" w:type="dxa"/>
          </w:tcPr>
          <w:p w14:paraId="41920C23" w14:textId="77777777" w:rsidR="00E45435" w:rsidRPr="00274BC2" w:rsidRDefault="00E45435" w:rsidP="00B41E1D">
            <w:pPr>
              <w:pStyle w:val="a5"/>
              <w:spacing w:before="0" w:after="0"/>
              <w:ind w:left="-38" w:right="-37"/>
              <w:rPr>
                <w:bCs/>
                <w:lang w:val="tt-RU"/>
              </w:rPr>
            </w:pPr>
          </w:p>
        </w:tc>
      </w:tr>
      <w:tr w:rsidR="00E45435" w:rsidRPr="00274BC2" w14:paraId="7AC1ADA5" w14:textId="77777777" w:rsidTr="00B41E1D">
        <w:tc>
          <w:tcPr>
            <w:tcW w:w="1843" w:type="dxa"/>
          </w:tcPr>
          <w:p w14:paraId="643F0C93" w14:textId="77777777" w:rsidR="00E45435" w:rsidRPr="00274BC2" w:rsidRDefault="00E45435" w:rsidP="00B41E1D">
            <w:pPr>
              <w:pStyle w:val="a5"/>
              <w:spacing w:before="0" w:after="0"/>
              <w:rPr>
                <w:lang w:val="tt-RU"/>
              </w:rPr>
            </w:pPr>
          </w:p>
        </w:tc>
        <w:tc>
          <w:tcPr>
            <w:tcW w:w="1191" w:type="dxa"/>
          </w:tcPr>
          <w:p w14:paraId="61D24243" w14:textId="77777777" w:rsidR="00E45435" w:rsidRPr="00274BC2" w:rsidRDefault="00E45435" w:rsidP="00B41E1D">
            <w:pPr>
              <w:pStyle w:val="a5"/>
              <w:spacing w:before="0" w:after="0"/>
              <w:rPr>
                <w:lang w:val="tt-RU"/>
              </w:rPr>
            </w:pPr>
          </w:p>
        </w:tc>
        <w:tc>
          <w:tcPr>
            <w:tcW w:w="1219" w:type="dxa"/>
          </w:tcPr>
          <w:p w14:paraId="5A44DC87" w14:textId="77777777" w:rsidR="00E45435" w:rsidRPr="00274BC2" w:rsidRDefault="00E45435" w:rsidP="00B41E1D">
            <w:pPr>
              <w:pStyle w:val="a5"/>
              <w:spacing w:before="0" w:after="0"/>
              <w:rPr>
                <w:lang w:val="tt-RU"/>
              </w:rPr>
            </w:pPr>
          </w:p>
        </w:tc>
        <w:tc>
          <w:tcPr>
            <w:tcW w:w="1219" w:type="dxa"/>
          </w:tcPr>
          <w:p w14:paraId="1ECD1F3B" w14:textId="77777777" w:rsidR="00E45435" w:rsidRPr="00274BC2" w:rsidRDefault="00E45435" w:rsidP="00B41E1D">
            <w:pPr>
              <w:pStyle w:val="a5"/>
              <w:spacing w:before="0" w:after="0"/>
              <w:rPr>
                <w:lang w:val="tt-RU"/>
              </w:rPr>
            </w:pPr>
          </w:p>
        </w:tc>
        <w:tc>
          <w:tcPr>
            <w:tcW w:w="1563" w:type="dxa"/>
          </w:tcPr>
          <w:p w14:paraId="3E33DB66" w14:textId="77777777" w:rsidR="00E45435" w:rsidRPr="00274BC2" w:rsidRDefault="00E45435" w:rsidP="00B41E1D">
            <w:pPr>
              <w:pStyle w:val="a5"/>
              <w:spacing w:before="0" w:after="0"/>
              <w:rPr>
                <w:lang w:val="tt-RU"/>
              </w:rPr>
            </w:pPr>
          </w:p>
        </w:tc>
        <w:tc>
          <w:tcPr>
            <w:tcW w:w="1329" w:type="dxa"/>
          </w:tcPr>
          <w:p w14:paraId="66749E09" w14:textId="77777777" w:rsidR="00E45435" w:rsidRPr="00274BC2" w:rsidRDefault="00E45435" w:rsidP="00B41E1D">
            <w:pPr>
              <w:pStyle w:val="a5"/>
              <w:spacing w:before="0" w:after="0"/>
              <w:rPr>
                <w:lang w:val="tt-RU"/>
              </w:rPr>
            </w:pPr>
          </w:p>
        </w:tc>
        <w:tc>
          <w:tcPr>
            <w:tcW w:w="1415" w:type="dxa"/>
          </w:tcPr>
          <w:p w14:paraId="22DFB223" w14:textId="77777777" w:rsidR="00E45435" w:rsidRPr="00274BC2" w:rsidRDefault="00E45435" w:rsidP="00B41E1D">
            <w:pPr>
              <w:pStyle w:val="a5"/>
              <w:spacing w:before="0" w:after="0"/>
              <w:rPr>
                <w:lang w:val="tt-RU"/>
              </w:rPr>
            </w:pPr>
          </w:p>
        </w:tc>
      </w:tr>
    </w:tbl>
    <w:p w14:paraId="732F9756" w14:textId="77777777" w:rsidR="00E45435" w:rsidRPr="00274BC2" w:rsidRDefault="00E45435" w:rsidP="00AD0DE1">
      <w:pPr>
        <w:shd w:val="clear" w:color="auto" w:fill="FFFFFF"/>
        <w:tabs>
          <w:tab w:val="left" w:pos="540"/>
        </w:tabs>
        <w:jc w:val="both"/>
        <w:rPr>
          <w:rFonts w:ascii="Times New Roman" w:hAnsi="Times New Roman" w:cs="Times New Roman"/>
          <w:sz w:val="24"/>
          <w:szCs w:val="24"/>
        </w:rPr>
      </w:pPr>
      <w:r w:rsidRPr="00274BC2">
        <w:rPr>
          <w:rFonts w:ascii="Times New Roman" w:hAnsi="Times New Roman" w:cs="Times New Roman"/>
          <w:sz w:val="24"/>
          <w:szCs w:val="24"/>
        </w:rPr>
        <w:t>Система оценивания варьируется в зависимости от специфики программа и может определятся:- по уровням: высокий, средний, низкий;</w:t>
      </w:r>
    </w:p>
    <w:p w14:paraId="03CDBCF3" w14:textId="77777777" w:rsidR="00E45435" w:rsidRPr="00274BC2" w:rsidRDefault="00E45435" w:rsidP="00AD0DE1">
      <w:pPr>
        <w:pStyle w:val="aff0"/>
        <w:rPr>
          <w:szCs w:val="24"/>
        </w:rPr>
      </w:pPr>
      <w:r w:rsidRPr="00274BC2">
        <w:rPr>
          <w:szCs w:val="24"/>
        </w:rPr>
        <w:t>- в процентном соотношении: 100% -  раздел программы усвоен на  «отлично», с уменьшением процентов – уменьшается качество освоения программы;</w:t>
      </w:r>
    </w:p>
    <w:p w14:paraId="06D66FC0" w14:textId="77777777" w:rsidR="00E45435" w:rsidRPr="00274BC2" w:rsidRDefault="00E45435" w:rsidP="00AD0DE1">
      <w:pPr>
        <w:pStyle w:val="aff0"/>
        <w:rPr>
          <w:szCs w:val="24"/>
        </w:rPr>
      </w:pPr>
      <w:r w:rsidRPr="00274BC2">
        <w:rPr>
          <w:szCs w:val="24"/>
        </w:rPr>
        <w:t>- в количественных показателях.</w:t>
      </w:r>
    </w:p>
    <w:p w14:paraId="6B89D870" w14:textId="77777777" w:rsidR="00E45435" w:rsidRPr="00274BC2" w:rsidRDefault="00E45435" w:rsidP="00E45435">
      <w:pPr>
        <w:rPr>
          <w:rFonts w:ascii="Times New Roman" w:hAnsi="Times New Roman" w:cs="Times New Roman"/>
          <w:sz w:val="24"/>
          <w:szCs w:val="24"/>
        </w:rPr>
      </w:pPr>
      <w:r w:rsidRPr="00274BC2">
        <w:rPr>
          <w:rFonts w:ascii="Times New Roman" w:hAnsi="Times New Roman" w:cs="Times New Roman"/>
          <w:sz w:val="24"/>
          <w:szCs w:val="24"/>
        </w:rPr>
        <w:t>Ведется учет количества   районных и республиканских конкурсных мероприятий, в которых ребенок принял участие,  и  результатов участия в этих соревнованиях.</w:t>
      </w:r>
    </w:p>
    <w:p w14:paraId="224129AA" w14:textId="77777777" w:rsidR="00E45435" w:rsidRPr="00274BC2" w:rsidRDefault="00E45435" w:rsidP="00E45435">
      <w:pPr>
        <w:shd w:val="clear" w:color="auto" w:fill="FFFFFF"/>
        <w:tabs>
          <w:tab w:val="left" w:pos="540"/>
        </w:tabs>
        <w:jc w:val="both"/>
        <w:rPr>
          <w:rFonts w:ascii="Times New Roman" w:hAnsi="Times New Roman" w:cs="Times New Roman"/>
          <w:sz w:val="24"/>
          <w:szCs w:val="24"/>
        </w:rPr>
      </w:pPr>
      <w:r w:rsidRPr="00274BC2">
        <w:rPr>
          <w:rFonts w:ascii="Times New Roman" w:hAnsi="Times New Roman" w:cs="Times New Roman"/>
          <w:sz w:val="24"/>
          <w:szCs w:val="24"/>
        </w:rPr>
        <w:t>Основными показателями результативности образовательной деятельности являются:</w:t>
      </w:r>
    </w:p>
    <w:p w14:paraId="38E824AB" w14:textId="77777777" w:rsidR="00E45435" w:rsidRPr="00274BC2" w:rsidRDefault="00E45435" w:rsidP="00E45435">
      <w:pPr>
        <w:shd w:val="clear" w:color="auto" w:fill="FFFFFF"/>
        <w:tabs>
          <w:tab w:val="left" w:pos="540"/>
        </w:tabs>
        <w:jc w:val="both"/>
        <w:rPr>
          <w:rFonts w:ascii="Times New Roman" w:hAnsi="Times New Roman" w:cs="Times New Roman"/>
          <w:sz w:val="24"/>
          <w:szCs w:val="24"/>
        </w:rPr>
      </w:pPr>
      <w:r w:rsidRPr="00274BC2">
        <w:rPr>
          <w:rFonts w:ascii="Times New Roman" w:hAnsi="Times New Roman" w:cs="Times New Roman"/>
          <w:sz w:val="24"/>
          <w:szCs w:val="24"/>
        </w:rPr>
        <w:t>- сохранность контингента учащихся;</w:t>
      </w:r>
    </w:p>
    <w:p w14:paraId="3CD379A8" w14:textId="77777777" w:rsidR="00E45435" w:rsidRPr="00274BC2" w:rsidRDefault="00E45435" w:rsidP="00E45435">
      <w:pPr>
        <w:shd w:val="clear" w:color="auto" w:fill="FFFFFF"/>
        <w:tabs>
          <w:tab w:val="left" w:pos="540"/>
        </w:tabs>
        <w:jc w:val="both"/>
        <w:rPr>
          <w:rFonts w:ascii="Times New Roman" w:hAnsi="Times New Roman" w:cs="Times New Roman"/>
          <w:sz w:val="24"/>
          <w:szCs w:val="24"/>
        </w:rPr>
      </w:pPr>
      <w:r w:rsidRPr="00274BC2">
        <w:rPr>
          <w:rFonts w:ascii="Times New Roman" w:hAnsi="Times New Roman" w:cs="Times New Roman"/>
          <w:sz w:val="24"/>
          <w:szCs w:val="24"/>
        </w:rPr>
        <w:t>- качество освоение дополнительных общеобразовательных программ;</w:t>
      </w:r>
    </w:p>
    <w:p w14:paraId="17EEEB17" w14:textId="77777777" w:rsidR="00E45435" w:rsidRPr="00274BC2" w:rsidRDefault="00E45435" w:rsidP="00E45435">
      <w:pPr>
        <w:shd w:val="clear" w:color="auto" w:fill="FFFFFF"/>
        <w:tabs>
          <w:tab w:val="left" w:pos="540"/>
        </w:tabs>
        <w:jc w:val="both"/>
        <w:rPr>
          <w:rFonts w:ascii="Times New Roman" w:hAnsi="Times New Roman" w:cs="Times New Roman"/>
          <w:sz w:val="24"/>
          <w:szCs w:val="24"/>
        </w:rPr>
      </w:pPr>
      <w:r w:rsidRPr="00274BC2">
        <w:rPr>
          <w:rFonts w:ascii="Times New Roman" w:hAnsi="Times New Roman" w:cs="Times New Roman"/>
          <w:sz w:val="24"/>
          <w:szCs w:val="24"/>
        </w:rPr>
        <w:t xml:space="preserve">- результативность участия учащихся в конкурсных мероприятиях различного уровня. </w:t>
      </w:r>
    </w:p>
    <w:p w14:paraId="43BD88A7" w14:textId="77777777" w:rsidR="00E45435" w:rsidRPr="00274BC2" w:rsidRDefault="00E45435" w:rsidP="00E45435">
      <w:pPr>
        <w:shd w:val="clear" w:color="auto" w:fill="FFFFFF"/>
        <w:tabs>
          <w:tab w:val="left" w:pos="540"/>
        </w:tabs>
        <w:jc w:val="both"/>
        <w:rPr>
          <w:rFonts w:ascii="Times New Roman" w:hAnsi="Times New Roman" w:cs="Times New Roman"/>
          <w:sz w:val="24"/>
          <w:szCs w:val="24"/>
        </w:rPr>
      </w:pPr>
      <w:r w:rsidRPr="00274BC2">
        <w:rPr>
          <w:rFonts w:ascii="Times New Roman" w:hAnsi="Times New Roman" w:cs="Times New Roman"/>
          <w:sz w:val="24"/>
          <w:szCs w:val="24"/>
        </w:rPr>
        <w:t xml:space="preserve">С целью установления фактического уровня теоретических знаний учащихся, их практических умений и навыков, в учреждении проводится аттестация учащихся два раза в год в период 15-25 декабря, 5-15 апреля. В зависимости от содержания и специфики дополнительной общеобразовательной программы могут быть использованы такие формы аттестации как: защита реферата, проекта, сдача нормативов, защита портфолио, защита творческой работы тестирование, проверочные работы, собеседование, выставки, соревнования, концерт. Формы проведения аттестации выбираются педагогом, указаны в дополнительной общеобразовательной программе. </w:t>
      </w:r>
    </w:p>
    <w:p w14:paraId="59304A74" w14:textId="77777777" w:rsidR="00E45435" w:rsidRPr="00274BC2" w:rsidRDefault="00E45435" w:rsidP="00E45435">
      <w:pPr>
        <w:shd w:val="clear" w:color="auto" w:fill="FFFFFF"/>
        <w:tabs>
          <w:tab w:val="left" w:pos="540"/>
        </w:tabs>
        <w:jc w:val="both"/>
        <w:rPr>
          <w:rFonts w:ascii="Times New Roman" w:hAnsi="Times New Roman" w:cs="Times New Roman"/>
          <w:b/>
          <w:sz w:val="24"/>
          <w:szCs w:val="24"/>
        </w:rPr>
      </w:pPr>
    </w:p>
    <w:sectPr w:rsidR="00E45435" w:rsidRPr="00274BC2" w:rsidSect="00B77AF3">
      <w:footerReference w:type="default" r:id="rId12"/>
      <w:pgSz w:w="11906" w:h="16838"/>
      <w:pgMar w:top="1135" w:right="567" w:bottom="1560"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B4D6A9" w14:textId="77777777" w:rsidR="0023397F" w:rsidRDefault="0023397F" w:rsidP="00A913FA">
      <w:pPr>
        <w:spacing w:after="0" w:line="240" w:lineRule="auto"/>
      </w:pPr>
      <w:r>
        <w:separator/>
      </w:r>
    </w:p>
  </w:endnote>
  <w:endnote w:type="continuationSeparator" w:id="0">
    <w:p w14:paraId="2123CAEC" w14:textId="77777777" w:rsidR="0023397F" w:rsidRDefault="0023397F" w:rsidP="00A913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Verdana">
    <w:panose1 w:val="020B0604030504040204"/>
    <w:charset w:val="CC"/>
    <w:family w:val="swiss"/>
    <w:pitch w:val="variable"/>
    <w:sig w:usb0="A00006FF" w:usb1="4000205B" w:usb2="00000010" w:usb3="00000000" w:csb0="0000019F" w:csb1="00000000"/>
  </w:font>
  <w:font w:name="OpenSymbol">
    <w:altName w:val="Times New Roman"/>
    <w:charset w:val="00"/>
    <w:family w:val="auto"/>
    <w:pitch w:val="variable"/>
    <w:sig w:usb0="800000AF" w:usb1="1001ECEA" w:usb2="00000000" w:usb3="00000000" w:csb0="00000001" w:csb1="00000000"/>
  </w:font>
  <w:font w:name="StarSymbol">
    <w:altName w:val="Times New Roman"/>
    <w:charset w:val="CC"/>
    <w:family w:val="auto"/>
    <w:pitch w:val="default"/>
  </w:font>
  <w:font w:name="MS Mincho">
    <w:altName w:val="ＭＳ 明朝"/>
    <w:panose1 w:val="02020609040205080304"/>
    <w:charset w:val="80"/>
    <w:family w:val="modern"/>
    <w:pitch w:val="fixed"/>
    <w:sig w:usb0="E00002FF" w:usb1="6AC7FDFB" w:usb2="08000012" w:usb3="00000000" w:csb0="0002009F" w:csb1="00000000"/>
  </w:font>
  <w:font w:name="TTE28C0670t00">
    <w:altName w:val="Arial Unicode MS"/>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37951995"/>
      <w:docPartObj>
        <w:docPartGallery w:val="Page Numbers (Bottom of Page)"/>
        <w:docPartUnique/>
      </w:docPartObj>
    </w:sdtPr>
    <w:sdtEndPr/>
    <w:sdtContent>
      <w:p w14:paraId="362D055A" w14:textId="2107D108" w:rsidR="00646C34" w:rsidRDefault="00646C34">
        <w:pPr>
          <w:pStyle w:val="a8"/>
          <w:jc w:val="right"/>
        </w:pPr>
        <w:r>
          <w:rPr>
            <w:noProof/>
          </w:rPr>
          <w:fldChar w:fldCharType="begin"/>
        </w:r>
        <w:r>
          <w:rPr>
            <w:noProof/>
          </w:rPr>
          <w:instrText>PAGE   \* MERGEFORMAT</w:instrText>
        </w:r>
        <w:r>
          <w:rPr>
            <w:noProof/>
          </w:rPr>
          <w:fldChar w:fldCharType="separate"/>
        </w:r>
        <w:r w:rsidR="00E429BD">
          <w:rPr>
            <w:noProof/>
          </w:rPr>
          <w:t>2</w:t>
        </w:r>
        <w:r>
          <w:rPr>
            <w:noProof/>
          </w:rPr>
          <w:fldChar w:fldCharType="end"/>
        </w:r>
      </w:p>
    </w:sdtContent>
  </w:sdt>
  <w:p w14:paraId="783329BE" w14:textId="77777777" w:rsidR="00646C34" w:rsidRDefault="00646C34">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4F9660" w14:textId="77777777" w:rsidR="0023397F" w:rsidRDefault="0023397F" w:rsidP="00A913FA">
      <w:pPr>
        <w:spacing w:after="0" w:line="240" w:lineRule="auto"/>
      </w:pPr>
      <w:r>
        <w:separator/>
      </w:r>
    </w:p>
  </w:footnote>
  <w:footnote w:type="continuationSeparator" w:id="0">
    <w:p w14:paraId="2B2B40FC" w14:textId="77777777" w:rsidR="0023397F" w:rsidRDefault="0023397F" w:rsidP="00A913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8Num1"/>
    <w:lvl w:ilvl="0">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10"/>
        <w:w w:val="100"/>
        <w:position w:val="0"/>
        <w:sz w:val="25"/>
        <w:szCs w:val="25"/>
        <w:u w:val="none"/>
        <w:vertAlign w:val="baseline"/>
      </w:rPr>
    </w:lvl>
    <w:lvl w:ilvl="1">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10"/>
        <w:w w:val="100"/>
        <w:position w:val="0"/>
        <w:sz w:val="25"/>
        <w:szCs w:val="25"/>
        <w:u w:val="none"/>
        <w:vertAlign w:val="baseline"/>
      </w:rPr>
    </w:lvl>
    <w:lvl w:ilvl="2">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10"/>
        <w:w w:val="100"/>
        <w:position w:val="0"/>
        <w:sz w:val="25"/>
        <w:szCs w:val="25"/>
        <w:u w:val="none"/>
        <w:vertAlign w:val="baseline"/>
      </w:rPr>
    </w:lvl>
    <w:lvl w:ilvl="3">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10"/>
        <w:w w:val="100"/>
        <w:position w:val="0"/>
        <w:sz w:val="25"/>
        <w:szCs w:val="25"/>
        <w:u w:val="none"/>
        <w:vertAlign w:val="baseline"/>
      </w:rPr>
    </w:lvl>
    <w:lvl w:ilvl="4">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10"/>
        <w:w w:val="100"/>
        <w:position w:val="0"/>
        <w:sz w:val="25"/>
        <w:szCs w:val="25"/>
        <w:u w:val="none"/>
        <w:vertAlign w:val="baseline"/>
      </w:rPr>
    </w:lvl>
    <w:lvl w:ilvl="5">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10"/>
        <w:w w:val="100"/>
        <w:position w:val="0"/>
        <w:sz w:val="25"/>
        <w:szCs w:val="25"/>
        <w:u w:val="none"/>
        <w:vertAlign w:val="baseline"/>
      </w:rPr>
    </w:lvl>
    <w:lvl w:ilvl="6">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10"/>
        <w:w w:val="100"/>
        <w:position w:val="0"/>
        <w:sz w:val="25"/>
        <w:szCs w:val="25"/>
        <w:u w:val="none"/>
        <w:vertAlign w:val="baseline"/>
      </w:rPr>
    </w:lvl>
    <w:lvl w:ilvl="7">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10"/>
        <w:w w:val="100"/>
        <w:position w:val="0"/>
        <w:sz w:val="25"/>
        <w:szCs w:val="25"/>
        <w:u w:val="none"/>
        <w:vertAlign w:val="baseline"/>
      </w:rPr>
    </w:lvl>
    <w:lvl w:ilvl="8">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10"/>
        <w:w w:val="100"/>
        <w:position w:val="0"/>
        <w:sz w:val="25"/>
        <w:szCs w:val="25"/>
        <w:u w:val="none"/>
        <w:vertAlign w:val="baseline"/>
      </w:rPr>
    </w:lvl>
  </w:abstractNum>
  <w:abstractNum w:abstractNumId="1" w15:restartNumberingAfterBreak="0">
    <w:nsid w:val="00000002"/>
    <w:multiLevelType w:val="multilevel"/>
    <w:tmpl w:val="00000002"/>
    <w:name w:val="WW8Num2"/>
    <w:lvl w:ilvl="0">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5"/>
        <w:szCs w:val="25"/>
        <w:u w:val="none"/>
        <w:vertAlign w:val="baseline"/>
      </w:rPr>
    </w:lvl>
    <w:lvl w:ilvl="1">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5"/>
        <w:szCs w:val="25"/>
        <w:u w:val="none"/>
        <w:vertAlign w:val="baseline"/>
      </w:rPr>
    </w:lvl>
    <w:lvl w:ilvl="2">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5"/>
        <w:szCs w:val="25"/>
        <w:u w:val="none"/>
        <w:vertAlign w:val="baseline"/>
      </w:rPr>
    </w:lvl>
    <w:lvl w:ilvl="3">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5"/>
        <w:szCs w:val="25"/>
        <w:u w:val="none"/>
        <w:vertAlign w:val="baseline"/>
      </w:rPr>
    </w:lvl>
    <w:lvl w:ilvl="4">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5"/>
        <w:szCs w:val="25"/>
        <w:u w:val="none"/>
        <w:vertAlign w:val="baseline"/>
      </w:rPr>
    </w:lvl>
    <w:lvl w:ilvl="5">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5"/>
        <w:szCs w:val="25"/>
        <w:u w:val="none"/>
        <w:vertAlign w:val="baseline"/>
      </w:rPr>
    </w:lvl>
    <w:lvl w:ilvl="6">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5"/>
        <w:szCs w:val="25"/>
        <w:u w:val="none"/>
        <w:vertAlign w:val="baseline"/>
      </w:rPr>
    </w:lvl>
    <w:lvl w:ilvl="7">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5"/>
        <w:szCs w:val="25"/>
        <w:u w:val="none"/>
        <w:vertAlign w:val="baseline"/>
      </w:rPr>
    </w:lvl>
    <w:lvl w:ilvl="8">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5"/>
        <w:szCs w:val="25"/>
        <w:u w:val="none"/>
        <w:vertAlign w:val="baseline"/>
      </w:rPr>
    </w:lvl>
  </w:abstractNum>
  <w:abstractNum w:abstractNumId="2" w15:restartNumberingAfterBreak="0">
    <w:nsid w:val="00000016"/>
    <w:multiLevelType w:val="singleLevel"/>
    <w:tmpl w:val="00000016"/>
    <w:lvl w:ilvl="0">
      <w:numFmt w:val="bullet"/>
      <w:lvlText w:val="•"/>
      <w:lvlJc w:val="left"/>
      <w:pPr>
        <w:ind w:left="720" w:hanging="360"/>
      </w:pPr>
      <w:rPr>
        <w:rFonts w:ascii="Times New Roman" w:hAnsi="Times New Roman"/>
        <w:sz w:val="20"/>
      </w:rPr>
    </w:lvl>
  </w:abstractNum>
  <w:abstractNum w:abstractNumId="3" w15:restartNumberingAfterBreak="0">
    <w:nsid w:val="004F00BF"/>
    <w:multiLevelType w:val="hybridMultilevel"/>
    <w:tmpl w:val="991C59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7B43E68"/>
    <w:multiLevelType w:val="hybridMultilevel"/>
    <w:tmpl w:val="E33293C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82518E8"/>
    <w:multiLevelType w:val="multilevel"/>
    <w:tmpl w:val="082518E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0B0F68D7"/>
    <w:multiLevelType w:val="multilevel"/>
    <w:tmpl w:val="B9F22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CA4247C"/>
    <w:multiLevelType w:val="hybridMultilevel"/>
    <w:tmpl w:val="BBDC70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105120F"/>
    <w:multiLevelType w:val="hybridMultilevel"/>
    <w:tmpl w:val="E6A4BD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6591B33"/>
    <w:multiLevelType w:val="multilevel"/>
    <w:tmpl w:val="7764D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70E1D70"/>
    <w:multiLevelType w:val="multilevel"/>
    <w:tmpl w:val="170E1D7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177E70CF"/>
    <w:multiLevelType w:val="hybridMultilevel"/>
    <w:tmpl w:val="22DA5FCC"/>
    <w:lvl w:ilvl="0" w:tplc="EA869C42">
      <w:numFmt w:val="bullet"/>
      <w:lvlText w:val="·"/>
      <w:lvlJc w:val="left"/>
      <w:pPr>
        <w:tabs>
          <w:tab w:val="num" w:pos="1130"/>
        </w:tabs>
        <w:ind w:left="1130" w:hanging="42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B681FEE"/>
    <w:multiLevelType w:val="hybridMultilevel"/>
    <w:tmpl w:val="4B9AAFE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223A518C"/>
    <w:multiLevelType w:val="multilevel"/>
    <w:tmpl w:val="7B5E3A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8D077DC"/>
    <w:multiLevelType w:val="hybridMultilevel"/>
    <w:tmpl w:val="EEF27C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4950075"/>
    <w:multiLevelType w:val="hybridMultilevel"/>
    <w:tmpl w:val="712ADD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94C4EBC"/>
    <w:multiLevelType w:val="hybridMultilevel"/>
    <w:tmpl w:val="E33293C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16D44F8"/>
    <w:multiLevelType w:val="multilevel"/>
    <w:tmpl w:val="43187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455398E"/>
    <w:multiLevelType w:val="hybridMultilevel"/>
    <w:tmpl w:val="539284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5F33D0B"/>
    <w:multiLevelType w:val="hybridMultilevel"/>
    <w:tmpl w:val="2110CC10"/>
    <w:lvl w:ilvl="0" w:tplc="04090001">
      <w:start w:val="1"/>
      <w:numFmt w:val="bullet"/>
      <w:lvlText w:val=""/>
      <w:lvlJc w:val="left"/>
      <w:pPr>
        <w:ind w:left="1211"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4A3E7E5D"/>
    <w:multiLevelType w:val="hybridMultilevel"/>
    <w:tmpl w:val="EFF8C6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A734F4C"/>
    <w:multiLevelType w:val="hybridMultilevel"/>
    <w:tmpl w:val="9110B60A"/>
    <w:lvl w:ilvl="0" w:tplc="04190001">
      <w:start w:val="1"/>
      <w:numFmt w:val="bullet"/>
      <w:lvlText w:val=""/>
      <w:lvlJc w:val="left"/>
      <w:pPr>
        <w:ind w:left="502" w:hanging="360"/>
      </w:pPr>
      <w:rPr>
        <w:rFonts w:ascii="Symbol" w:hAnsi="Symbol"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22" w15:restartNumberingAfterBreak="0">
    <w:nsid w:val="4BB943F6"/>
    <w:multiLevelType w:val="hybridMultilevel"/>
    <w:tmpl w:val="D3120A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C324F9D"/>
    <w:multiLevelType w:val="multilevel"/>
    <w:tmpl w:val="08A86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B47943"/>
    <w:multiLevelType w:val="hybridMultilevel"/>
    <w:tmpl w:val="89F88CEE"/>
    <w:lvl w:ilvl="0" w:tplc="333CF790">
      <w:start w:val="1"/>
      <w:numFmt w:val="bullet"/>
      <w:lvlText w:val="•"/>
      <w:lvlJc w:val="left"/>
      <w:pPr>
        <w:ind w:left="862" w:hanging="360"/>
      </w:pPr>
      <w:rPr>
        <w:rFonts w:ascii="Times New Roman" w:hAnsi="Times New Roman"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25" w15:restartNumberingAfterBreak="0">
    <w:nsid w:val="522E79EC"/>
    <w:multiLevelType w:val="multilevel"/>
    <w:tmpl w:val="5AA6FE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2874346"/>
    <w:multiLevelType w:val="multilevel"/>
    <w:tmpl w:val="53485B9A"/>
    <w:lvl w:ilvl="0">
      <w:start w:val="1"/>
      <w:numFmt w:val="decimal"/>
      <w:lvlText w:val="%1."/>
      <w:lvlJc w:val="left"/>
      <w:pPr>
        <w:ind w:left="360" w:hanging="360"/>
      </w:pPr>
      <w:rPr>
        <w:rFonts w:hint="default"/>
      </w:rPr>
    </w:lvl>
    <w:lvl w:ilvl="1">
      <w:start w:val="1"/>
      <w:numFmt w:val="decimal"/>
      <w:lvlText w:val="%1.%2."/>
      <w:lvlJc w:val="left"/>
      <w:pPr>
        <w:ind w:left="987" w:hanging="360"/>
      </w:pPr>
      <w:rPr>
        <w:rFonts w:hint="default"/>
      </w:rPr>
    </w:lvl>
    <w:lvl w:ilvl="2">
      <w:start w:val="1"/>
      <w:numFmt w:val="decimal"/>
      <w:lvlText w:val="%1.%2.%3."/>
      <w:lvlJc w:val="left"/>
      <w:pPr>
        <w:ind w:left="1974" w:hanging="720"/>
      </w:pPr>
      <w:rPr>
        <w:rFonts w:hint="default"/>
      </w:rPr>
    </w:lvl>
    <w:lvl w:ilvl="3">
      <w:start w:val="1"/>
      <w:numFmt w:val="decimal"/>
      <w:lvlText w:val="%1.%2.%3.%4."/>
      <w:lvlJc w:val="left"/>
      <w:pPr>
        <w:ind w:left="2601" w:hanging="720"/>
      </w:pPr>
      <w:rPr>
        <w:rFonts w:hint="default"/>
      </w:rPr>
    </w:lvl>
    <w:lvl w:ilvl="4">
      <w:start w:val="1"/>
      <w:numFmt w:val="decimal"/>
      <w:lvlText w:val="%1.%2.%3.%4.%5."/>
      <w:lvlJc w:val="left"/>
      <w:pPr>
        <w:ind w:left="3588" w:hanging="1080"/>
      </w:pPr>
      <w:rPr>
        <w:rFonts w:hint="default"/>
      </w:rPr>
    </w:lvl>
    <w:lvl w:ilvl="5">
      <w:start w:val="1"/>
      <w:numFmt w:val="decimal"/>
      <w:lvlText w:val="%1.%2.%3.%4.%5.%6."/>
      <w:lvlJc w:val="left"/>
      <w:pPr>
        <w:ind w:left="4215" w:hanging="1080"/>
      </w:pPr>
      <w:rPr>
        <w:rFonts w:hint="default"/>
      </w:rPr>
    </w:lvl>
    <w:lvl w:ilvl="6">
      <w:start w:val="1"/>
      <w:numFmt w:val="decimal"/>
      <w:lvlText w:val="%1.%2.%3.%4.%5.%6.%7."/>
      <w:lvlJc w:val="left"/>
      <w:pPr>
        <w:ind w:left="5202" w:hanging="1440"/>
      </w:pPr>
      <w:rPr>
        <w:rFonts w:hint="default"/>
      </w:rPr>
    </w:lvl>
    <w:lvl w:ilvl="7">
      <w:start w:val="1"/>
      <w:numFmt w:val="decimal"/>
      <w:lvlText w:val="%1.%2.%3.%4.%5.%6.%7.%8."/>
      <w:lvlJc w:val="left"/>
      <w:pPr>
        <w:ind w:left="5829" w:hanging="1440"/>
      </w:pPr>
      <w:rPr>
        <w:rFonts w:hint="default"/>
      </w:rPr>
    </w:lvl>
    <w:lvl w:ilvl="8">
      <w:start w:val="1"/>
      <w:numFmt w:val="decimal"/>
      <w:lvlText w:val="%1.%2.%3.%4.%5.%6.%7.%8.%9."/>
      <w:lvlJc w:val="left"/>
      <w:pPr>
        <w:ind w:left="6816" w:hanging="1800"/>
      </w:pPr>
      <w:rPr>
        <w:rFonts w:hint="default"/>
      </w:rPr>
    </w:lvl>
  </w:abstractNum>
  <w:abstractNum w:abstractNumId="27" w15:restartNumberingAfterBreak="0">
    <w:nsid w:val="53CB672F"/>
    <w:multiLevelType w:val="hybridMultilevel"/>
    <w:tmpl w:val="8D8A7B5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53D2674A"/>
    <w:multiLevelType w:val="singleLevel"/>
    <w:tmpl w:val="5E486DAC"/>
    <w:lvl w:ilvl="0">
      <w:numFmt w:val="bullet"/>
      <w:lvlText w:val="-"/>
      <w:lvlJc w:val="left"/>
      <w:pPr>
        <w:tabs>
          <w:tab w:val="num" w:pos="360"/>
        </w:tabs>
        <w:ind w:left="360" w:hanging="360"/>
      </w:pPr>
      <w:rPr>
        <w:rFonts w:hint="default"/>
      </w:rPr>
    </w:lvl>
  </w:abstractNum>
  <w:abstractNum w:abstractNumId="29" w15:restartNumberingAfterBreak="0">
    <w:nsid w:val="53DC65FF"/>
    <w:multiLevelType w:val="hybridMultilevel"/>
    <w:tmpl w:val="B09C00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54811372"/>
    <w:multiLevelType w:val="hybridMultilevel"/>
    <w:tmpl w:val="777402F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52D6638"/>
    <w:multiLevelType w:val="multilevel"/>
    <w:tmpl w:val="552D66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6FD7F11"/>
    <w:multiLevelType w:val="hybridMultilevel"/>
    <w:tmpl w:val="E16EE4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57AE7DC7"/>
    <w:multiLevelType w:val="hybridMultilevel"/>
    <w:tmpl w:val="304640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59A43438"/>
    <w:multiLevelType w:val="multilevel"/>
    <w:tmpl w:val="F32C98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BC84EE1"/>
    <w:multiLevelType w:val="hybridMultilevel"/>
    <w:tmpl w:val="8E4098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5DB77149"/>
    <w:multiLevelType w:val="multilevel"/>
    <w:tmpl w:val="91F037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E6A448F"/>
    <w:multiLevelType w:val="hybridMultilevel"/>
    <w:tmpl w:val="AF827A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60D47415"/>
    <w:multiLevelType w:val="multilevel"/>
    <w:tmpl w:val="458EE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45D1B9D"/>
    <w:multiLevelType w:val="hybridMultilevel"/>
    <w:tmpl w:val="05222E0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65B64FD4"/>
    <w:multiLevelType w:val="multilevel"/>
    <w:tmpl w:val="8786B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6B7500A"/>
    <w:multiLevelType w:val="hybridMultilevel"/>
    <w:tmpl w:val="86A011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691A56E8"/>
    <w:multiLevelType w:val="multilevel"/>
    <w:tmpl w:val="9A346D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B1F44DE"/>
    <w:multiLevelType w:val="hybridMultilevel"/>
    <w:tmpl w:val="9A2AD80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4" w15:restartNumberingAfterBreak="0">
    <w:nsid w:val="733C1CE6"/>
    <w:multiLevelType w:val="hybridMultilevel"/>
    <w:tmpl w:val="C90ECD1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763939FC"/>
    <w:multiLevelType w:val="hybridMultilevel"/>
    <w:tmpl w:val="91ACE8EA"/>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6" w15:restartNumberingAfterBreak="0">
    <w:nsid w:val="7A3F0A16"/>
    <w:multiLevelType w:val="multilevel"/>
    <w:tmpl w:val="388A6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A8F1E09"/>
    <w:multiLevelType w:val="multilevel"/>
    <w:tmpl w:val="7E38AF68"/>
    <w:lvl w:ilvl="0">
      <w:start w:val="1"/>
      <w:numFmt w:val="decimal"/>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48" w15:restartNumberingAfterBreak="0">
    <w:nsid w:val="7CF80960"/>
    <w:multiLevelType w:val="multilevel"/>
    <w:tmpl w:val="A54CE7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CFF1D16"/>
    <w:multiLevelType w:val="hybridMultilevel"/>
    <w:tmpl w:val="07A20D4A"/>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num w:numId="1">
    <w:abstractNumId w:val="24"/>
  </w:num>
  <w:num w:numId="2">
    <w:abstractNumId w:val="19"/>
  </w:num>
  <w:num w:numId="3">
    <w:abstractNumId w:val="36"/>
  </w:num>
  <w:num w:numId="4">
    <w:abstractNumId w:val="13"/>
  </w:num>
  <w:num w:numId="5">
    <w:abstractNumId w:val="42"/>
  </w:num>
  <w:num w:numId="6">
    <w:abstractNumId w:val="37"/>
  </w:num>
  <w:num w:numId="7">
    <w:abstractNumId w:val="2"/>
  </w:num>
  <w:num w:numId="8">
    <w:abstractNumId w:val="38"/>
  </w:num>
  <w:num w:numId="9">
    <w:abstractNumId w:val="9"/>
  </w:num>
  <w:num w:numId="10">
    <w:abstractNumId w:val="6"/>
  </w:num>
  <w:num w:numId="11">
    <w:abstractNumId w:val="28"/>
  </w:num>
  <w:num w:numId="12">
    <w:abstractNumId w:val="18"/>
  </w:num>
  <w:num w:numId="13">
    <w:abstractNumId w:val="15"/>
  </w:num>
  <w:num w:numId="14">
    <w:abstractNumId w:val="35"/>
  </w:num>
  <w:num w:numId="15">
    <w:abstractNumId w:val="41"/>
  </w:num>
  <w:num w:numId="16">
    <w:abstractNumId w:val="20"/>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num>
  <w:num w:numId="19">
    <w:abstractNumId w:val="30"/>
  </w:num>
  <w:num w:numId="20">
    <w:abstractNumId w:val="12"/>
  </w:num>
  <w:num w:numId="21">
    <w:abstractNumId w:val="49"/>
  </w:num>
  <w:num w:numId="22">
    <w:abstractNumId w:val="45"/>
  </w:num>
  <w:num w:numId="23">
    <w:abstractNumId w:val="3"/>
  </w:num>
  <w:num w:numId="24">
    <w:abstractNumId w:val="22"/>
  </w:num>
  <w:num w:numId="25">
    <w:abstractNumId w:val="16"/>
  </w:num>
  <w:num w:numId="26">
    <w:abstractNumId w:val="4"/>
  </w:num>
  <w:num w:numId="27">
    <w:abstractNumId w:val="26"/>
  </w:num>
  <w:num w:numId="28">
    <w:abstractNumId w:val="44"/>
  </w:num>
  <w:num w:numId="29">
    <w:abstractNumId w:val="39"/>
  </w:num>
  <w:num w:numId="30">
    <w:abstractNumId w:val="47"/>
  </w:num>
  <w:num w:numId="31">
    <w:abstractNumId w:val="11"/>
  </w:num>
  <w:num w:numId="32">
    <w:abstractNumId w:val="8"/>
  </w:num>
  <w:num w:numId="33">
    <w:abstractNumId w:val="33"/>
  </w:num>
  <w:num w:numId="34">
    <w:abstractNumId w:val="40"/>
  </w:num>
  <w:num w:numId="35">
    <w:abstractNumId w:val="46"/>
  </w:num>
  <w:num w:numId="36">
    <w:abstractNumId w:val="43"/>
  </w:num>
  <w:num w:numId="37">
    <w:abstractNumId w:val="29"/>
  </w:num>
  <w:num w:numId="38">
    <w:abstractNumId w:val="7"/>
  </w:num>
  <w:num w:numId="39">
    <w:abstractNumId w:val="25"/>
  </w:num>
  <w:num w:numId="40">
    <w:abstractNumId w:val="48"/>
  </w:num>
  <w:num w:numId="41">
    <w:abstractNumId w:val="34"/>
  </w:num>
  <w:num w:numId="42">
    <w:abstractNumId w:val="17"/>
  </w:num>
  <w:num w:numId="43">
    <w:abstractNumId w:val="23"/>
  </w:num>
  <w:num w:numId="44">
    <w:abstractNumId w:val="32"/>
  </w:num>
  <w:num w:numId="45">
    <w:abstractNumId w:val="21"/>
  </w:num>
  <w:num w:numId="46">
    <w:abstractNumId w:val="27"/>
  </w:num>
  <w:num w:numId="47">
    <w:abstractNumId w:val="14"/>
  </w:num>
  <w:num w:numId="48">
    <w:abstractNumId w:val="31"/>
  </w:num>
  <w:num w:numId="49">
    <w:abstractNumId w:val="5"/>
  </w:num>
  <w:num w:numId="5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E45435"/>
    <w:rsid w:val="00004732"/>
    <w:rsid w:val="000063A2"/>
    <w:rsid w:val="00013889"/>
    <w:rsid w:val="00021801"/>
    <w:rsid w:val="00025E8F"/>
    <w:rsid w:val="00045CBA"/>
    <w:rsid w:val="00057868"/>
    <w:rsid w:val="00062E04"/>
    <w:rsid w:val="00080F73"/>
    <w:rsid w:val="000A69B9"/>
    <w:rsid w:val="000D6462"/>
    <w:rsid w:val="000F4FA4"/>
    <w:rsid w:val="000F6590"/>
    <w:rsid w:val="001017F7"/>
    <w:rsid w:val="001048A2"/>
    <w:rsid w:val="00111B2D"/>
    <w:rsid w:val="00134684"/>
    <w:rsid w:val="00137CF6"/>
    <w:rsid w:val="00145108"/>
    <w:rsid w:val="00172344"/>
    <w:rsid w:val="001A2408"/>
    <w:rsid w:val="001A3A94"/>
    <w:rsid w:val="001B7424"/>
    <w:rsid w:val="001C64D7"/>
    <w:rsid w:val="001E0BEB"/>
    <w:rsid w:val="001E5416"/>
    <w:rsid w:val="001E561F"/>
    <w:rsid w:val="00215353"/>
    <w:rsid w:val="0023397F"/>
    <w:rsid w:val="0026147A"/>
    <w:rsid w:val="0026713F"/>
    <w:rsid w:val="00273BDC"/>
    <w:rsid w:val="00274BC2"/>
    <w:rsid w:val="00277158"/>
    <w:rsid w:val="002A6AA8"/>
    <w:rsid w:val="002B205E"/>
    <w:rsid w:val="002D407D"/>
    <w:rsid w:val="002D438B"/>
    <w:rsid w:val="002E5B75"/>
    <w:rsid w:val="002E7E6A"/>
    <w:rsid w:val="002F0EA1"/>
    <w:rsid w:val="002F4DBE"/>
    <w:rsid w:val="00304E28"/>
    <w:rsid w:val="00321445"/>
    <w:rsid w:val="00331ABC"/>
    <w:rsid w:val="0039020A"/>
    <w:rsid w:val="003A5941"/>
    <w:rsid w:val="003B3FC5"/>
    <w:rsid w:val="003F4E26"/>
    <w:rsid w:val="003F6E01"/>
    <w:rsid w:val="0041727A"/>
    <w:rsid w:val="004262D0"/>
    <w:rsid w:val="00437B92"/>
    <w:rsid w:val="00443427"/>
    <w:rsid w:val="00445A9D"/>
    <w:rsid w:val="00445CD9"/>
    <w:rsid w:val="004535AD"/>
    <w:rsid w:val="00474369"/>
    <w:rsid w:val="004A2380"/>
    <w:rsid w:val="004E2542"/>
    <w:rsid w:val="004E6694"/>
    <w:rsid w:val="00504E83"/>
    <w:rsid w:val="0050503A"/>
    <w:rsid w:val="00513FAE"/>
    <w:rsid w:val="00520CFD"/>
    <w:rsid w:val="0052206C"/>
    <w:rsid w:val="0054472F"/>
    <w:rsid w:val="005522DC"/>
    <w:rsid w:val="00553E63"/>
    <w:rsid w:val="0056159A"/>
    <w:rsid w:val="0058627A"/>
    <w:rsid w:val="00587102"/>
    <w:rsid w:val="00597417"/>
    <w:rsid w:val="005A715A"/>
    <w:rsid w:val="005D12C9"/>
    <w:rsid w:val="005D4F7B"/>
    <w:rsid w:val="005E0B6A"/>
    <w:rsid w:val="005E1607"/>
    <w:rsid w:val="006447F9"/>
    <w:rsid w:val="00646C34"/>
    <w:rsid w:val="00670FFF"/>
    <w:rsid w:val="00686202"/>
    <w:rsid w:val="006A2530"/>
    <w:rsid w:val="006B17EE"/>
    <w:rsid w:val="006C10F6"/>
    <w:rsid w:val="006C51CD"/>
    <w:rsid w:val="006E5B8C"/>
    <w:rsid w:val="006F23E2"/>
    <w:rsid w:val="00711EB7"/>
    <w:rsid w:val="0071435B"/>
    <w:rsid w:val="007260B1"/>
    <w:rsid w:val="0073736E"/>
    <w:rsid w:val="0074697C"/>
    <w:rsid w:val="00755D1D"/>
    <w:rsid w:val="00772C05"/>
    <w:rsid w:val="007A08CF"/>
    <w:rsid w:val="007B3E1A"/>
    <w:rsid w:val="007C09AC"/>
    <w:rsid w:val="007D62A8"/>
    <w:rsid w:val="007E00C9"/>
    <w:rsid w:val="007E1A10"/>
    <w:rsid w:val="007E5F96"/>
    <w:rsid w:val="00803011"/>
    <w:rsid w:val="00812F3A"/>
    <w:rsid w:val="008245A3"/>
    <w:rsid w:val="00827044"/>
    <w:rsid w:val="008344C5"/>
    <w:rsid w:val="00865A80"/>
    <w:rsid w:val="00877141"/>
    <w:rsid w:val="008826F9"/>
    <w:rsid w:val="008C775D"/>
    <w:rsid w:val="008D5A17"/>
    <w:rsid w:val="008E6C9F"/>
    <w:rsid w:val="008E7FD2"/>
    <w:rsid w:val="00913121"/>
    <w:rsid w:val="00932FAE"/>
    <w:rsid w:val="00933135"/>
    <w:rsid w:val="00961629"/>
    <w:rsid w:val="00987453"/>
    <w:rsid w:val="00987D63"/>
    <w:rsid w:val="00991467"/>
    <w:rsid w:val="009B594C"/>
    <w:rsid w:val="009E5E14"/>
    <w:rsid w:val="009F2B72"/>
    <w:rsid w:val="00A03A7A"/>
    <w:rsid w:val="00A14E6E"/>
    <w:rsid w:val="00A17C18"/>
    <w:rsid w:val="00A23046"/>
    <w:rsid w:val="00A24BDB"/>
    <w:rsid w:val="00A42C0B"/>
    <w:rsid w:val="00A44084"/>
    <w:rsid w:val="00A626B3"/>
    <w:rsid w:val="00A71456"/>
    <w:rsid w:val="00A90E29"/>
    <w:rsid w:val="00A913FA"/>
    <w:rsid w:val="00AB3290"/>
    <w:rsid w:val="00AD0DE1"/>
    <w:rsid w:val="00AF75D3"/>
    <w:rsid w:val="00B21AE6"/>
    <w:rsid w:val="00B41E1D"/>
    <w:rsid w:val="00B43E9C"/>
    <w:rsid w:val="00B45C41"/>
    <w:rsid w:val="00B4649F"/>
    <w:rsid w:val="00B61457"/>
    <w:rsid w:val="00B74FC8"/>
    <w:rsid w:val="00B77AF3"/>
    <w:rsid w:val="00BB0CFB"/>
    <w:rsid w:val="00BD02B0"/>
    <w:rsid w:val="00BD2325"/>
    <w:rsid w:val="00BE762E"/>
    <w:rsid w:val="00C13E5A"/>
    <w:rsid w:val="00C24BCB"/>
    <w:rsid w:val="00C607F6"/>
    <w:rsid w:val="00C7552D"/>
    <w:rsid w:val="00C75543"/>
    <w:rsid w:val="00C83D68"/>
    <w:rsid w:val="00C840FA"/>
    <w:rsid w:val="00C85191"/>
    <w:rsid w:val="00C91BD3"/>
    <w:rsid w:val="00CB0318"/>
    <w:rsid w:val="00CC3759"/>
    <w:rsid w:val="00CC7530"/>
    <w:rsid w:val="00CF1BB2"/>
    <w:rsid w:val="00D12B69"/>
    <w:rsid w:val="00D35DCA"/>
    <w:rsid w:val="00D4001F"/>
    <w:rsid w:val="00D527CE"/>
    <w:rsid w:val="00D537ED"/>
    <w:rsid w:val="00D65CE6"/>
    <w:rsid w:val="00D72E45"/>
    <w:rsid w:val="00DA6E77"/>
    <w:rsid w:val="00DC1FF8"/>
    <w:rsid w:val="00DC4A3B"/>
    <w:rsid w:val="00DE0EE9"/>
    <w:rsid w:val="00DF0A34"/>
    <w:rsid w:val="00DF65D4"/>
    <w:rsid w:val="00E12B1F"/>
    <w:rsid w:val="00E12FDA"/>
    <w:rsid w:val="00E31A09"/>
    <w:rsid w:val="00E429BD"/>
    <w:rsid w:val="00E45435"/>
    <w:rsid w:val="00E76E4B"/>
    <w:rsid w:val="00E77EBF"/>
    <w:rsid w:val="00E87692"/>
    <w:rsid w:val="00EA5918"/>
    <w:rsid w:val="00ED2972"/>
    <w:rsid w:val="00EE4943"/>
    <w:rsid w:val="00EF5AB5"/>
    <w:rsid w:val="00F01597"/>
    <w:rsid w:val="00F04F9E"/>
    <w:rsid w:val="00F05F40"/>
    <w:rsid w:val="00F1004D"/>
    <w:rsid w:val="00F27CF7"/>
    <w:rsid w:val="00F81612"/>
    <w:rsid w:val="00F964AF"/>
    <w:rsid w:val="00FA0E29"/>
    <w:rsid w:val="00FD6DDC"/>
    <w:rsid w:val="00FE68FA"/>
    <w:rsid w:val="00FE7DA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9D626F"/>
  <w15:docId w15:val="{BB207A21-AFE9-46A6-89C7-F0E98C68F2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913FA"/>
  </w:style>
  <w:style w:type="paragraph" w:styleId="1">
    <w:name w:val="heading 1"/>
    <w:basedOn w:val="a"/>
    <w:next w:val="a"/>
    <w:link w:val="10"/>
    <w:qFormat/>
    <w:rsid w:val="00E45435"/>
    <w:pPr>
      <w:keepNext/>
      <w:shd w:val="clear" w:color="auto" w:fill="FFFFFF"/>
      <w:suppressAutoHyphens/>
      <w:spacing w:after="0" w:line="240" w:lineRule="auto"/>
      <w:jc w:val="center"/>
      <w:outlineLvl w:val="0"/>
    </w:pPr>
    <w:rPr>
      <w:rFonts w:ascii="Times New Roman" w:eastAsia="Times New Roman" w:hAnsi="Times New Roman" w:cs="Times New Roman"/>
      <w:b/>
      <w:color w:val="000000"/>
      <w:spacing w:val="-7"/>
      <w:sz w:val="20"/>
      <w:szCs w:val="20"/>
      <w:lang w:eastAsia="ar-SA"/>
    </w:rPr>
  </w:style>
  <w:style w:type="paragraph" w:styleId="2">
    <w:name w:val="heading 2"/>
    <w:basedOn w:val="a"/>
    <w:next w:val="a"/>
    <w:link w:val="20"/>
    <w:unhideWhenUsed/>
    <w:qFormat/>
    <w:rsid w:val="00E45435"/>
    <w:pPr>
      <w:keepNext/>
      <w:shd w:val="clear" w:color="auto" w:fill="FFFFFF"/>
      <w:suppressAutoHyphens/>
      <w:spacing w:after="0" w:line="240" w:lineRule="auto"/>
      <w:outlineLvl w:val="1"/>
    </w:pPr>
    <w:rPr>
      <w:rFonts w:ascii="Times New Roman" w:eastAsia="Times New Roman" w:hAnsi="Times New Roman" w:cs="Times New Roman"/>
      <w:b/>
      <w:color w:val="000000"/>
      <w:spacing w:val="-2"/>
      <w:sz w:val="24"/>
      <w:szCs w:val="20"/>
      <w:lang w:eastAsia="ar-SA"/>
    </w:rPr>
  </w:style>
  <w:style w:type="paragraph" w:styleId="3">
    <w:name w:val="heading 3"/>
    <w:basedOn w:val="a"/>
    <w:next w:val="a"/>
    <w:link w:val="30"/>
    <w:semiHidden/>
    <w:unhideWhenUsed/>
    <w:qFormat/>
    <w:rsid w:val="00E45435"/>
    <w:pPr>
      <w:keepNext/>
      <w:widowControl w:val="0"/>
      <w:suppressAutoHyphens/>
      <w:autoSpaceDE w:val="0"/>
      <w:spacing w:before="240" w:after="60" w:line="240" w:lineRule="auto"/>
      <w:outlineLvl w:val="2"/>
    </w:pPr>
    <w:rPr>
      <w:rFonts w:ascii="Arial" w:eastAsia="Times New Roman" w:hAnsi="Arial" w:cs="Arial"/>
      <w:b/>
      <w:bCs/>
      <w:sz w:val="26"/>
      <w:szCs w:val="26"/>
      <w:lang w:eastAsia="ar-SA"/>
    </w:rPr>
  </w:style>
  <w:style w:type="paragraph" w:styleId="4">
    <w:name w:val="heading 4"/>
    <w:basedOn w:val="a"/>
    <w:next w:val="a"/>
    <w:link w:val="40"/>
    <w:semiHidden/>
    <w:unhideWhenUsed/>
    <w:qFormat/>
    <w:rsid w:val="00E45435"/>
    <w:pPr>
      <w:keepNext/>
      <w:spacing w:before="240" w:after="60" w:line="240" w:lineRule="auto"/>
      <w:outlineLvl w:val="3"/>
    </w:pPr>
    <w:rPr>
      <w:rFonts w:ascii="Times New Roman" w:eastAsia="Times New Roman" w:hAnsi="Times New Roman" w:cs="Times New Roman"/>
      <w:b/>
      <w:bCs/>
      <w:sz w:val="28"/>
      <w:szCs w:val="28"/>
    </w:rPr>
  </w:style>
  <w:style w:type="paragraph" w:styleId="5">
    <w:name w:val="heading 5"/>
    <w:basedOn w:val="a"/>
    <w:next w:val="a"/>
    <w:link w:val="50"/>
    <w:semiHidden/>
    <w:unhideWhenUsed/>
    <w:qFormat/>
    <w:rsid w:val="00E45435"/>
    <w:pPr>
      <w:suppressAutoHyphens/>
      <w:spacing w:before="240" w:after="60" w:line="240" w:lineRule="auto"/>
      <w:outlineLvl w:val="4"/>
    </w:pPr>
    <w:rPr>
      <w:rFonts w:ascii="Times New Roman" w:eastAsia="Times New Roman" w:hAnsi="Times New Roman" w:cs="Times New Roman"/>
      <w:b/>
      <w:bCs/>
      <w:i/>
      <w:iCs/>
      <w:sz w:val="26"/>
      <w:szCs w:val="26"/>
      <w:lang w:eastAsia="ar-SA"/>
    </w:rPr>
  </w:style>
  <w:style w:type="paragraph" w:styleId="6">
    <w:name w:val="heading 6"/>
    <w:basedOn w:val="a"/>
    <w:next w:val="a"/>
    <w:link w:val="60"/>
    <w:semiHidden/>
    <w:unhideWhenUsed/>
    <w:qFormat/>
    <w:rsid w:val="00E45435"/>
    <w:pPr>
      <w:spacing w:before="240" w:after="60" w:line="240" w:lineRule="auto"/>
      <w:outlineLvl w:val="5"/>
    </w:pPr>
    <w:rPr>
      <w:rFonts w:ascii="Times New Roman" w:eastAsia="Times New Roman" w:hAnsi="Times New Roman" w:cs="Times New Roman"/>
      <w:b/>
      <w:bCs/>
    </w:rPr>
  </w:style>
  <w:style w:type="paragraph" w:styleId="7">
    <w:name w:val="heading 7"/>
    <w:basedOn w:val="a"/>
    <w:next w:val="a"/>
    <w:link w:val="70"/>
    <w:semiHidden/>
    <w:unhideWhenUsed/>
    <w:qFormat/>
    <w:rsid w:val="00E45435"/>
    <w:pPr>
      <w:spacing w:before="240" w:after="60" w:line="240" w:lineRule="auto"/>
      <w:outlineLvl w:val="6"/>
    </w:pPr>
    <w:rPr>
      <w:rFonts w:ascii="Times New Roman" w:eastAsia="Times New Roman" w:hAnsi="Times New Roman" w:cs="Times New Roman"/>
      <w:sz w:val="24"/>
      <w:szCs w:val="24"/>
    </w:rPr>
  </w:style>
  <w:style w:type="paragraph" w:styleId="9">
    <w:name w:val="heading 9"/>
    <w:basedOn w:val="a"/>
    <w:next w:val="a"/>
    <w:link w:val="90"/>
    <w:uiPriority w:val="9"/>
    <w:semiHidden/>
    <w:unhideWhenUsed/>
    <w:qFormat/>
    <w:rsid w:val="00E45435"/>
    <w:pPr>
      <w:widowControl w:val="0"/>
      <w:suppressAutoHyphens/>
      <w:autoSpaceDE w:val="0"/>
      <w:spacing w:before="240" w:after="60" w:line="240" w:lineRule="auto"/>
      <w:outlineLvl w:val="8"/>
    </w:pPr>
    <w:rPr>
      <w:rFonts w:ascii="Cambria" w:eastAsia="Times New Roman" w:hAnsi="Cambria" w:cs="Times New Roman"/>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45435"/>
    <w:rPr>
      <w:rFonts w:ascii="Times New Roman" w:eastAsia="Times New Roman" w:hAnsi="Times New Roman" w:cs="Times New Roman"/>
      <w:b/>
      <w:color w:val="000000"/>
      <w:spacing w:val="-7"/>
      <w:sz w:val="20"/>
      <w:szCs w:val="20"/>
      <w:shd w:val="clear" w:color="auto" w:fill="FFFFFF"/>
      <w:lang w:eastAsia="ar-SA"/>
    </w:rPr>
  </w:style>
  <w:style w:type="character" w:customStyle="1" w:styleId="20">
    <w:name w:val="Заголовок 2 Знак"/>
    <w:basedOn w:val="a0"/>
    <w:link w:val="2"/>
    <w:rsid w:val="00E45435"/>
    <w:rPr>
      <w:rFonts w:ascii="Times New Roman" w:eastAsia="Times New Roman" w:hAnsi="Times New Roman" w:cs="Times New Roman"/>
      <w:b/>
      <w:color w:val="000000"/>
      <w:spacing w:val="-2"/>
      <w:sz w:val="24"/>
      <w:szCs w:val="20"/>
      <w:shd w:val="clear" w:color="auto" w:fill="FFFFFF"/>
      <w:lang w:eastAsia="ar-SA"/>
    </w:rPr>
  </w:style>
  <w:style w:type="character" w:customStyle="1" w:styleId="30">
    <w:name w:val="Заголовок 3 Знак"/>
    <w:basedOn w:val="a0"/>
    <w:link w:val="3"/>
    <w:semiHidden/>
    <w:rsid w:val="00E45435"/>
    <w:rPr>
      <w:rFonts w:ascii="Arial" w:eastAsia="Times New Roman" w:hAnsi="Arial" w:cs="Arial"/>
      <w:b/>
      <w:bCs/>
      <w:sz w:val="26"/>
      <w:szCs w:val="26"/>
      <w:lang w:eastAsia="ar-SA"/>
    </w:rPr>
  </w:style>
  <w:style w:type="character" w:customStyle="1" w:styleId="40">
    <w:name w:val="Заголовок 4 Знак"/>
    <w:basedOn w:val="a0"/>
    <w:link w:val="4"/>
    <w:semiHidden/>
    <w:rsid w:val="00E45435"/>
    <w:rPr>
      <w:rFonts w:ascii="Times New Roman" w:eastAsia="Times New Roman" w:hAnsi="Times New Roman" w:cs="Times New Roman"/>
      <w:b/>
      <w:bCs/>
      <w:sz w:val="28"/>
      <w:szCs w:val="28"/>
    </w:rPr>
  </w:style>
  <w:style w:type="character" w:customStyle="1" w:styleId="50">
    <w:name w:val="Заголовок 5 Знак"/>
    <w:basedOn w:val="a0"/>
    <w:link w:val="5"/>
    <w:semiHidden/>
    <w:rsid w:val="00E45435"/>
    <w:rPr>
      <w:rFonts w:ascii="Times New Roman" w:eastAsia="Times New Roman" w:hAnsi="Times New Roman" w:cs="Times New Roman"/>
      <w:b/>
      <w:bCs/>
      <w:i/>
      <w:iCs/>
      <w:sz w:val="26"/>
      <w:szCs w:val="26"/>
      <w:lang w:eastAsia="ar-SA"/>
    </w:rPr>
  </w:style>
  <w:style w:type="character" w:customStyle="1" w:styleId="60">
    <w:name w:val="Заголовок 6 Знак"/>
    <w:basedOn w:val="a0"/>
    <w:link w:val="6"/>
    <w:semiHidden/>
    <w:rsid w:val="00E45435"/>
    <w:rPr>
      <w:rFonts w:ascii="Times New Roman" w:eastAsia="Times New Roman" w:hAnsi="Times New Roman" w:cs="Times New Roman"/>
      <w:b/>
      <w:bCs/>
    </w:rPr>
  </w:style>
  <w:style w:type="character" w:customStyle="1" w:styleId="70">
    <w:name w:val="Заголовок 7 Знак"/>
    <w:basedOn w:val="a0"/>
    <w:link w:val="7"/>
    <w:semiHidden/>
    <w:rsid w:val="00E45435"/>
    <w:rPr>
      <w:rFonts w:ascii="Times New Roman" w:eastAsia="Times New Roman" w:hAnsi="Times New Roman" w:cs="Times New Roman"/>
      <w:sz w:val="24"/>
      <w:szCs w:val="24"/>
    </w:rPr>
  </w:style>
  <w:style w:type="character" w:customStyle="1" w:styleId="90">
    <w:name w:val="Заголовок 9 Знак"/>
    <w:basedOn w:val="a0"/>
    <w:link w:val="9"/>
    <w:uiPriority w:val="9"/>
    <w:semiHidden/>
    <w:rsid w:val="00E45435"/>
    <w:rPr>
      <w:rFonts w:ascii="Cambria" w:eastAsia="Times New Roman" w:hAnsi="Cambria" w:cs="Times New Roman"/>
      <w:lang w:eastAsia="ar-SA"/>
    </w:rPr>
  </w:style>
  <w:style w:type="character" w:styleId="a3">
    <w:name w:val="Hyperlink"/>
    <w:uiPriority w:val="99"/>
    <w:unhideWhenUsed/>
    <w:rsid w:val="00E45435"/>
    <w:rPr>
      <w:color w:val="0000FF"/>
      <w:u w:val="single"/>
    </w:rPr>
  </w:style>
  <w:style w:type="character" w:styleId="a4">
    <w:name w:val="FollowedHyperlink"/>
    <w:basedOn w:val="a0"/>
    <w:uiPriority w:val="99"/>
    <w:unhideWhenUsed/>
    <w:rsid w:val="00E45435"/>
    <w:rPr>
      <w:color w:val="800080" w:themeColor="followedHyperlink"/>
      <w:u w:val="single"/>
    </w:rPr>
  </w:style>
  <w:style w:type="paragraph" w:styleId="a5">
    <w:name w:val="Normal (Web)"/>
    <w:basedOn w:val="a"/>
    <w:uiPriority w:val="99"/>
    <w:unhideWhenUsed/>
    <w:rsid w:val="00E45435"/>
    <w:pPr>
      <w:suppressAutoHyphens/>
      <w:spacing w:before="280" w:after="280" w:line="240" w:lineRule="auto"/>
    </w:pPr>
    <w:rPr>
      <w:rFonts w:ascii="Times New Roman" w:eastAsia="Batang" w:hAnsi="Times New Roman" w:cs="Times New Roman"/>
      <w:color w:val="000000"/>
      <w:sz w:val="24"/>
      <w:szCs w:val="24"/>
      <w:lang w:eastAsia="ar-SA"/>
    </w:rPr>
  </w:style>
  <w:style w:type="paragraph" w:styleId="11">
    <w:name w:val="toc 1"/>
    <w:basedOn w:val="a"/>
    <w:next w:val="a"/>
    <w:autoRedefine/>
    <w:uiPriority w:val="39"/>
    <w:unhideWhenUsed/>
    <w:rsid w:val="00E45435"/>
    <w:pPr>
      <w:widowControl w:val="0"/>
      <w:tabs>
        <w:tab w:val="right" w:leader="dot" w:pos="10193"/>
      </w:tabs>
      <w:suppressAutoHyphens/>
      <w:autoSpaceDE w:val="0"/>
      <w:spacing w:after="0" w:line="240" w:lineRule="auto"/>
    </w:pPr>
    <w:rPr>
      <w:rFonts w:ascii="Times New Roman" w:eastAsia="Times New Roman" w:hAnsi="Times New Roman" w:cs="Times New Roman"/>
      <w:sz w:val="24"/>
      <w:szCs w:val="24"/>
    </w:rPr>
  </w:style>
  <w:style w:type="paragraph" w:styleId="a6">
    <w:name w:val="header"/>
    <w:basedOn w:val="a"/>
    <w:link w:val="a7"/>
    <w:uiPriority w:val="99"/>
    <w:unhideWhenUsed/>
    <w:rsid w:val="00E45435"/>
    <w:pPr>
      <w:widowControl w:val="0"/>
      <w:tabs>
        <w:tab w:val="center" w:pos="4677"/>
        <w:tab w:val="right" w:pos="9355"/>
      </w:tabs>
      <w:suppressAutoHyphens/>
      <w:autoSpaceDE w:val="0"/>
      <w:spacing w:after="0" w:line="240" w:lineRule="auto"/>
    </w:pPr>
    <w:rPr>
      <w:rFonts w:ascii="Times New Roman" w:eastAsia="Times New Roman" w:hAnsi="Times New Roman" w:cs="Times New Roman"/>
      <w:sz w:val="20"/>
      <w:szCs w:val="20"/>
      <w:lang w:eastAsia="ar-SA"/>
    </w:rPr>
  </w:style>
  <w:style w:type="character" w:customStyle="1" w:styleId="a7">
    <w:name w:val="Верхний колонтитул Знак"/>
    <w:basedOn w:val="a0"/>
    <w:link w:val="a6"/>
    <w:uiPriority w:val="99"/>
    <w:rsid w:val="00E45435"/>
    <w:rPr>
      <w:rFonts w:ascii="Times New Roman" w:eastAsia="Times New Roman" w:hAnsi="Times New Roman" w:cs="Times New Roman"/>
      <w:sz w:val="20"/>
      <w:szCs w:val="20"/>
      <w:lang w:eastAsia="ar-SA"/>
    </w:rPr>
  </w:style>
  <w:style w:type="paragraph" w:styleId="a8">
    <w:name w:val="footer"/>
    <w:basedOn w:val="a"/>
    <w:link w:val="a9"/>
    <w:uiPriority w:val="99"/>
    <w:unhideWhenUsed/>
    <w:rsid w:val="00E45435"/>
    <w:pPr>
      <w:widowControl w:val="0"/>
      <w:tabs>
        <w:tab w:val="center" w:pos="4677"/>
        <w:tab w:val="right" w:pos="9355"/>
      </w:tabs>
      <w:suppressAutoHyphens/>
      <w:autoSpaceDE w:val="0"/>
      <w:spacing w:after="0" w:line="240" w:lineRule="auto"/>
    </w:pPr>
    <w:rPr>
      <w:rFonts w:ascii="Times New Roman" w:eastAsia="Times New Roman" w:hAnsi="Times New Roman" w:cs="Times New Roman"/>
      <w:sz w:val="20"/>
      <w:szCs w:val="20"/>
      <w:lang w:eastAsia="ar-SA"/>
    </w:rPr>
  </w:style>
  <w:style w:type="character" w:customStyle="1" w:styleId="a9">
    <w:name w:val="Нижний колонтитул Знак"/>
    <w:basedOn w:val="a0"/>
    <w:link w:val="a8"/>
    <w:uiPriority w:val="99"/>
    <w:rsid w:val="00E45435"/>
    <w:rPr>
      <w:rFonts w:ascii="Times New Roman" w:eastAsia="Times New Roman" w:hAnsi="Times New Roman" w:cs="Times New Roman"/>
      <w:sz w:val="20"/>
      <w:szCs w:val="20"/>
      <w:lang w:eastAsia="ar-SA"/>
    </w:rPr>
  </w:style>
  <w:style w:type="paragraph" w:styleId="aa">
    <w:name w:val="Body Text"/>
    <w:basedOn w:val="a"/>
    <w:link w:val="ab"/>
    <w:unhideWhenUsed/>
    <w:rsid w:val="00E45435"/>
    <w:pPr>
      <w:widowControl w:val="0"/>
      <w:suppressAutoHyphens/>
      <w:spacing w:after="120" w:line="240" w:lineRule="auto"/>
    </w:pPr>
    <w:rPr>
      <w:rFonts w:ascii="Times New Roman" w:eastAsia="Arial Unicode MS" w:hAnsi="Times New Roman" w:cs="Times New Roman"/>
      <w:kern w:val="2"/>
      <w:sz w:val="24"/>
      <w:szCs w:val="24"/>
      <w:lang w:eastAsia="ar-SA"/>
    </w:rPr>
  </w:style>
  <w:style w:type="character" w:customStyle="1" w:styleId="ab">
    <w:name w:val="Основной текст Знак"/>
    <w:basedOn w:val="a0"/>
    <w:link w:val="aa"/>
    <w:rsid w:val="00E45435"/>
    <w:rPr>
      <w:rFonts w:ascii="Times New Roman" w:eastAsia="Arial Unicode MS" w:hAnsi="Times New Roman" w:cs="Times New Roman"/>
      <w:kern w:val="2"/>
      <w:sz w:val="24"/>
      <w:szCs w:val="24"/>
      <w:lang w:eastAsia="ar-SA"/>
    </w:rPr>
  </w:style>
  <w:style w:type="paragraph" w:styleId="ac">
    <w:name w:val="List"/>
    <w:basedOn w:val="aa"/>
    <w:unhideWhenUsed/>
    <w:rsid w:val="00E45435"/>
    <w:rPr>
      <w:rFonts w:ascii="Arial" w:hAnsi="Arial" w:cs="Tahoma"/>
    </w:rPr>
  </w:style>
  <w:style w:type="paragraph" w:styleId="ad">
    <w:name w:val="Title"/>
    <w:basedOn w:val="a"/>
    <w:link w:val="ae"/>
    <w:qFormat/>
    <w:rsid w:val="00E45435"/>
    <w:pPr>
      <w:spacing w:after="0" w:line="240" w:lineRule="auto"/>
      <w:jc w:val="center"/>
    </w:pPr>
    <w:rPr>
      <w:rFonts w:ascii="Times New Roman" w:eastAsia="Times New Roman" w:hAnsi="Times New Roman" w:cs="Times New Roman"/>
      <w:sz w:val="28"/>
      <w:szCs w:val="20"/>
    </w:rPr>
  </w:style>
  <w:style w:type="character" w:customStyle="1" w:styleId="ae">
    <w:name w:val="Заголовок Знак"/>
    <w:basedOn w:val="a0"/>
    <w:link w:val="ad"/>
    <w:rsid w:val="00E45435"/>
    <w:rPr>
      <w:rFonts w:ascii="Times New Roman" w:eastAsia="Times New Roman" w:hAnsi="Times New Roman" w:cs="Times New Roman"/>
      <w:sz w:val="28"/>
      <w:szCs w:val="20"/>
    </w:rPr>
  </w:style>
  <w:style w:type="paragraph" w:styleId="af">
    <w:name w:val="Body Text Indent"/>
    <w:basedOn w:val="a"/>
    <w:link w:val="af0"/>
    <w:unhideWhenUsed/>
    <w:rsid w:val="00E45435"/>
    <w:pPr>
      <w:shd w:val="clear" w:color="auto" w:fill="FFFFFF"/>
      <w:suppressAutoHyphens/>
      <w:spacing w:after="0" w:line="240" w:lineRule="auto"/>
      <w:ind w:firstLine="720"/>
      <w:jc w:val="center"/>
    </w:pPr>
    <w:rPr>
      <w:rFonts w:ascii="Times New Roman" w:eastAsia="Times New Roman" w:hAnsi="Times New Roman" w:cs="Times New Roman"/>
      <w:b/>
      <w:color w:val="000000"/>
      <w:spacing w:val="-1"/>
      <w:sz w:val="24"/>
      <w:szCs w:val="20"/>
      <w:lang w:eastAsia="ar-SA"/>
    </w:rPr>
  </w:style>
  <w:style w:type="character" w:customStyle="1" w:styleId="af0">
    <w:name w:val="Основной текст с отступом Знак"/>
    <w:basedOn w:val="a0"/>
    <w:link w:val="af"/>
    <w:rsid w:val="00E45435"/>
    <w:rPr>
      <w:rFonts w:ascii="Times New Roman" w:eastAsia="Times New Roman" w:hAnsi="Times New Roman" w:cs="Times New Roman"/>
      <w:b/>
      <w:color w:val="000000"/>
      <w:spacing w:val="-1"/>
      <w:sz w:val="24"/>
      <w:szCs w:val="20"/>
      <w:shd w:val="clear" w:color="auto" w:fill="FFFFFF"/>
      <w:lang w:eastAsia="ar-SA"/>
    </w:rPr>
  </w:style>
  <w:style w:type="paragraph" w:styleId="21">
    <w:name w:val="Body Text 2"/>
    <w:basedOn w:val="a"/>
    <w:link w:val="22"/>
    <w:uiPriority w:val="99"/>
    <w:unhideWhenUsed/>
    <w:rsid w:val="00E45435"/>
    <w:pPr>
      <w:widowControl w:val="0"/>
      <w:suppressAutoHyphens/>
      <w:autoSpaceDE w:val="0"/>
      <w:spacing w:after="120" w:line="480" w:lineRule="auto"/>
    </w:pPr>
    <w:rPr>
      <w:rFonts w:ascii="Times New Roman" w:eastAsia="Times New Roman" w:hAnsi="Times New Roman" w:cs="Times New Roman"/>
      <w:sz w:val="20"/>
      <w:szCs w:val="20"/>
      <w:lang w:eastAsia="ar-SA"/>
    </w:rPr>
  </w:style>
  <w:style w:type="character" w:customStyle="1" w:styleId="22">
    <w:name w:val="Основной текст 2 Знак"/>
    <w:basedOn w:val="a0"/>
    <w:link w:val="21"/>
    <w:uiPriority w:val="99"/>
    <w:rsid w:val="00E45435"/>
    <w:rPr>
      <w:rFonts w:ascii="Times New Roman" w:eastAsia="Times New Roman" w:hAnsi="Times New Roman" w:cs="Times New Roman"/>
      <w:sz w:val="20"/>
      <w:szCs w:val="20"/>
      <w:lang w:eastAsia="ar-SA"/>
    </w:rPr>
  </w:style>
  <w:style w:type="paragraph" w:styleId="31">
    <w:name w:val="Body Text 3"/>
    <w:basedOn w:val="a"/>
    <w:link w:val="32"/>
    <w:unhideWhenUsed/>
    <w:rsid w:val="00E45435"/>
    <w:pPr>
      <w:spacing w:after="0" w:line="240" w:lineRule="auto"/>
    </w:pPr>
    <w:rPr>
      <w:rFonts w:ascii="Times New Roman" w:eastAsia="Times New Roman" w:hAnsi="Times New Roman" w:cs="Times New Roman"/>
      <w:sz w:val="28"/>
      <w:szCs w:val="24"/>
    </w:rPr>
  </w:style>
  <w:style w:type="character" w:customStyle="1" w:styleId="32">
    <w:name w:val="Основной текст 3 Знак"/>
    <w:basedOn w:val="a0"/>
    <w:link w:val="31"/>
    <w:rsid w:val="00E45435"/>
    <w:rPr>
      <w:rFonts w:ascii="Times New Roman" w:eastAsia="Times New Roman" w:hAnsi="Times New Roman" w:cs="Times New Roman"/>
      <w:sz w:val="28"/>
      <w:szCs w:val="24"/>
    </w:rPr>
  </w:style>
  <w:style w:type="paragraph" w:styleId="23">
    <w:name w:val="Body Text Indent 2"/>
    <w:basedOn w:val="a"/>
    <w:link w:val="24"/>
    <w:unhideWhenUsed/>
    <w:rsid w:val="00E45435"/>
    <w:pPr>
      <w:widowControl w:val="0"/>
      <w:suppressAutoHyphens/>
      <w:autoSpaceDE w:val="0"/>
      <w:spacing w:after="120" w:line="480" w:lineRule="auto"/>
      <w:ind w:left="283"/>
    </w:pPr>
    <w:rPr>
      <w:rFonts w:ascii="Times New Roman" w:eastAsia="Times New Roman" w:hAnsi="Times New Roman" w:cs="Times New Roman"/>
      <w:sz w:val="20"/>
      <w:szCs w:val="20"/>
      <w:lang w:eastAsia="ar-SA"/>
    </w:rPr>
  </w:style>
  <w:style w:type="character" w:customStyle="1" w:styleId="24">
    <w:name w:val="Основной текст с отступом 2 Знак"/>
    <w:basedOn w:val="a0"/>
    <w:link w:val="23"/>
    <w:rsid w:val="00E45435"/>
    <w:rPr>
      <w:rFonts w:ascii="Times New Roman" w:eastAsia="Times New Roman" w:hAnsi="Times New Roman" w:cs="Times New Roman"/>
      <w:sz w:val="20"/>
      <w:szCs w:val="20"/>
      <w:lang w:eastAsia="ar-SA"/>
    </w:rPr>
  </w:style>
  <w:style w:type="paragraph" w:styleId="33">
    <w:name w:val="Body Text Indent 3"/>
    <w:basedOn w:val="a"/>
    <w:link w:val="34"/>
    <w:unhideWhenUsed/>
    <w:rsid w:val="00E45435"/>
    <w:pPr>
      <w:spacing w:after="120" w:line="240" w:lineRule="auto"/>
      <w:ind w:left="283"/>
    </w:pPr>
    <w:rPr>
      <w:rFonts w:ascii="Times New Roman" w:eastAsia="Times New Roman" w:hAnsi="Times New Roman" w:cs="Times New Roman"/>
      <w:sz w:val="16"/>
      <w:szCs w:val="16"/>
    </w:rPr>
  </w:style>
  <w:style w:type="character" w:customStyle="1" w:styleId="34">
    <w:name w:val="Основной текст с отступом 3 Знак"/>
    <w:basedOn w:val="a0"/>
    <w:link w:val="33"/>
    <w:rsid w:val="00E45435"/>
    <w:rPr>
      <w:rFonts w:ascii="Times New Roman" w:eastAsia="Times New Roman" w:hAnsi="Times New Roman" w:cs="Times New Roman"/>
      <w:sz w:val="16"/>
      <w:szCs w:val="16"/>
    </w:rPr>
  </w:style>
  <w:style w:type="paragraph" w:styleId="af1">
    <w:name w:val="Document Map"/>
    <w:basedOn w:val="a"/>
    <w:link w:val="af2"/>
    <w:uiPriority w:val="99"/>
    <w:unhideWhenUsed/>
    <w:rsid w:val="00E45435"/>
    <w:pPr>
      <w:widowControl w:val="0"/>
      <w:suppressAutoHyphens/>
      <w:autoSpaceDE w:val="0"/>
      <w:spacing w:after="0" w:line="240" w:lineRule="auto"/>
    </w:pPr>
    <w:rPr>
      <w:rFonts w:ascii="Tahoma" w:eastAsia="Times New Roman" w:hAnsi="Tahoma" w:cs="Tahoma"/>
      <w:sz w:val="16"/>
      <w:szCs w:val="16"/>
      <w:lang w:eastAsia="ar-SA"/>
    </w:rPr>
  </w:style>
  <w:style w:type="character" w:customStyle="1" w:styleId="af2">
    <w:name w:val="Схема документа Знак"/>
    <w:basedOn w:val="a0"/>
    <w:link w:val="af1"/>
    <w:uiPriority w:val="99"/>
    <w:rsid w:val="00E45435"/>
    <w:rPr>
      <w:rFonts w:ascii="Tahoma" w:eastAsia="Times New Roman" w:hAnsi="Tahoma" w:cs="Tahoma"/>
      <w:sz w:val="16"/>
      <w:szCs w:val="16"/>
      <w:lang w:eastAsia="ar-SA"/>
    </w:rPr>
  </w:style>
  <w:style w:type="paragraph" w:styleId="af3">
    <w:name w:val="Plain Text"/>
    <w:basedOn w:val="a"/>
    <w:link w:val="af4"/>
    <w:unhideWhenUsed/>
    <w:rsid w:val="00E45435"/>
    <w:pPr>
      <w:spacing w:after="0" w:line="240" w:lineRule="auto"/>
    </w:pPr>
    <w:rPr>
      <w:rFonts w:ascii="Courier New" w:eastAsia="Times New Roman" w:hAnsi="Courier New" w:cs="Courier New"/>
      <w:sz w:val="20"/>
      <w:szCs w:val="20"/>
    </w:rPr>
  </w:style>
  <w:style w:type="character" w:customStyle="1" w:styleId="af4">
    <w:name w:val="Текст Знак"/>
    <w:basedOn w:val="a0"/>
    <w:link w:val="af3"/>
    <w:rsid w:val="00E45435"/>
    <w:rPr>
      <w:rFonts w:ascii="Courier New" w:eastAsia="Times New Roman" w:hAnsi="Courier New" w:cs="Courier New"/>
      <w:sz w:val="20"/>
      <w:szCs w:val="20"/>
    </w:rPr>
  </w:style>
  <w:style w:type="paragraph" w:styleId="af5">
    <w:name w:val="Balloon Text"/>
    <w:basedOn w:val="a"/>
    <w:link w:val="af6"/>
    <w:uiPriority w:val="99"/>
    <w:unhideWhenUsed/>
    <w:rsid w:val="00E45435"/>
    <w:pPr>
      <w:widowControl w:val="0"/>
      <w:suppressAutoHyphens/>
      <w:autoSpaceDE w:val="0"/>
      <w:spacing w:after="0" w:line="240" w:lineRule="auto"/>
    </w:pPr>
    <w:rPr>
      <w:rFonts w:ascii="Tahoma" w:eastAsia="Times New Roman" w:hAnsi="Tahoma" w:cs="Tahoma"/>
      <w:sz w:val="16"/>
      <w:szCs w:val="16"/>
      <w:lang w:eastAsia="ar-SA"/>
    </w:rPr>
  </w:style>
  <w:style w:type="character" w:customStyle="1" w:styleId="af6">
    <w:name w:val="Текст выноски Знак"/>
    <w:basedOn w:val="a0"/>
    <w:link w:val="af5"/>
    <w:uiPriority w:val="99"/>
    <w:rsid w:val="00E45435"/>
    <w:rPr>
      <w:rFonts w:ascii="Tahoma" w:eastAsia="Times New Roman" w:hAnsi="Tahoma" w:cs="Tahoma"/>
      <w:sz w:val="16"/>
      <w:szCs w:val="16"/>
      <w:lang w:eastAsia="ar-SA"/>
    </w:rPr>
  </w:style>
  <w:style w:type="character" w:customStyle="1" w:styleId="af7">
    <w:name w:val="Без интервала Знак"/>
    <w:link w:val="af8"/>
    <w:uiPriority w:val="1"/>
    <w:locked/>
    <w:rsid w:val="00E45435"/>
    <w:rPr>
      <w:rFonts w:ascii="Calibri" w:hAnsi="Calibri"/>
    </w:rPr>
  </w:style>
  <w:style w:type="paragraph" w:styleId="af8">
    <w:name w:val="No Spacing"/>
    <w:link w:val="af7"/>
    <w:uiPriority w:val="1"/>
    <w:qFormat/>
    <w:rsid w:val="00E45435"/>
    <w:pPr>
      <w:spacing w:after="0" w:line="240" w:lineRule="auto"/>
    </w:pPr>
    <w:rPr>
      <w:rFonts w:ascii="Calibri" w:hAnsi="Calibri"/>
    </w:rPr>
  </w:style>
  <w:style w:type="paragraph" w:styleId="af9">
    <w:name w:val="List Paragraph"/>
    <w:basedOn w:val="a"/>
    <w:uiPriority w:val="34"/>
    <w:qFormat/>
    <w:rsid w:val="00E45435"/>
    <w:pPr>
      <w:spacing w:after="0" w:line="240" w:lineRule="auto"/>
      <w:ind w:left="720"/>
      <w:contextualSpacing/>
    </w:pPr>
    <w:rPr>
      <w:rFonts w:ascii="Times New Roman" w:eastAsia="Batang" w:hAnsi="Times New Roman" w:cs="Times New Roman"/>
      <w:sz w:val="24"/>
      <w:szCs w:val="24"/>
      <w:lang w:eastAsia="ko-KR"/>
    </w:rPr>
  </w:style>
  <w:style w:type="paragraph" w:customStyle="1" w:styleId="12">
    <w:name w:val="Заголовок1"/>
    <w:basedOn w:val="a"/>
    <w:next w:val="aa"/>
    <w:rsid w:val="00E45435"/>
    <w:pPr>
      <w:keepNext/>
      <w:widowControl w:val="0"/>
      <w:suppressAutoHyphens/>
      <w:autoSpaceDE w:val="0"/>
      <w:spacing w:before="240" w:after="120" w:line="240" w:lineRule="auto"/>
    </w:pPr>
    <w:rPr>
      <w:rFonts w:ascii="Arial" w:eastAsia="Lucida Sans Unicode" w:hAnsi="Arial" w:cs="Tahoma"/>
      <w:sz w:val="28"/>
      <w:szCs w:val="28"/>
      <w:lang w:eastAsia="ar-SA"/>
    </w:rPr>
  </w:style>
  <w:style w:type="paragraph" w:customStyle="1" w:styleId="35">
    <w:name w:val="Название3"/>
    <w:basedOn w:val="a"/>
    <w:rsid w:val="00E45435"/>
    <w:pPr>
      <w:widowControl w:val="0"/>
      <w:suppressLineNumbers/>
      <w:suppressAutoHyphens/>
      <w:autoSpaceDE w:val="0"/>
      <w:spacing w:before="120" w:after="120" w:line="240" w:lineRule="auto"/>
    </w:pPr>
    <w:rPr>
      <w:rFonts w:ascii="Arial" w:eastAsia="Times New Roman" w:hAnsi="Arial" w:cs="Tahoma"/>
      <w:i/>
      <w:iCs/>
      <w:sz w:val="24"/>
      <w:szCs w:val="24"/>
      <w:lang w:eastAsia="ar-SA"/>
    </w:rPr>
  </w:style>
  <w:style w:type="paragraph" w:customStyle="1" w:styleId="36">
    <w:name w:val="Указатель3"/>
    <w:basedOn w:val="a"/>
    <w:rsid w:val="00E45435"/>
    <w:pPr>
      <w:widowControl w:val="0"/>
      <w:suppressLineNumbers/>
      <w:suppressAutoHyphens/>
      <w:autoSpaceDE w:val="0"/>
      <w:spacing w:after="0" w:line="240" w:lineRule="auto"/>
    </w:pPr>
    <w:rPr>
      <w:rFonts w:ascii="Arial" w:eastAsia="Times New Roman" w:hAnsi="Arial" w:cs="Tahoma"/>
      <w:sz w:val="20"/>
      <w:szCs w:val="20"/>
      <w:lang w:eastAsia="ar-SA"/>
    </w:rPr>
  </w:style>
  <w:style w:type="paragraph" w:customStyle="1" w:styleId="25">
    <w:name w:val="Название2"/>
    <w:basedOn w:val="a"/>
    <w:rsid w:val="00E45435"/>
    <w:pPr>
      <w:widowControl w:val="0"/>
      <w:suppressLineNumbers/>
      <w:suppressAutoHyphens/>
      <w:autoSpaceDE w:val="0"/>
      <w:spacing w:before="120" w:after="120" w:line="240" w:lineRule="auto"/>
    </w:pPr>
    <w:rPr>
      <w:rFonts w:ascii="Arial" w:eastAsia="Times New Roman" w:hAnsi="Arial" w:cs="Tahoma"/>
      <w:i/>
      <w:iCs/>
      <w:sz w:val="24"/>
      <w:szCs w:val="24"/>
      <w:lang w:eastAsia="ar-SA"/>
    </w:rPr>
  </w:style>
  <w:style w:type="paragraph" w:customStyle="1" w:styleId="26">
    <w:name w:val="Указатель2"/>
    <w:basedOn w:val="a"/>
    <w:rsid w:val="00E45435"/>
    <w:pPr>
      <w:widowControl w:val="0"/>
      <w:suppressLineNumbers/>
      <w:suppressAutoHyphens/>
      <w:autoSpaceDE w:val="0"/>
      <w:spacing w:after="0" w:line="240" w:lineRule="auto"/>
    </w:pPr>
    <w:rPr>
      <w:rFonts w:ascii="Arial" w:eastAsia="Times New Roman" w:hAnsi="Arial" w:cs="Tahoma"/>
      <w:sz w:val="20"/>
      <w:szCs w:val="20"/>
      <w:lang w:eastAsia="ar-SA"/>
    </w:rPr>
  </w:style>
  <w:style w:type="paragraph" w:customStyle="1" w:styleId="13">
    <w:name w:val="Название1"/>
    <w:basedOn w:val="a"/>
    <w:rsid w:val="00E45435"/>
    <w:pPr>
      <w:widowControl w:val="0"/>
      <w:suppressLineNumbers/>
      <w:suppressAutoHyphens/>
      <w:autoSpaceDE w:val="0"/>
      <w:spacing w:before="120" w:after="120" w:line="240" w:lineRule="auto"/>
    </w:pPr>
    <w:rPr>
      <w:rFonts w:ascii="Arial" w:eastAsia="Times New Roman" w:hAnsi="Arial" w:cs="Tahoma"/>
      <w:i/>
      <w:iCs/>
      <w:sz w:val="24"/>
      <w:szCs w:val="24"/>
      <w:lang w:eastAsia="ar-SA"/>
    </w:rPr>
  </w:style>
  <w:style w:type="paragraph" w:customStyle="1" w:styleId="14">
    <w:name w:val="Указатель1"/>
    <w:basedOn w:val="a"/>
    <w:rsid w:val="00E45435"/>
    <w:pPr>
      <w:widowControl w:val="0"/>
      <w:suppressLineNumbers/>
      <w:suppressAutoHyphens/>
      <w:autoSpaceDE w:val="0"/>
      <w:spacing w:after="0" w:line="240" w:lineRule="auto"/>
    </w:pPr>
    <w:rPr>
      <w:rFonts w:ascii="Arial" w:eastAsia="Times New Roman" w:hAnsi="Arial" w:cs="Tahoma"/>
      <w:sz w:val="20"/>
      <w:szCs w:val="20"/>
      <w:lang w:eastAsia="ar-SA"/>
    </w:rPr>
  </w:style>
  <w:style w:type="paragraph" w:customStyle="1" w:styleId="afa">
    <w:name w:val="Основной текст с от"/>
    <w:basedOn w:val="a"/>
    <w:rsid w:val="00E45435"/>
    <w:pPr>
      <w:widowControl w:val="0"/>
      <w:suppressAutoHyphens/>
      <w:spacing w:after="0" w:line="240" w:lineRule="auto"/>
      <w:ind w:firstLine="720"/>
    </w:pPr>
    <w:rPr>
      <w:rFonts w:ascii="Times New Roman" w:eastAsia="Arial Unicode MS" w:hAnsi="Times New Roman" w:cs="Times New Roman"/>
      <w:b/>
      <w:kern w:val="2"/>
      <w:sz w:val="24"/>
      <w:szCs w:val="24"/>
      <w:lang w:eastAsia="ar-SA"/>
    </w:rPr>
  </w:style>
  <w:style w:type="paragraph" w:customStyle="1" w:styleId="310">
    <w:name w:val="Основной текст 31"/>
    <w:basedOn w:val="a"/>
    <w:rsid w:val="00E45435"/>
    <w:pPr>
      <w:widowControl w:val="0"/>
      <w:suppressAutoHyphens/>
      <w:spacing w:after="0" w:line="240" w:lineRule="auto"/>
      <w:jc w:val="both"/>
    </w:pPr>
    <w:rPr>
      <w:rFonts w:ascii="Times New Roman" w:eastAsia="Arial Unicode MS" w:hAnsi="Times New Roman" w:cs="Times New Roman"/>
      <w:kern w:val="2"/>
      <w:sz w:val="26"/>
      <w:szCs w:val="24"/>
      <w:lang w:eastAsia="ar-SA"/>
    </w:rPr>
  </w:style>
  <w:style w:type="paragraph" w:customStyle="1" w:styleId="afb">
    <w:name w:val="Содержимое таблицы"/>
    <w:basedOn w:val="a"/>
    <w:rsid w:val="00E45435"/>
    <w:pPr>
      <w:widowControl w:val="0"/>
      <w:suppressLineNumbers/>
      <w:suppressAutoHyphens/>
      <w:autoSpaceDE w:val="0"/>
      <w:spacing w:after="0" w:line="240" w:lineRule="auto"/>
    </w:pPr>
    <w:rPr>
      <w:rFonts w:ascii="Times New Roman" w:eastAsia="Times New Roman" w:hAnsi="Times New Roman" w:cs="Times New Roman"/>
      <w:sz w:val="20"/>
      <w:szCs w:val="20"/>
      <w:lang w:eastAsia="ar-SA"/>
    </w:rPr>
  </w:style>
  <w:style w:type="paragraph" w:customStyle="1" w:styleId="afc">
    <w:name w:val="Заголовок таблицы"/>
    <w:basedOn w:val="afb"/>
    <w:rsid w:val="00E45435"/>
    <w:pPr>
      <w:jc w:val="center"/>
    </w:pPr>
    <w:rPr>
      <w:b/>
      <w:bCs/>
    </w:rPr>
  </w:style>
  <w:style w:type="paragraph" w:customStyle="1" w:styleId="afd">
    <w:name w:val="Содержимое врезки"/>
    <w:basedOn w:val="aa"/>
    <w:rsid w:val="00E45435"/>
  </w:style>
  <w:style w:type="paragraph" w:customStyle="1" w:styleId="afe">
    <w:name w:val="Знак Знак Знак Знак"/>
    <w:basedOn w:val="a"/>
    <w:rsid w:val="00E45435"/>
    <w:pPr>
      <w:spacing w:after="160" w:line="240" w:lineRule="exact"/>
    </w:pPr>
    <w:rPr>
      <w:rFonts w:ascii="Verdana" w:eastAsia="Times New Roman" w:hAnsi="Verdana" w:cs="Times New Roman"/>
      <w:sz w:val="20"/>
      <w:szCs w:val="20"/>
      <w:lang w:val="en-US" w:eastAsia="en-US"/>
    </w:rPr>
  </w:style>
  <w:style w:type="paragraph" w:customStyle="1" w:styleId="Default">
    <w:name w:val="Default"/>
    <w:rsid w:val="00E45435"/>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Bodytext">
    <w:name w:val="Body text_"/>
    <w:link w:val="15"/>
    <w:locked/>
    <w:rsid w:val="00E45435"/>
    <w:rPr>
      <w:sz w:val="28"/>
      <w:szCs w:val="28"/>
      <w:shd w:val="clear" w:color="auto" w:fill="FFFFFF"/>
    </w:rPr>
  </w:style>
  <w:style w:type="paragraph" w:customStyle="1" w:styleId="15">
    <w:name w:val="Основной текст1"/>
    <w:basedOn w:val="a"/>
    <w:link w:val="Bodytext"/>
    <w:rsid w:val="00E45435"/>
    <w:pPr>
      <w:shd w:val="clear" w:color="auto" w:fill="FFFFFF"/>
      <w:spacing w:after="0" w:line="317" w:lineRule="exact"/>
      <w:jc w:val="both"/>
    </w:pPr>
    <w:rPr>
      <w:sz w:val="28"/>
      <w:szCs w:val="28"/>
    </w:rPr>
  </w:style>
  <w:style w:type="character" w:customStyle="1" w:styleId="Bodytext2">
    <w:name w:val="Body text (2)_"/>
    <w:link w:val="Bodytext20"/>
    <w:locked/>
    <w:rsid w:val="00E45435"/>
    <w:rPr>
      <w:sz w:val="28"/>
      <w:szCs w:val="28"/>
      <w:shd w:val="clear" w:color="auto" w:fill="FFFFFF"/>
    </w:rPr>
  </w:style>
  <w:style w:type="paragraph" w:customStyle="1" w:styleId="Bodytext20">
    <w:name w:val="Body text (2)"/>
    <w:basedOn w:val="a"/>
    <w:link w:val="Bodytext2"/>
    <w:rsid w:val="00E45435"/>
    <w:pPr>
      <w:shd w:val="clear" w:color="auto" w:fill="FFFFFF"/>
      <w:spacing w:before="420" w:after="300" w:line="322" w:lineRule="exact"/>
    </w:pPr>
    <w:rPr>
      <w:sz w:val="28"/>
      <w:szCs w:val="28"/>
    </w:rPr>
  </w:style>
  <w:style w:type="paragraph" w:customStyle="1" w:styleId="c3c2">
    <w:name w:val="c3 c2"/>
    <w:basedOn w:val="a"/>
    <w:rsid w:val="00E4543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ormalweb">
    <w:name w:val="normalweb"/>
    <w:basedOn w:val="a"/>
    <w:rsid w:val="00E4543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5">
    <w:name w:val="c5"/>
    <w:basedOn w:val="a"/>
    <w:rsid w:val="00E45435"/>
    <w:pPr>
      <w:spacing w:before="75" w:after="75" w:line="240" w:lineRule="auto"/>
    </w:pPr>
    <w:rPr>
      <w:rFonts w:ascii="Times New Roman" w:eastAsia="Calibri" w:hAnsi="Times New Roman" w:cs="Times New Roman"/>
      <w:sz w:val="24"/>
      <w:szCs w:val="24"/>
    </w:rPr>
  </w:style>
  <w:style w:type="paragraph" w:customStyle="1" w:styleId="Style5">
    <w:name w:val="Style5"/>
    <w:basedOn w:val="a"/>
    <w:rsid w:val="00E45435"/>
    <w:pPr>
      <w:widowControl w:val="0"/>
      <w:autoSpaceDE w:val="0"/>
      <w:autoSpaceDN w:val="0"/>
      <w:adjustRightInd w:val="0"/>
      <w:spacing w:after="0" w:line="259" w:lineRule="exact"/>
    </w:pPr>
    <w:rPr>
      <w:rFonts w:ascii="Times New Roman" w:eastAsia="Times New Roman" w:hAnsi="Times New Roman" w:cs="Times New Roman"/>
      <w:sz w:val="24"/>
      <w:szCs w:val="24"/>
    </w:rPr>
  </w:style>
  <w:style w:type="paragraph" w:customStyle="1" w:styleId="aff">
    <w:name w:val="Знак"/>
    <w:basedOn w:val="a"/>
    <w:rsid w:val="00E45435"/>
    <w:pPr>
      <w:spacing w:after="160" w:line="240" w:lineRule="exact"/>
    </w:pPr>
    <w:rPr>
      <w:rFonts w:ascii="Verdana" w:eastAsia="Times New Roman" w:hAnsi="Verdana" w:cs="Times New Roman"/>
      <w:sz w:val="20"/>
      <w:szCs w:val="20"/>
      <w:lang w:val="en-US" w:eastAsia="en-US"/>
    </w:rPr>
  </w:style>
  <w:style w:type="paragraph" w:customStyle="1" w:styleId="aff0">
    <w:name w:val="Основной текс мой"/>
    <w:basedOn w:val="aa"/>
    <w:qFormat/>
    <w:rsid w:val="00E45435"/>
    <w:pPr>
      <w:widowControl/>
      <w:suppressAutoHyphens w:val="0"/>
      <w:spacing w:after="0"/>
      <w:ind w:firstLine="567"/>
      <w:jc w:val="both"/>
    </w:pPr>
    <w:rPr>
      <w:rFonts w:eastAsia="Times New Roman"/>
      <w:kern w:val="0"/>
      <w:szCs w:val="20"/>
      <w:lang w:eastAsia="ru-RU"/>
    </w:rPr>
  </w:style>
  <w:style w:type="character" w:customStyle="1" w:styleId="WW8Num1z0">
    <w:name w:val="WW8Num1z0"/>
    <w:rsid w:val="00E45435"/>
    <w:rPr>
      <w:rFonts w:ascii="Symbol" w:hAnsi="Symbol" w:cs="OpenSymbol" w:hint="default"/>
    </w:rPr>
  </w:style>
  <w:style w:type="character" w:customStyle="1" w:styleId="WW8Num1z1">
    <w:name w:val="WW8Num1z1"/>
    <w:rsid w:val="00E45435"/>
    <w:rPr>
      <w:rFonts w:ascii="Courier New" w:hAnsi="Courier New" w:cs="Courier New" w:hint="default"/>
    </w:rPr>
  </w:style>
  <w:style w:type="character" w:customStyle="1" w:styleId="WW8Num1z2">
    <w:name w:val="WW8Num1z2"/>
    <w:rsid w:val="00E45435"/>
    <w:rPr>
      <w:rFonts w:ascii="Wingdings" w:hAnsi="Wingdings" w:hint="default"/>
    </w:rPr>
  </w:style>
  <w:style w:type="character" w:customStyle="1" w:styleId="WW8Num2z0">
    <w:name w:val="WW8Num2z0"/>
    <w:rsid w:val="00E45435"/>
    <w:rPr>
      <w:rFonts w:ascii="Symbol" w:hAnsi="Symbol" w:cs="OpenSymbol" w:hint="default"/>
    </w:rPr>
  </w:style>
  <w:style w:type="character" w:customStyle="1" w:styleId="WW8Num3z0">
    <w:name w:val="WW8Num3z0"/>
    <w:rsid w:val="00E45435"/>
    <w:rPr>
      <w:rFonts w:ascii="Symbol" w:hAnsi="Symbol" w:hint="default"/>
    </w:rPr>
  </w:style>
  <w:style w:type="character" w:customStyle="1" w:styleId="WW8Num4z0">
    <w:name w:val="WW8Num4z0"/>
    <w:rsid w:val="00E45435"/>
    <w:rPr>
      <w:rFonts w:ascii="Symbol" w:hAnsi="Symbol" w:hint="default"/>
    </w:rPr>
  </w:style>
  <w:style w:type="character" w:customStyle="1" w:styleId="WW8Num5z0">
    <w:name w:val="WW8Num5z0"/>
    <w:rsid w:val="00E45435"/>
    <w:rPr>
      <w:rFonts w:ascii="Symbol" w:hAnsi="Symbol" w:hint="default"/>
    </w:rPr>
  </w:style>
  <w:style w:type="character" w:customStyle="1" w:styleId="WW8Num6z0">
    <w:name w:val="WW8Num6z0"/>
    <w:rsid w:val="00E45435"/>
    <w:rPr>
      <w:rFonts w:ascii="Times New Roman" w:hAnsi="Times New Roman" w:cs="Times New Roman" w:hint="default"/>
    </w:rPr>
  </w:style>
  <w:style w:type="character" w:customStyle="1" w:styleId="WW8Num8z0">
    <w:name w:val="WW8Num8z0"/>
    <w:rsid w:val="00E45435"/>
    <w:rPr>
      <w:rFonts w:ascii="Symbol" w:hAnsi="Symbol" w:hint="default"/>
      <w:sz w:val="24"/>
      <w:szCs w:val="24"/>
    </w:rPr>
  </w:style>
  <w:style w:type="character" w:customStyle="1" w:styleId="WW8Num9z0">
    <w:name w:val="WW8Num9z0"/>
    <w:rsid w:val="00E45435"/>
    <w:rPr>
      <w:rFonts w:ascii="Symbol" w:hAnsi="Symbol" w:hint="default"/>
    </w:rPr>
  </w:style>
  <w:style w:type="character" w:customStyle="1" w:styleId="WW8Num9z2">
    <w:name w:val="WW8Num9z2"/>
    <w:rsid w:val="00E45435"/>
    <w:rPr>
      <w:rFonts w:ascii="Wingdings" w:hAnsi="Wingdings" w:hint="default"/>
    </w:rPr>
  </w:style>
  <w:style w:type="character" w:customStyle="1" w:styleId="WW8Num9z4">
    <w:name w:val="WW8Num9z4"/>
    <w:rsid w:val="00E45435"/>
    <w:rPr>
      <w:rFonts w:ascii="Courier New" w:hAnsi="Courier New" w:cs="Courier New" w:hint="default"/>
    </w:rPr>
  </w:style>
  <w:style w:type="character" w:customStyle="1" w:styleId="WW8Num10z0">
    <w:name w:val="WW8Num10z0"/>
    <w:rsid w:val="00E45435"/>
    <w:rPr>
      <w:rFonts w:ascii="Symbol" w:hAnsi="Symbol" w:hint="default"/>
      <w:sz w:val="24"/>
      <w:szCs w:val="24"/>
    </w:rPr>
  </w:style>
  <w:style w:type="character" w:customStyle="1" w:styleId="WW8Num11z0">
    <w:name w:val="WW8Num11z0"/>
    <w:rsid w:val="00E45435"/>
    <w:rPr>
      <w:rFonts w:ascii="Times New Roman" w:hAnsi="Times New Roman" w:cs="Times New Roman" w:hint="default"/>
    </w:rPr>
  </w:style>
  <w:style w:type="character" w:customStyle="1" w:styleId="WW8Num12z0">
    <w:name w:val="WW8Num12z0"/>
    <w:rsid w:val="00E45435"/>
    <w:rPr>
      <w:rFonts w:ascii="Times New Roman" w:hAnsi="Times New Roman" w:cs="Times New Roman" w:hint="default"/>
    </w:rPr>
  </w:style>
  <w:style w:type="character" w:customStyle="1" w:styleId="WW8Num13z0">
    <w:name w:val="WW8Num13z0"/>
    <w:rsid w:val="00E45435"/>
    <w:rPr>
      <w:rFonts w:ascii="Symbol" w:hAnsi="Symbol" w:hint="default"/>
    </w:rPr>
  </w:style>
  <w:style w:type="character" w:customStyle="1" w:styleId="WW8Num14z0">
    <w:name w:val="WW8Num14z0"/>
    <w:rsid w:val="00E45435"/>
    <w:rPr>
      <w:rFonts w:ascii="Symbol" w:hAnsi="Symbol" w:hint="default"/>
    </w:rPr>
  </w:style>
  <w:style w:type="character" w:customStyle="1" w:styleId="WW8Num15z0">
    <w:name w:val="WW8Num15z0"/>
    <w:rsid w:val="00E45435"/>
    <w:rPr>
      <w:rFonts w:ascii="Symbol" w:hAnsi="Symbol" w:hint="default"/>
      <w:sz w:val="24"/>
      <w:szCs w:val="24"/>
    </w:rPr>
  </w:style>
  <w:style w:type="character" w:customStyle="1" w:styleId="WW8Num16z0">
    <w:name w:val="WW8Num16z0"/>
    <w:rsid w:val="00E45435"/>
    <w:rPr>
      <w:rFonts w:ascii="Symbol" w:hAnsi="Symbol" w:hint="default"/>
      <w:sz w:val="24"/>
      <w:szCs w:val="24"/>
    </w:rPr>
  </w:style>
  <w:style w:type="character" w:customStyle="1" w:styleId="WW8Num17z0">
    <w:name w:val="WW8Num17z0"/>
    <w:rsid w:val="00E45435"/>
    <w:rPr>
      <w:rFonts w:ascii="Symbol" w:hAnsi="Symbol" w:hint="default"/>
      <w:sz w:val="24"/>
      <w:szCs w:val="24"/>
    </w:rPr>
  </w:style>
  <w:style w:type="character" w:customStyle="1" w:styleId="WW8Num18z0">
    <w:name w:val="WW8Num18z0"/>
    <w:rsid w:val="00E45435"/>
    <w:rPr>
      <w:rFonts w:ascii="Symbol" w:hAnsi="Symbol" w:hint="default"/>
    </w:rPr>
  </w:style>
  <w:style w:type="character" w:customStyle="1" w:styleId="WW8Num19z0">
    <w:name w:val="WW8Num19z0"/>
    <w:rsid w:val="00E45435"/>
    <w:rPr>
      <w:rFonts w:ascii="Symbol" w:hAnsi="Symbol" w:hint="default"/>
      <w:sz w:val="24"/>
      <w:szCs w:val="24"/>
    </w:rPr>
  </w:style>
  <w:style w:type="character" w:customStyle="1" w:styleId="WW8Num20z0">
    <w:name w:val="WW8Num20z0"/>
    <w:rsid w:val="00E45435"/>
    <w:rPr>
      <w:rFonts w:ascii="Symbol" w:hAnsi="Symbol" w:hint="default"/>
      <w:sz w:val="24"/>
      <w:szCs w:val="24"/>
    </w:rPr>
  </w:style>
  <w:style w:type="character" w:customStyle="1" w:styleId="WW8Num21z0">
    <w:name w:val="WW8Num21z0"/>
    <w:rsid w:val="00E45435"/>
    <w:rPr>
      <w:rFonts w:ascii="Symbol" w:hAnsi="Symbol" w:hint="default"/>
    </w:rPr>
  </w:style>
  <w:style w:type="character" w:customStyle="1" w:styleId="WW8Num22z0">
    <w:name w:val="WW8Num22z0"/>
    <w:rsid w:val="00E45435"/>
    <w:rPr>
      <w:rFonts w:ascii="Symbol" w:hAnsi="Symbol" w:hint="default"/>
      <w:sz w:val="20"/>
    </w:rPr>
  </w:style>
  <w:style w:type="character" w:customStyle="1" w:styleId="WW8Num23z1">
    <w:name w:val="WW8Num23z1"/>
    <w:rsid w:val="00E45435"/>
    <w:rPr>
      <w:rFonts w:ascii="Times New Roman" w:eastAsia="Times New Roman" w:hAnsi="Times New Roman" w:cs="Times New Roman" w:hint="default"/>
      <w:color w:val="000000"/>
      <w:sz w:val="28"/>
    </w:rPr>
  </w:style>
  <w:style w:type="character" w:customStyle="1" w:styleId="WW8Num24z0">
    <w:name w:val="WW8Num24z0"/>
    <w:rsid w:val="00E45435"/>
    <w:rPr>
      <w:rFonts w:ascii="Symbol" w:hAnsi="Symbol" w:hint="default"/>
      <w:sz w:val="24"/>
      <w:szCs w:val="24"/>
    </w:rPr>
  </w:style>
  <w:style w:type="character" w:customStyle="1" w:styleId="WW8Num25z0">
    <w:name w:val="WW8Num25z0"/>
    <w:rsid w:val="00E45435"/>
    <w:rPr>
      <w:rFonts w:ascii="Symbol" w:hAnsi="Symbol" w:hint="default"/>
      <w:sz w:val="20"/>
    </w:rPr>
  </w:style>
  <w:style w:type="character" w:customStyle="1" w:styleId="WW8Num26z0">
    <w:name w:val="WW8Num26z0"/>
    <w:rsid w:val="00E45435"/>
    <w:rPr>
      <w:rFonts w:ascii="Symbol" w:hAnsi="Symbol" w:hint="default"/>
      <w:sz w:val="24"/>
      <w:szCs w:val="24"/>
    </w:rPr>
  </w:style>
  <w:style w:type="character" w:customStyle="1" w:styleId="WW8Num27z0">
    <w:name w:val="WW8Num27z0"/>
    <w:rsid w:val="00E45435"/>
    <w:rPr>
      <w:rFonts w:ascii="Symbol" w:hAnsi="Symbol" w:hint="default"/>
      <w:sz w:val="24"/>
      <w:szCs w:val="24"/>
    </w:rPr>
  </w:style>
  <w:style w:type="character" w:customStyle="1" w:styleId="WW8Num30z0">
    <w:name w:val="WW8Num30z0"/>
    <w:rsid w:val="00E45435"/>
    <w:rPr>
      <w:rFonts w:ascii="Symbol" w:hAnsi="Symbol" w:hint="default"/>
      <w:sz w:val="20"/>
    </w:rPr>
  </w:style>
  <w:style w:type="character" w:customStyle="1" w:styleId="WW8Num31z0">
    <w:name w:val="WW8Num31z0"/>
    <w:rsid w:val="00E45435"/>
    <w:rPr>
      <w:rFonts w:ascii="Symbol" w:hAnsi="Symbol" w:hint="default"/>
      <w:sz w:val="24"/>
      <w:szCs w:val="24"/>
    </w:rPr>
  </w:style>
  <w:style w:type="character" w:customStyle="1" w:styleId="WW8Num32z0">
    <w:name w:val="WW8Num32z0"/>
    <w:rsid w:val="00E45435"/>
    <w:rPr>
      <w:rFonts w:ascii="Symbol" w:hAnsi="Symbol" w:hint="default"/>
      <w:sz w:val="24"/>
      <w:szCs w:val="24"/>
    </w:rPr>
  </w:style>
  <w:style w:type="character" w:customStyle="1" w:styleId="WW8Num33z0">
    <w:name w:val="WW8Num33z0"/>
    <w:rsid w:val="00E45435"/>
    <w:rPr>
      <w:rFonts w:ascii="Symbol" w:hAnsi="Symbol" w:hint="default"/>
    </w:rPr>
  </w:style>
  <w:style w:type="character" w:customStyle="1" w:styleId="WW8Num34z0">
    <w:name w:val="WW8Num34z0"/>
    <w:rsid w:val="00E45435"/>
    <w:rPr>
      <w:rFonts w:ascii="Symbol" w:hAnsi="Symbol" w:hint="default"/>
      <w:sz w:val="24"/>
      <w:szCs w:val="24"/>
    </w:rPr>
  </w:style>
  <w:style w:type="character" w:customStyle="1" w:styleId="WW8Num35z0">
    <w:name w:val="WW8Num35z0"/>
    <w:rsid w:val="00E45435"/>
    <w:rPr>
      <w:rFonts w:ascii="Symbol" w:hAnsi="Symbol" w:hint="default"/>
    </w:rPr>
  </w:style>
  <w:style w:type="character" w:customStyle="1" w:styleId="WW8Num36z0">
    <w:name w:val="WW8Num36z0"/>
    <w:rsid w:val="00E45435"/>
    <w:rPr>
      <w:rFonts w:ascii="Symbol" w:hAnsi="Symbol" w:hint="default"/>
    </w:rPr>
  </w:style>
  <w:style w:type="character" w:customStyle="1" w:styleId="WW8Num38z0">
    <w:name w:val="WW8Num38z0"/>
    <w:rsid w:val="00E45435"/>
    <w:rPr>
      <w:rFonts w:ascii="Times New Roman" w:hAnsi="Times New Roman" w:cs="Times New Roman" w:hint="default"/>
    </w:rPr>
  </w:style>
  <w:style w:type="character" w:customStyle="1" w:styleId="WW8Num39z0">
    <w:name w:val="WW8Num39z0"/>
    <w:rsid w:val="00E45435"/>
    <w:rPr>
      <w:rFonts w:ascii="Symbol" w:hAnsi="Symbol" w:hint="default"/>
    </w:rPr>
  </w:style>
  <w:style w:type="character" w:customStyle="1" w:styleId="WW8Num40z0">
    <w:name w:val="WW8Num40z0"/>
    <w:rsid w:val="00E45435"/>
    <w:rPr>
      <w:rFonts w:ascii="Symbol" w:hAnsi="Symbol" w:hint="default"/>
      <w:sz w:val="24"/>
      <w:szCs w:val="24"/>
    </w:rPr>
  </w:style>
  <w:style w:type="character" w:customStyle="1" w:styleId="WW8Num42z0">
    <w:name w:val="WW8Num42z0"/>
    <w:rsid w:val="00E45435"/>
    <w:rPr>
      <w:rFonts w:ascii="Symbol" w:hAnsi="Symbol" w:hint="default"/>
    </w:rPr>
  </w:style>
  <w:style w:type="character" w:customStyle="1" w:styleId="37">
    <w:name w:val="Основной шрифт абзаца3"/>
    <w:rsid w:val="00E45435"/>
  </w:style>
  <w:style w:type="character" w:customStyle="1" w:styleId="WW8Num2z1">
    <w:name w:val="WW8Num2z1"/>
    <w:rsid w:val="00E45435"/>
    <w:rPr>
      <w:rFonts w:ascii="Courier New" w:hAnsi="Courier New" w:cs="Courier New" w:hint="default"/>
    </w:rPr>
  </w:style>
  <w:style w:type="character" w:customStyle="1" w:styleId="WW8Num2z2">
    <w:name w:val="WW8Num2z2"/>
    <w:rsid w:val="00E45435"/>
    <w:rPr>
      <w:rFonts w:ascii="Wingdings" w:hAnsi="Wingdings" w:hint="default"/>
    </w:rPr>
  </w:style>
  <w:style w:type="character" w:customStyle="1" w:styleId="WW8Num12z2">
    <w:name w:val="WW8Num12z2"/>
    <w:rsid w:val="00E45435"/>
    <w:rPr>
      <w:rFonts w:ascii="Wingdings" w:hAnsi="Wingdings" w:hint="default"/>
    </w:rPr>
  </w:style>
  <w:style w:type="character" w:customStyle="1" w:styleId="WW8Num12z4">
    <w:name w:val="WW8Num12z4"/>
    <w:rsid w:val="00E45435"/>
    <w:rPr>
      <w:rFonts w:ascii="Courier New" w:hAnsi="Courier New" w:cs="Courier New" w:hint="default"/>
    </w:rPr>
  </w:style>
  <w:style w:type="character" w:customStyle="1" w:styleId="WW8Num23z0">
    <w:name w:val="WW8Num23z0"/>
    <w:rsid w:val="00E45435"/>
    <w:rPr>
      <w:rFonts w:ascii="Times New Roman" w:hAnsi="Times New Roman" w:cs="Times New Roman" w:hint="default"/>
    </w:rPr>
  </w:style>
  <w:style w:type="character" w:customStyle="1" w:styleId="WW8Num28z0">
    <w:name w:val="WW8Num28z0"/>
    <w:rsid w:val="00E45435"/>
    <w:rPr>
      <w:rFonts w:ascii="Times New Roman" w:hAnsi="Times New Roman" w:cs="Times New Roman" w:hint="default"/>
    </w:rPr>
  </w:style>
  <w:style w:type="character" w:customStyle="1" w:styleId="WW8Num29z0">
    <w:name w:val="WW8Num29z0"/>
    <w:rsid w:val="00E45435"/>
    <w:rPr>
      <w:rFonts w:ascii="Symbol" w:hAnsi="Symbol" w:hint="default"/>
    </w:rPr>
  </w:style>
  <w:style w:type="character" w:customStyle="1" w:styleId="WW8Num30z1">
    <w:name w:val="WW8Num30z1"/>
    <w:rsid w:val="00E45435"/>
    <w:rPr>
      <w:rFonts w:ascii="Times New Roman" w:eastAsia="Times New Roman" w:hAnsi="Times New Roman" w:cs="Times New Roman" w:hint="default"/>
      <w:color w:val="000000"/>
      <w:sz w:val="28"/>
    </w:rPr>
  </w:style>
  <w:style w:type="character" w:customStyle="1" w:styleId="WW8Num32z1">
    <w:name w:val="WW8Num32z1"/>
    <w:rsid w:val="00E45435"/>
    <w:rPr>
      <w:rFonts w:ascii="Symbol" w:hAnsi="Symbol" w:hint="default"/>
      <w:sz w:val="24"/>
      <w:szCs w:val="24"/>
    </w:rPr>
  </w:style>
  <w:style w:type="character" w:customStyle="1" w:styleId="WW8Num40z1">
    <w:name w:val="WW8Num40z1"/>
    <w:rsid w:val="00E45435"/>
    <w:rPr>
      <w:rFonts w:ascii="Symbol" w:hAnsi="Symbol" w:hint="default"/>
      <w:sz w:val="24"/>
      <w:szCs w:val="24"/>
    </w:rPr>
  </w:style>
  <w:style w:type="character" w:customStyle="1" w:styleId="WW8Num41z0">
    <w:name w:val="WW8Num41z0"/>
    <w:rsid w:val="00E45435"/>
    <w:rPr>
      <w:rFonts w:ascii="Symbol" w:hAnsi="Symbol" w:hint="default"/>
      <w:sz w:val="24"/>
      <w:szCs w:val="24"/>
    </w:rPr>
  </w:style>
  <w:style w:type="character" w:customStyle="1" w:styleId="WW8Num43z0">
    <w:name w:val="WW8Num43z0"/>
    <w:rsid w:val="00E45435"/>
    <w:rPr>
      <w:rFonts w:ascii="Symbol" w:hAnsi="Symbol" w:hint="default"/>
    </w:rPr>
  </w:style>
  <w:style w:type="character" w:customStyle="1" w:styleId="WW8Num44z0">
    <w:name w:val="WW8Num44z0"/>
    <w:rsid w:val="00E45435"/>
    <w:rPr>
      <w:rFonts w:ascii="Symbol" w:hAnsi="Symbol" w:hint="default"/>
    </w:rPr>
  </w:style>
  <w:style w:type="character" w:customStyle="1" w:styleId="WW8Num45z0">
    <w:name w:val="WW8Num45z0"/>
    <w:rsid w:val="00E45435"/>
    <w:rPr>
      <w:rFonts w:ascii="Symbol" w:hAnsi="Symbol" w:hint="default"/>
    </w:rPr>
  </w:style>
  <w:style w:type="character" w:customStyle="1" w:styleId="WW8Num47z0">
    <w:name w:val="WW8Num47z0"/>
    <w:rsid w:val="00E45435"/>
    <w:rPr>
      <w:rFonts w:ascii="Symbol" w:hAnsi="Symbol" w:hint="default"/>
    </w:rPr>
  </w:style>
  <w:style w:type="character" w:customStyle="1" w:styleId="WW8Num48z0">
    <w:name w:val="WW8Num48z0"/>
    <w:rsid w:val="00E45435"/>
    <w:rPr>
      <w:rFonts w:ascii="Symbol" w:hAnsi="Symbol" w:hint="default"/>
    </w:rPr>
  </w:style>
  <w:style w:type="character" w:customStyle="1" w:styleId="WW8Num49z0">
    <w:name w:val="WW8Num49z0"/>
    <w:rsid w:val="00E45435"/>
    <w:rPr>
      <w:rFonts w:ascii="Symbol" w:hAnsi="Symbol" w:hint="default"/>
    </w:rPr>
  </w:style>
  <w:style w:type="character" w:customStyle="1" w:styleId="WW8Num51z0">
    <w:name w:val="WW8Num51z0"/>
    <w:rsid w:val="00E45435"/>
    <w:rPr>
      <w:rFonts w:ascii="Symbol" w:hAnsi="Symbol" w:hint="default"/>
    </w:rPr>
  </w:style>
  <w:style w:type="character" w:customStyle="1" w:styleId="27">
    <w:name w:val="Основной шрифт абзаца2"/>
    <w:rsid w:val="00E45435"/>
  </w:style>
  <w:style w:type="character" w:customStyle="1" w:styleId="WW8Num5z1">
    <w:name w:val="WW8Num5z1"/>
    <w:rsid w:val="00E45435"/>
    <w:rPr>
      <w:rFonts w:ascii="Courier New" w:hAnsi="Courier New" w:cs="Courier New" w:hint="default"/>
    </w:rPr>
  </w:style>
  <w:style w:type="character" w:customStyle="1" w:styleId="WW8Num5z2">
    <w:name w:val="WW8Num5z2"/>
    <w:rsid w:val="00E45435"/>
    <w:rPr>
      <w:rFonts w:ascii="Wingdings" w:hAnsi="Wingdings" w:hint="default"/>
    </w:rPr>
  </w:style>
  <w:style w:type="character" w:customStyle="1" w:styleId="WW8Num7z0">
    <w:name w:val="WW8Num7z0"/>
    <w:rsid w:val="00E45435"/>
    <w:rPr>
      <w:rFonts w:ascii="Symbol" w:hAnsi="Symbol" w:hint="default"/>
      <w:sz w:val="20"/>
    </w:rPr>
  </w:style>
  <w:style w:type="character" w:customStyle="1" w:styleId="WW8Num8z1">
    <w:name w:val="WW8Num8z1"/>
    <w:rsid w:val="00E45435"/>
    <w:rPr>
      <w:rFonts w:ascii="Times New Roman" w:eastAsia="Times New Roman" w:hAnsi="Times New Roman" w:cs="Times New Roman" w:hint="default"/>
      <w:color w:val="000000"/>
      <w:sz w:val="28"/>
    </w:rPr>
  </w:style>
  <w:style w:type="character" w:customStyle="1" w:styleId="WW8Num9z1">
    <w:name w:val="WW8Num9z1"/>
    <w:rsid w:val="00E45435"/>
    <w:rPr>
      <w:rFonts w:ascii="Courier New" w:hAnsi="Courier New" w:cs="Courier New" w:hint="default"/>
    </w:rPr>
  </w:style>
  <w:style w:type="character" w:customStyle="1" w:styleId="WW8Num21z2">
    <w:name w:val="WW8Num21z2"/>
    <w:rsid w:val="00E45435"/>
    <w:rPr>
      <w:rFonts w:ascii="Wingdings" w:hAnsi="Wingdings" w:hint="default"/>
    </w:rPr>
  </w:style>
  <w:style w:type="character" w:customStyle="1" w:styleId="WW8Num21z4">
    <w:name w:val="WW8Num21z4"/>
    <w:rsid w:val="00E45435"/>
    <w:rPr>
      <w:rFonts w:ascii="Courier New" w:hAnsi="Courier New" w:cs="Courier New" w:hint="default"/>
    </w:rPr>
  </w:style>
  <w:style w:type="character" w:customStyle="1" w:styleId="WW8Num28z1">
    <w:name w:val="WW8Num28z1"/>
    <w:rsid w:val="00E45435"/>
    <w:rPr>
      <w:rFonts w:ascii="Symbol" w:hAnsi="Symbol" w:hint="default"/>
      <w:sz w:val="24"/>
      <w:szCs w:val="24"/>
    </w:rPr>
  </w:style>
  <w:style w:type="character" w:customStyle="1" w:styleId="WW8Num29z1">
    <w:name w:val="WW8Num29z1"/>
    <w:rsid w:val="00E45435"/>
    <w:rPr>
      <w:rFonts w:ascii="Courier New" w:hAnsi="Courier New" w:cs="Courier New" w:hint="default"/>
    </w:rPr>
  </w:style>
  <w:style w:type="character" w:customStyle="1" w:styleId="WW8Num29z2">
    <w:name w:val="WW8Num29z2"/>
    <w:rsid w:val="00E45435"/>
    <w:rPr>
      <w:rFonts w:ascii="Wingdings" w:hAnsi="Wingdings" w:hint="default"/>
    </w:rPr>
  </w:style>
  <w:style w:type="character" w:customStyle="1" w:styleId="WW8Num35z1">
    <w:name w:val="WW8Num35z1"/>
    <w:rsid w:val="00E45435"/>
    <w:rPr>
      <w:rFonts w:ascii="Courier New" w:hAnsi="Courier New" w:cs="Courier New" w:hint="default"/>
    </w:rPr>
  </w:style>
  <w:style w:type="character" w:customStyle="1" w:styleId="WW8Num35z2">
    <w:name w:val="WW8Num35z2"/>
    <w:rsid w:val="00E45435"/>
    <w:rPr>
      <w:rFonts w:ascii="Wingdings" w:hAnsi="Wingdings" w:hint="default"/>
    </w:rPr>
  </w:style>
  <w:style w:type="character" w:customStyle="1" w:styleId="WW8Num36z1">
    <w:name w:val="WW8Num36z1"/>
    <w:rsid w:val="00E45435"/>
    <w:rPr>
      <w:rFonts w:ascii="Courier New" w:hAnsi="Courier New" w:cs="Courier New" w:hint="default"/>
    </w:rPr>
  </w:style>
  <w:style w:type="character" w:customStyle="1" w:styleId="WW8Num36z2">
    <w:name w:val="WW8Num36z2"/>
    <w:rsid w:val="00E45435"/>
    <w:rPr>
      <w:rFonts w:ascii="Wingdings" w:hAnsi="Wingdings" w:hint="default"/>
    </w:rPr>
  </w:style>
  <w:style w:type="character" w:customStyle="1" w:styleId="WW8Num37z0">
    <w:name w:val="WW8Num37z0"/>
    <w:rsid w:val="00E45435"/>
    <w:rPr>
      <w:rFonts w:ascii="Symbol" w:hAnsi="Symbol" w:hint="default"/>
    </w:rPr>
  </w:style>
  <w:style w:type="character" w:customStyle="1" w:styleId="WW8Num39z1">
    <w:name w:val="WW8Num39z1"/>
    <w:rsid w:val="00E45435"/>
    <w:rPr>
      <w:rFonts w:ascii="Courier New" w:hAnsi="Courier New" w:cs="Courier New" w:hint="default"/>
    </w:rPr>
  </w:style>
  <w:style w:type="character" w:customStyle="1" w:styleId="WW8Num39z2">
    <w:name w:val="WW8Num39z2"/>
    <w:rsid w:val="00E45435"/>
    <w:rPr>
      <w:rFonts w:ascii="Wingdings" w:hAnsi="Wingdings" w:hint="default"/>
    </w:rPr>
  </w:style>
  <w:style w:type="character" w:customStyle="1" w:styleId="WW8Num42z1">
    <w:name w:val="WW8Num42z1"/>
    <w:rsid w:val="00E45435"/>
    <w:rPr>
      <w:rFonts w:ascii="Courier New" w:hAnsi="Courier New" w:cs="Courier New" w:hint="default"/>
    </w:rPr>
  </w:style>
  <w:style w:type="character" w:customStyle="1" w:styleId="WW8Num42z2">
    <w:name w:val="WW8Num42z2"/>
    <w:rsid w:val="00E45435"/>
    <w:rPr>
      <w:rFonts w:ascii="Wingdings" w:hAnsi="Wingdings" w:hint="default"/>
    </w:rPr>
  </w:style>
  <w:style w:type="character" w:customStyle="1" w:styleId="WW8NumSt4z0">
    <w:name w:val="WW8NumSt4z0"/>
    <w:rsid w:val="00E45435"/>
    <w:rPr>
      <w:rFonts w:ascii="Times New Roman" w:hAnsi="Times New Roman" w:cs="Times New Roman" w:hint="default"/>
    </w:rPr>
  </w:style>
  <w:style w:type="character" w:customStyle="1" w:styleId="WW8NumSt5z0">
    <w:name w:val="WW8NumSt5z0"/>
    <w:rsid w:val="00E45435"/>
    <w:rPr>
      <w:rFonts w:ascii="Times New Roman" w:hAnsi="Times New Roman" w:cs="Times New Roman" w:hint="default"/>
    </w:rPr>
  </w:style>
  <w:style w:type="character" w:customStyle="1" w:styleId="WW8NumSt10z0">
    <w:name w:val="WW8NumSt10z0"/>
    <w:rsid w:val="00E45435"/>
    <w:rPr>
      <w:rFonts w:ascii="Times New Roman" w:hAnsi="Times New Roman" w:cs="Times New Roman" w:hint="default"/>
    </w:rPr>
  </w:style>
  <w:style w:type="character" w:customStyle="1" w:styleId="WW8NumSt29z0">
    <w:name w:val="WW8NumSt29z0"/>
    <w:rsid w:val="00E45435"/>
    <w:rPr>
      <w:rFonts w:ascii="Times New Roman" w:hAnsi="Times New Roman" w:cs="Times New Roman" w:hint="default"/>
    </w:rPr>
  </w:style>
  <w:style w:type="character" w:customStyle="1" w:styleId="16">
    <w:name w:val="Основной шрифт абзаца1"/>
    <w:rsid w:val="00E45435"/>
  </w:style>
  <w:style w:type="character" w:customStyle="1" w:styleId="aff1">
    <w:name w:val="Маркеры списка"/>
    <w:rsid w:val="00E45435"/>
    <w:rPr>
      <w:rFonts w:ascii="StarSymbol" w:eastAsia="StarSymbol" w:hAnsi="StarSymbol" w:cs="StarSymbol" w:hint="default"/>
      <w:sz w:val="18"/>
      <w:szCs w:val="18"/>
    </w:rPr>
  </w:style>
  <w:style w:type="character" w:customStyle="1" w:styleId="FontStyle33">
    <w:name w:val="Font Style33"/>
    <w:rsid w:val="00E45435"/>
    <w:rPr>
      <w:rFonts w:ascii="Times New Roman" w:hAnsi="Times New Roman" w:cs="Times New Roman" w:hint="default"/>
      <w:sz w:val="22"/>
      <w:szCs w:val="22"/>
    </w:rPr>
  </w:style>
  <w:style w:type="character" w:customStyle="1" w:styleId="c1">
    <w:name w:val="c1"/>
    <w:basedOn w:val="a0"/>
    <w:rsid w:val="00E45435"/>
  </w:style>
  <w:style w:type="character" w:customStyle="1" w:styleId="c0">
    <w:name w:val="c0"/>
    <w:rsid w:val="00E45435"/>
    <w:rPr>
      <w:rFonts w:ascii="Times New Roman" w:hAnsi="Times New Roman" w:cs="Times New Roman" w:hint="default"/>
    </w:rPr>
  </w:style>
  <w:style w:type="character" w:customStyle="1" w:styleId="FontStyle12">
    <w:name w:val="Font Style12"/>
    <w:rsid w:val="00E45435"/>
    <w:rPr>
      <w:rFonts w:ascii="Times New Roman" w:hAnsi="Times New Roman" w:cs="Times New Roman" w:hint="default"/>
      <w:sz w:val="26"/>
      <w:szCs w:val="26"/>
    </w:rPr>
  </w:style>
  <w:style w:type="character" w:customStyle="1" w:styleId="apple-converted-space">
    <w:name w:val="apple-converted-space"/>
    <w:rsid w:val="00E45435"/>
  </w:style>
  <w:style w:type="character" w:customStyle="1" w:styleId="c2">
    <w:name w:val="c2"/>
    <w:rsid w:val="00E45435"/>
  </w:style>
  <w:style w:type="table" w:styleId="aff2">
    <w:name w:val="Table Grid"/>
    <w:basedOn w:val="a1"/>
    <w:uiPriority w:val="39"/>
    <w:rsid w:val="00E454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7">
    <w:name w:val="Абзац списка1"/>
    <w:basedOn w:val="a"/>
    <w:rsid w:val="00E45435"/>
    <w:pPr>
      <w:spacing w:after="0" w:line="240" w:lineRule="auto"/>
      <w:ind w:left="720"/>
    </w:pPr>
    <w:rPr>
      <w:rFonts w:ascii="Cambria" w:eastAsia="MS Mincho" w:hAnsi="Cambria" w:cs="Times New Roman"/>
      <w:sz w:val="24"/>
      <w:szCs w:val="24"/>
      <w:lang w:eastAsia="ja-JP"/>
    </w:rPr>
  </w:style>
  <w:style w:type="paragraph" w:customStyle="1" w:styleId="28">
    <w:name w:val="Абзац списка2"/>
    <w:basedOn w:val="a"/>
    <w:rsid w:val="00E45435"/>
    <w:pPr>
      <w:spacing w:after="0" w:line="240" w:lineRule="auto"/>
      <w:ind w:left="720"/>
    </w:pPr>
    <w:rPr>
      <w:rFonts w:ascii="Cambria" w:eastAsia="MS Mincho" w:hAnsi="Cambria" w:cs="Times New Roman"/>
      <w:sz w:val="24"/>
      <w:szCs w:val="24"/>
      <w:lang w:eastAsia="ja-JP"/>
    </w:rPr>
  </w:style>
  <w:style w:type="paragraph" w:styleId="aff3">
    <w:name w:val="footnote text"/>
    <w:basedOn w:val="a"/>
    <w:link w:val="aff4"/>
    <w:rsid w:val="00E45435"/>
    <w:pPr>
      <w:spacing w:after="0" w:line="240" w:lineRule="auto"/>
    </w:pPr>
    <w:rPr>
      <w:rFonts w:ascii="Cambria" w:eastAsia="MS Mincho" w:hAnsi="Cambria" w:cs="Times New Roman"/>
      <w:sz w:val="20"/>
      <w:szCs w:val="20"/>
      <w:lang w:eastAsia="ar-SA"/>
    </w:rPr>
  </w:style>
  <w:style w:type="character" w:customStyle="1" w:styleId="aff4">
    <w:name w:val="Текст сноски Знак"/>
    <w:basedOn w:val="a0"/>
    <w:link w:val="aff3"/>
    <w:rsid w:val="00E45435"/>
    <w:rPr>
      <w:rFonts w:ascii="Cambria" w:eastAsia="MS Mincho" w:hAnsi="Cambria" w:cs="Times New Roman"/>
      <w:sz w:val="20"/>
      <w:szCs w:val="20"/>
      <w:lang w:eastAsia="ar-SA"/>
    </w:rPr>
  </w:style>
  <w:style w:type="character" w:styleId="aff5">
    <w:name w:val="footnote reference"/>
    <w:rsid w:val="00E45435"/>
    <w:rPr>
      <w:rFonts w:cs="Times New Roman"/>
      <w:vertAlign w:val="superscript"/>
    </w:rPr>
  </w:style>
  <w:style w:type="character" w:styleId="aff6">
    <w:name w:val="Strong"/>
    <w:basedOn w:val="a0"/>
    <w:uiPriority w:val="99"/>
    <w:qFormat/>
    <w:rsid w:val="00E45435"/>
    <w:rPr>
      <w:b/>
      <w:bCs/>
    </w:rPr>
  </w:style>
  <w:style w:type="paragraph" w:customStyle="1" w:styleId="FR1">
    <w:name w:val="FR1"/>
    <w:rsid w:val="00E45435"/>
    <w:pPr>
      <w:widowControl w:val="0"/>
      <w:autoSpaceDE w:val="0"/>
      <w:autoSpaceDN w:val="0"/>
      <w:adjustRightInd w:val="0"/>
      <w:spacing w:after="0" w:line="240" w:lineRule="auto"/>
      <w:ind w:left="200" w:hanging="160"/>
    </w:pPr>
    <w:rPr>
      <w:rFonts w:ascii="Arial" w:eastAsia="Times New Roman" w:hAnsi="Arial" w:cs="Arial"/>
      <w:sz w:val="24"/>
      <w:szCs w:val="24"/>
    </w:rPr>
  </w:style>
  <w:style w:type="paragraph" w:customStyle="1" w:styleId="Style20">
    <w:name w:val="Style20"/>
    <w:basedOn w:val="a"/>
    <w:uiPriority w:val="99"/>
    <w:rsid w:val="00E45435"/>
    <w:pPr>
      <w:widowControl w:val="0"/>
      <w:autoSpaceDE w:val="0"/>
      <w:autoSpaceDN w:val="0"/>
      <w:adjustRightInd w:val="0"/>
      <w:spacing w:after="0" w:line="322" w:lineRule="exact"/>
      <w:ind w:hanging="360"/>
    </w:pPr>
    <w:rPr>
      <w:rFonts w:ascii="Times New Roman" w:eastAsia="Times New Roman" w:hAnsi="Times New Roman" w:cs="Times New Roman"/>
      <w:sz w:val="24"/>
      <w:szCs w:val="24"/>
    </w:rPr>
  </w:style>
  <w:style w:type="character" w:customStyle="1" w:styleId="FontStyle39">
    <w:name w:val="Font Style39"/>
    <w:basedOn w:val="a0"/>
    <w:uiPriority w:val="99"/>
    <w:rsid w:val="00E45435"/>
    <w:rPr>
      <w:rFonts w:ascii="Times New Roman" w:hAnsi="Times New Roman" w:cs="Times New Roman" w:hint="default"/>
      <w:sz w:val="26"/>
      <w:szCs w:val="26"/>
    </w:rPr>
  </w:style>
  <w:style w:type="paragraph" w:customStyle="1" w:styleId="Style10">
    <w:name w:val="Style10"/>
    <w:basedOn w:val="a"/>
    <w:uiPriority w:val="99"/>
    <w:rsid w:val="00E45435"/>
    <w:pPr>
      <w:widowControl w:val="0"/>
      <w:autoSpaceDE w:val="0"/>
      <w:autoSpaceDN w:val="0"/>
      <w:adjustRightInd w:val="0"/>
      <w:spacing w:after="0" w:line="331" w:lineRule="exact"/>
      <w:ind w:hanging="350"/>
      <w:jc w:val="both"/>
    </w:pPr>
    <w:rPr>
      <w:rFonts w:ascii="Times New Roman" w:eastAsia="Times New Roman" w:hAnsi="Times New Roman" w:cs="Times New Roman"/>
      <w:sz w:val="24"/>
      <w:szCs w:val="24"/>
    </w:rPr>
  </w:style>
  <w:style w:type="character" w:customStyle="1" w:styleId="0pt">
    <w:name w:val="Основной текст + Интервал 0 pt"/>
    <w:rsid w:val="00E45435"/>
    <w:rPr>
      <w:rFonts w:ascii="Times New Roman" w:hAnsi="Times New Roman" w:cs="Times New Roman"/>
      <w:spacing w:val="0"/>
      <w:sz w:val="25"/>
      <w:szCs w:val="25"/>
      <w:shd w:val="clear" w:color="auto" w:fill="FFFFFF"/>
    </w:rPr>
  </w:style>
  <w:style w:type="character" w:customStyle="1" w:styleId="18">
    <w:name w:val="Основной текст Знак1"/>
    <w:rsid w:val="00E45435"/>
    <w:rPr>
      <w:rFonts w:ascii="Times New Roman" w:hAnsi="Times New Roman" w:cs="Times New Roman"/>
      <w:spacing w:val="10"/>
      <w:sz w:val="25"/>
      <w:szCs w:val="25"/>
      <w:shd w:val="clear" w:color="auto" w:fill="FFFFFF"/>
    </w:rPr>
  </w:style>
  <w:style w:type="character" w:customStyle="1" w:styleId="aff7">
    <w:name w:val="Основной текст + Полужирный"/>
    <w:rsid w:val="00E45435"/>
    <w:rPr>
      <w:rFonts w:ascii="Times New Roman" w:hAnsi="Times New Roman" w:cs="Times New Roman"/>
      <w:b/>
      <w:bCs/>
      <w:spacing w:val="10"/>
      <w:sz w:val="25"/>
      <w:szCs w:val="25"/>
      <w:shd w:val="clear" w:color="auto" w:fill="FFFFFF"/>
    </w:rPr>
  </w:style>
  <w:style w:type="paragraph" w:customStyle="1" w:styleId="c30">
    <w:name w:val="c30"/>
    <w:basedOn w:val="a"/>
    <w:rsid w:val="00E4543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7">
    <w:name w:val="c27"/>
    <w:rsid w:val="00E45435"/>
  </w:style>
  <w:style w:type="paragraph" w:customStyle="1" w:styleId="c22">
    <w:name w:val="c22"/>
    <w:basedOn w:val="a"/>
    <w:rsid w:val="00E45435"/>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19">
    <w:name w:val="Сетка таблицы1"/>
    <w:basedOn w:val="a1"/>
    <w:uiPriority w:val="59"/>
    <w:rsid w:val="00E45435"/>
    <w:pPr>
      <w:spacing w:after="0" w:line="240" w:lineRule="auto"/>
    </w:pPr>
    <w:rPr>
      <w:rFonts w:ascii="Times New Roman" w:eastAsia="Times New Roman" w:hAnsi="Times New Roman"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43506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u.tatar.ru/tetyushi/page2020.htm/page2021.ht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package" Target="embeddings/_________Microsoft_Word.docx"/><Relationship Id="rId5" Type="http://schemas.openxmlformats.org/officeDocument/2006/relationships/footnotes" Target="footnotes.xml"/><Relationship Id="rId10" Type="http://schemas.openxmlformats.org/officeDocument/2006/relationships/image" Target="media/image2.emf"/><Relationship Id="rId4" Type="http://schemas.openxmlformats.org/officeDocument/2006/relationships/webSettings" Target="webSettings.xml"/><Relationship Id="rId9" Type="http://schemas.openxmlformats.org/officeDocument/2006/relationships/chart" Target="charts/chart1.xml"/><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latin typeface="Times New Roman" pitchFamily="18" charset="0"/>
                <a:cs typeface="Times New Roman" pitchFamily="18" charset="0"/>
              </a:defRPr>
            </a:pPr>
            <a:r>
              <a:rPr lang="ru-RU" sz="1200" dirty="0">
                <a:latin typeface="Times New Roman" pitchFamily="18" charset="0"/>
                <a:cs typeface="Times New Roman" pitchFamily="18" charset="0"/>
              </a:rPr>
              <a:t>Количество программ по направленностям </a:t>
            </a:r>
          </a:p>
          <a:p>
            <a:pPr>
              <a:defRPr sz="1200">
                <a:latin typeface="Times New Roman" pitchFamily="18" charset="0"/>
                <a:cs typeface="Times New Roman" pitchFamily="18" charset="0"/>
              </a:defRPr>
            </a:pPr>
            <a:r>
              <a:rPr lang="ru-RU" sz="1200" dirty="0">
                <a:latin typeface="Times New Roman" pitchFamily="18" charset="0"/>
                <a:cs typeface="Times New Roman" pitchFamily="18" charset="0"/>
              </a:rPr>
              <a:t> 2021-2022 уч. год</a:t>
            </a:r>
          </a:p>
        </c:rich>
      </c:tx>
      <c:overlay val="0"/>
    </c:title>
    <c:autoTitleDeleted val="0"/>
    <c:view3D>
      <c:rotX val="30"/>
      <c:rotY val="0"/>
      <c:rAngAx val="0"/>
    </c:view3D>
    <c:floor>
      <c:thickness val="0"/>
    </c:floor>
    <c:sideWall>
      <c:thickness val="0"/>
    </c:sideWall>
    <c:backWall>
      <c:thickness val="0"/>
    </c:backWall>
    <c:plotArea>
      <c:layout>
        <c:manualLayout>
          <c:layoutTarget val="inner"/>
          <c:xMode val="edge"/>
          <c:yMode val="edge"/>
          <c:x val="1.1737089201878076E-2"/>
          <c:y val="0.25360646114608432"/>
          <c:w val="0.62815815504724459"/>
          <c:h val="0.63352095059412794"/>
        </c:manualLayout>
      </c:layout>
      <c:pie3DChart>
        <c:varyColors val="1"/>
        <c:ser>
          <c:idx val="0"/>
          <c:order val="0"/>
          <c:tx>
            <c:strRef>
              <c:f>Лист1!$B$1</c:f>
              <c:strCache>
                <c:ptCount val="1"/>
                <c:pt idx="0">
                  <c:v>Количество программ по направленностям  2015-2016 уч. год</c:v>
                </c:pt>
              </c:strCache>
            </c:strRef>
          </c:tx>
          <c:dLbls>
            <c:dLbl>
              <c:idx val="0"/>
              <c:tx>
                <c:rich>
                  <a:bodyPr/>
                  <a:lstStyle/>
                  <a:p>
                    <a:r>
                      <a:rPr lang="en-US"/>
                      <a:t>17</a:t>
                    </a:r>
                  </a:p>
                </c:rich>
              </c:tx>
              <c:dLblPos val="in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9E6A-40D0-BBFB-A04C08ADDEDF}"/>
                </c:ext>
              </c:extLst>
            </c:dLbl>
            <c:dLbl>
              <c:idx val="1"/>
              <c:tx>
                <c:rich>
                  <a:bodyPr/>
                  <a:lstStyle/>
                  <a:p>
                    <a:r>
                      <a:rPr lang="en-US"/>
                      <a:t>3</a:t>
                    </a:r>
                  </a:p>
                </c:rich>
              </c:tx>
              <c:dLblPos val="in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9E6A-40D0-BBFB-A04C08ADDEDF}"/>
                </c:ext>
              </c:extLst>
            </c:dLbl>
            <c:dLbl>
              <c:idx val="2"/>
              <c:tx>
                <c:rich>
                  <a:bodyPr/>
                  <a:lstStyle/>
                  <a:p>
                    <a:r>
                      <a:rPr lang="en-US"/>
                      <a:t>5</a:t>
                    </a:r>
                  </a:p>
                </c:rich>
              </c:tx>
              <c:dLblPos val="in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9E6A-40D0-BBFB-A04C08ADDEDF}"/>
                </c:ext>
              </c:extLst>
            </c:dLbl>
            <c:dLbl>
              <c:idx val="3"/>
              <c:tx>
                <c:rich>
                  <a:bodyPr/>
                  <a:lstStyle/>
                  <a:p>
                    <a:r>
                      <a:rPr lang="en-US"/>
                      <a:t>8</a:t>
                    </a:r>
                  </a:p>
                </c:rich>
              </c:tx>
              <c:dLblPos val="in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9E6A-40D0-BBFB-A04C08ADDEDF}"/>
                </c:ext>
              </c:extLst>
            </c:dLbl>
            <c:dLbl>
              <c:idx val="4"/>
              <c:tx>
                <c:rich>
                  <a:bodyPr/>
                  <a:lstStyle/>
                  <a:p>
                    <a:r>
                      <a:rPr lang="en-US"/>
                      <a:t>7</a:t>
                    </a:r>
                  </a:p>
                </c:rich>
              </c:tx>
              <c:dLblPos val="in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9E6A-40D0-BBFB-A04C08ADDEDF}"/>
                </c:ext>
              </c:extLst>
            </c:dLbl>
            <c:dLbl>
              <c:idx val="5"/>
              <c:tx>
                <c:rich>
                  <a:bodyPr/>
                  <a:lstStyle/>
                  <a:p>
                    <a:r>
                      <a:rPr lang="en-US"/>
                      <a:t>9</a:t>
                    </a:r>
                  </a:p>
                </c:rich>
              </c:tx>
              <c:dLblPos val="in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9E6A-40D0-BBFB-A04C08ADDEDF}"/>
                </c:ext>
              </c:extLst>
            </c:dLbl>
            <c:spPr>
              <a:noFill/>
              <a:ln>
                <a:noFill/>
              </a:ln>
              <a:effectLst/>
            </c:spPr>
            <c:dLblPos val="inEnd"/>
            <c:showLegendKey val="0"/>
            <c:showVal val="1"/>
            <c:showCatName val="0"/>
            <c:showSerName val="0"/>
            <c:showPercent val="0"/>
            <c:showBubbleSize val="0"/>
            <c:showLeaderLines val="1"/>
            <c:extLst>
              <c:ext xmlns:c15="http://schemas.microsoft.com/office/drawing/2012/chart" uri="{CE6537A1-D6FC-4f65-9D91-7224C49458BB}"/>
            </c:extLst>
          </c:dLbls>
          <c:cat>
            <c:strRef>
              <c:f>Лист1!$A$2:$A$7</c:f>
              <c:strCache>
                <c:ptCount val="6"/>
                <c:pt idx="0">
                  <c:v>Художественная</c:v>
                </c:pt>
                <c:pt idx="1">
                  <c:v>Техническя</c:v>
                </c:pt>
                <c:pt idx="2">
                  <c:v>Физкультурно-спортивная</c:v>
                </c:pt>
                <c:pt idx="3">
                  <c:v>Туристко-краеведческая</c:v>
                </c:pt>
                <c:pt idx="4">
                  <c:v>Естественнонаучная</c:v>
                </c:pt>
                <c:pt idx="5">
                  <c:v>Социально-педагогическая</c:v>
                </c:pt>
              </c:strCache>
            </c:strRef>
          </c:cat>
          <c:val>
            <c:numRef>
              <c:f>Лист1!$B$2:$B$7</c:f>
              <c:numCache>
                <c:formatCode>General</c:formatCode>
                <c:ptCount val="6"/>
                <c:pt idx="0">
                  <c:v>12</c:v>
                </c:pt>
                <c:pt idx="1">
                  <c:v>4</c:v>
                </c:pt>
                <c:pt idx="2">
                  <c:v>2</c:v>
                </c:pt>
                <c:pt idx="3">
                  <c:v>6</c:v>
                </c:pt>
                <c:pt idx="4">
                  <c:v>4</c:v>
                </c:pt>
                <c:pt idx="5">
                  <c:v>7</c:v>
                </c:pt>
              </c:numCache>
            </c:numRef>
          </c:val>
          <c:extLst>
            <c:ext xmlns:c16="http://schemas.microsoft.com/office/drawing/2014/chart" uri="{C3380CC4-5D6E-409C-BE32-E72D297353CC}">
              <c16:uniqueId val="{00000000-A1FA-42B0-921D-056541435B12}"/>
            </c:ext>
          </c:extLst>
        </c:ser>
        <c:dLbls>
          <c:showLegendKey val="0"/>
          <c:showVal val="1"/>
          <c:showCatName val="0"/>
          <c:showSerName val="0"/>
          <c:showPercent val="0"/>
          <c:showBubbleSize val="0"/>
          <c:showLeaderLines val="1"/>
        </c:dLbls>
      </c:pie3DChart>
    </c:plotArea>
    <c:legend>
      <c:legendPos val="r"/>
      <c:layout>
        <c:manualLayout>
          <c:xMode val="edge"/>
          <c:yMode val="edge"/>
          <c:x val="0.64761956838728563"/>
          <c:y val="0.14949569848450109"/>
          <c:w val="0.34929401185962888"/>
          <c:h val="0.82652244395281149"/>
        </c:manualLayout>
      </c:layout>
      <c:overlay val="0"/>
      <c:txPr>
        <a:bodyPr/>
        <a:lstStyle/>
        <a:p>
          <a:pPr>
            <a:defRPr sz="1000">
              <a:latin typeface="Times New Roman" pitchFamily="18" charset="0"/>
              <a:cs typeface="Times New Roman" pitchFamily="18" charset="0"/>
            </a:defRPr>
          </a:pPr>
          <a:endParaRPr lang="ru-RU"/>
        </a:p>
      </c:txPr>
    </c:legend>
    <c:plotVisOnly val="1"/>
    <c:dispBlanksAs val="zero"/>
    <c:showDLblsOverMax val="0"/>
  </c:chart>
  <c:txPr>
    <a:bodyPr/>
    <a:lstStyle/>
    <a:p>
      <a:pPr>
        <a:defRPr sz="1800"/>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3845</TotalTime>
  <Pages>1</Pages>
  <Words>23630</Words>
  <Characters>134692</Characters>
  <Application>Microsoft Office Word</Application>
  <DocSecurity>0</DocSecurity>
  <Lines>1122</Lines>
  <Paragraphs>316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158006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ЦДО</dc:creator>
  <cp:keywords/>
  <dc:description/>
  <cp:lastModifiedBy>79600320447</cp:lastModifiedBy>
  <cp:revision>59</cp:revision>
  <cp:lastPrinted>2020-10-30T08:48:00Z</cp:lastPrinted>
  <dcterms:created xsi:type="dcterms:W3CDTF">2019-10-22T07:13:00Z</dcterms:created>
  <dcterms:modified xsi:type="dcterms:W3CDTF">2023-05-31T07:31:00Z</dcterms:modified>
</cp:coreProperties>
</file>